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header12.xml" ContentType="application/vnd.openxmlformats-officedocument.wordprocessingml.header+xml"/>
  <Override PartName="/word/footer11.xml" ContentType="application/vnd.openxmlformats-officedocument.wordprocessingml.footer+xml"/>
  <Override PartName="/word/header13.xml" ContentType="application/vnd.openxmlformats-officedocument.wordprocessingml.header+xml"/>
  <Override PartName="/word/footer12.xml" ContentType="application/vnd.openxmlformats-officedocument.wordprocessingml.footer+xml"/>
  <Override PartName="/word/header14.xml" ContentType="application/vnd.openxmlformats-officedocument.wordprocessingml.header+xml"/>
  <Override PartName="/word/footer13.xml" ContentType="application/vnd.openxmlformats-officedocument.wordprocessingml.footer+xml"/>
  <Override PartName="/word/header15.xml" ContentType="application/vnd.openxmlformats-officedocument.wordprocessingml.head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12D7B3" w14:textId="5B169775" w:rsidR="00387289" w:rsidRDefault="00387289"/>
    <w:p w14:paraId="5EB04A5B" w14:textId="36001CAA" w:rsidR="00B958FB" w:rsidRDefault="00B958FB" w:rsidP="00B958FB">
      <w:bookmarkStart w:id="0" w:name="DOC_CONTENT"/>
    </w:p>
    <w:p w14:paraId="6D94690E" w14:textId="6B043F53" w:rsidR="00B958FB" w:rsidRDefault="00C30A35" w:rsidP="00B958FB">
      <w:r w:rsidRPr="005B2277">
        <w:rPr>
          <w:rFonts w:ascii="Arial" w:eastAsia="Arial" w:hAnsi="Arial" w:cs="Arial"/>
          <w:noProof/>
          <w:sz w:val="22"/>
        </w:rPr>
        <w:drawing>
          <wp:anchor distT="0" distB="0" distL="114300" distR="114300" simplePos="0" relativeHeight="251658240" behindDoc="1" locked="0" layoutInCell="1" allowOverlap="1" wp14:anchorId="3064974C" wp14:editId="3BE137DC">
            <wp:simplePos x="0" y="0"/>
            <wp:positionH relativeFrom="margin">
              <wp:posOffset>219075</wp:posOffset>
            </wp:positionH>
            <wp:positionV relativeFrom="paragraph">
              <wp:posOffset>170180</wp:posOffset>
            </wp:positionV>
            <wp:extent cx="5762625" cy="3742055"/>
            <wp:effectExtent l="0" t="0" r="9525" b="0"/>
            <wp:wrapNone/>
            <wp:docPr id="2085066951" name="Image 1" descr="Une image contenant plein air, ciel, propriété, Biens immobiliers&#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ne image contenant plein air, ciel, propriété, Biens immobiliers&#10;&#10;Description générée automatiquemen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2625" cy="3742055"/>
                    </a:xfrm>
                    <a:prstGeom prst="rect">
                      <a:avLst/>
                    </a:prstGeom>
                    <a:noFill/>
                  </pic:spPr>
                </pic:pic>
              </a:graphicData>
            </a:graphic>
            <wp14:sizeRelH relativeFrom="margin">
              <wp14:pctWidth>0</wp14:pctWidth>
            </wp14:sizeRelH>
            <wp14:sizeRelV relativeFrom="margin">
              <wp14:pctHeight>0</wp14:pctHeight>
            </wp14:sizeRelV>
          </wp:anchor>
        </w:drawing>
      </w:r>
    </w:p>
    <w:p w14:paraId="2C216365" w14:textId="079CED88" w:rsidR="00B958FB" w:rsidRDefault="00B958FB" w:rsidP="00B958FB">
      <w:pPr>
        <w:ind w:left="-1701"/>
      </w:pPr>
    </w:p>
    <w:bookmarkEnd w:id="0"/>
    <w:p w14:paraId="67AF6ED2" w14:textId="317C76C6" w:rsidR="00C30A35" w:rsidRDefault="00C30A35" w:rsidP="000739B2">
      <w:pPr>
        <w:suppressAutoHyphens/>
        <w:jc w:val="center"/>
        <w:rPr>
          <w:rFonts w:ascii="Arial" w:hAnsi="Arial" w:cs="Arial"/>
          <w:b/>
          <w:kern w:val="2"/>
          <w:sz w:val="40"/>
          <w:lang w:eastAsia="zh-CN" w:bidi="hi-IN"/>
        </w:rPr>
      </w:pPr>
    </w:p>
    <w:p w14:paraId="111F1F90" w14:textId="61CC09BA" w:rsidR="00C30A35" w:rsidRDefault="00C30A35" w:rsidP="000739B2">
      <w:pPr>
        <w:suppressAutoHyphens/>
        <w:jc w:val="center"/>
        <w:rPr>
          <w:rFonts w:ascii="Arial" w:hAnsi="Arial" w:cs="Arial"/>
          <w:b/>
          <w:kern w:val="2"/>
          <w:sz w:val="40"/>
          <w:lang w:eastAsia="zh-CN" w:bidi="hi-IN"/>
        </w:rPr>
      </w:pPr>
    </w:p>
    <w:p w14:paraId="1B894164" w14:textId="7DB16391" w:rsidR="00C30A35" w:rsidRDefault="00C30A35" w:rsidP="000739B2">
      <w:pPr>
        <w:suppressAutoHyphens/>
        <w:jc w:val="center"/>
        <w:rPr>
          <w:rFonts w:ascii="Arial" w:hAnsi="Arial" w:cs="Arial"/>
          <w:b/>
          <w:kern w:val="2"/>
          <w:sz w:val="40"/>
          <w:lang w:eastAsia="zh-CN" w:bidi="hi-IN"/>
        </w:rPr>
      </w:pPr>
    </w:p>
    <w:p w14:paraId="04DDF687" w14:textId="39941122" w:rsidR="00C30A35" w:rsidRDefault="00C30A35" w:rsidP="000739B2">
      <w:pPr>
        <w:suppressAutoHyphens/>
        <w:jc w:val="center"/>
        <w:rPr>
          <w:rFonts w:ascii="Arial" w:hAnsi="Arial" w:cs="Arial"/>
          <w:b/>
          <w:kern w:val="2"/>
          <w:sz w:val="40"/>
          <w:lang w:eastAsia="zh-CN" w:bidi="hi-IN"/>
        </w:rPr>
      </w:pPr>
    </w:p>
    <w:p w14:paraId="12BCEE19" w14:textId="2F1056DE" w:rsidR="00C30A35" w:rsidRDefault="00C30A35" w:rsidP="000739B2">
      <w:pPr>
        <w:suppressAutoHyphens/>
        <w:jc w:val="center"/>
        <w:rPr>
          <w:rFonts w:ascii="Arial" w:hAnsi="Arial" w:cs="Arial"/>
          <w:b/>
          <w:kern w:val="2"/>
          <w:sz w:val="40"/>
          <w:lang w:eastAsia="zh-CN" w:bidi="hi-IN"/>
        </w:rPr>
      </w:pPr>
    </w:p>
    <w:p w14:paraId="253CC5D0" w14:textId="1D5A5632" w:rsidR="00C30A35" w:rsidRDefault="00C30A35" w:rsidP="000739B2">
      <w:pPr>
        <w:suppressAutoHyphens/>
        <w:jc w:val="center"/>
        <w:rPr>
          <w:rFonts w:ascii="Arial" w:hAnsi="Arial" w:cs="Arial"/>
          <w:b/>
          <w:kern w:val="2"/>
          <w:sz w:val="40"/>
          <w:lang w:eastAsia="zh-CN" w:bidi="hi-IN"/>
        </w:rPr>
      </w:pPr>
    </w:p>
    <w:p w14:paraId="1508E13C" w14:textId="4C0EA9CC" w:rsidR="00C30A35" w:rsidRDefault="00C30A35" w:rsidP="000739B2">
      <w:pPr>
        <w:suppressAutoHyphens/>
        <w:jc w:val="center"/>
        <w:rPr>
          <w:rFonts w:ascii="Arial" w:hAnsi="Arial" w:cs="Arial"/>
          <w:b/>
          <w:kern w:val="2"/>
          <w:sz w:val="40"/>
          <w:lang w:eastAsia="zh-CN" w:bidi="hi-IN"/>
        </w:rPr>
      </w:pPr>
    </w:p>
    <w:p w14:paraId="6FAE4580" w14:textId="77777777" w:rsidR="00C30A35" w:rsidRDefault="00C30A35" w:rsidP="000739B2">
      <w:pPr>
        <w:suppressAutoHyphens/>
        <w:jc w:val="center"/>
        <w:rPr>
          <w:rFonts w:ascii="Arial" w:hAnsi="Arial" w:cs="Arial"/>
          <w:b/>
          <w:kern w:val="2"/>
          <w:sz w:val="40"/>
          <w:lang w:eastAsia="zh-CN" w:bidi="hi-IN"/>
        </w:rPr>
      </w:pPr>
    </w:p>
    <w:p w14:paraId="0EF35F6A" w14:textId="77777777" w:rsidR="00C30A35" w:rsidRDefault="00C30A35" w:rsidP="000739B2">
      <w:pPr>
        <w:suppressAutoHyphens/>
        <w:jc w:val="center"/>
        <w:rPr>
          <w:rFonts w:ascii="Arial" w:hAnsi="Arial" w:cs="Arial"/>
          <w:b/>
          <w:kern w:val="2"/>
          <w:sz w:val="40"/>
          <w:lang w:eastAsia="zh-CN" w:bidi="hi-IN"/>
        </w:rPr>
      </w:pPr>
    </w:p>
    <w:p w14:paraId="019742EF" w14:textId="77777777" w:rsidR="00C30A35" w:rsidRDefault="00C30A35" w:rsidP="000739B2">
      <w:pPr>
        <w:suppressAutoHyphens/>
        <w:jc w:val="center"/>
        <w:rPr>
          <w:rFonts w:ascii="Arial" w:hAnsi="Arial" w:cs="Arial"/>
          <w:b/>
          <w:kern w:val="2"/>
          <w:sz w:val="40"/>
          <w:lang w:eastAsia="zh-CN" w:bidi="hi-IN"/>
        </w:rPr>
      </w:pPr>
    </w:p>
    <w:p w14:paraId="58010AD4" w14:textId="77777777" w:rsidR="00C30A35" w:rsidRDefault="00C30A35" w:rsidP="000739B2">
      <w:pPr>
        <w:suppressAutoHyphens/>
        <w:jc w:val="center"/>
        <w:rPr>
          <w:rFonts w:ascii="Arial" w:hAnsi="Arial" w:cs="Arial"/>
          <w:b/>
          <w:kern w:val="2"/>
          <w:sz w:val="40"/>
          <w:lang w:eastAsia="zh-CN" w:bidi="hi-IN"/>
        </w:rPr>
      </w:pPr>
    </w:p>
    <w:p w14:paraId="6C8CD8D1" w14:textId="77777777" w:rsidR="00C30A35" w:rsidRDefault="00C30A35" w:rsidP="000739B2">
      <w:pPr>
        <w:suppressAutoHyphens/>
        <w:jc w:val="center"/>
        <w:rPr>
          <w:rFonts w:ascii="Arial" w:hAnsi="Arial" w:cs="Arial"/>
          <w:b/>
          <w:kern w:val="2"/>
          <w:sz w:val="40"/>
          <w:lang w:eastAsia="zh-CN" w:bidi="hi-IN"/>
        </w:rPr>
      </w:pPr>
    </w:p>
    <w:p w14:paraId="6F4C5C33" w14:textId="77777777" w:rsidR="009D56F4" w:rsidRDefault="009D56F4" w:rsidP="000739B2">
      <w:pPr>
        <w:suppressAutoHyphens/>
        <w:jc w:val="center"/>
        <w:rPr>
          <w:rFonts w:ascii="Arial" w:hAnsi="Arial" w:cs="Arial"/>
          <w:b/>
          <w:kern w:val="2"/>
          <w:sz w:val="40"/>
          <w:lang w:eastAsia="zh-CN" w:bidi="hi-IN"/>
        </w:rPr>
      </w:pPr>
    </w:p>
    <w:p w14:paraId="081CECF4" w14:textId="18A439DC" w:rsidR="000739B2" w:rsidRPr="000739B2" w:rsidRDefault="000739B2" w:rsidP="000739B2">
      <w:pPr>
        <w:suppressAutoHyphens/>
        <w:jc w:val="center"/>
        <w:rPr>
          <w:rFonts w:ascii="Arial" w:hAnsi="Arial" w:cs="Arial"/>
          <w:kern w:val="2"/>
          <w:lang w:eastAsia="zh-CN" w:bidi="hi-IN"/>
        </w:rPr>
      </w:pPr>
      <w:r w:rsidRPr="000739B2">
        <w:rPr>
          <w:rFonts w:ascii="Arial" w:hAnsi="Arial" w:cs="Arial"/>
          <w:b/>
          <w:kern w:val="2"/>
          <w:sz w:val="40"/>
          <w:lang w:eastAsia="zh-CN" w:bidi="hi-IN"/>
        </w:rPr>
        <w:t>LIVRET D’ACCUEIL</w:t>
      </w:r>
    </w:p>
    <w:p w14:paraId="1773A26C" w14:textId="4D6CB3D7" w:rsidR="000739B2" w:rsidRDefault="00C30A35" w:rsidP="000739B2">
      <w:pPr>
        <w:suppressAutoHyphens/>
        <w:jc w:val="center"/>
        <w:rPr>
          <w:rFonts w:ascii="Arial" w:hAnsi="Arial" w:cs="Arial"/>
          <w:b/>
          <w:kern w:val="2"/>
          <w:sz w:val="40"/>
          <w:lang w:eastAsia="zh-CN" w:bidi="hi-IN"/>
        </w:rPr>
      </w:pPr>
      <w:r>
        <w:rPr>
          <w:rFonts w:ascii="Arial" w:hAnsi="Arial" w:cs="Arial"/>
          <w:b/>
          <w:kern w:val="2"/>
          <w:sz w:val="40"/>
          <w:lang w:eastAsia="zh-CN" w:bidi="hi-IN"/>
        </w:rPr>
        <w:t>A l’attention des Personnes Protégées</w:t>
      </w:r>
    </w:p>
    <w:p w14:paraId="55DCB336" w14:textId="12916E76" w:rsidR="00301196" w:rsidRPr="000739B2" w:rsidRDefault="00301196" w:rsidP="000739B2">
      <w:pPr>
        <w:suppressAutoHyphens/>
        <w:jc w:val="center"/>
        <w:rPr>
          <w:rFonts w:ascii="Arial" w:hAnsi="Arial" w:cs="Arial"/>
          <w:kern w:val="2"/>
          <w:lang w:eastAsia="zh-CN" w:bidi="hi-IN"/>
        </w:rPr>
      </w:pPr>
      <w:r>
        <w:rPr>
          <w:rFonts w:ascii="Arial" w:hAnsi="Arial" w:cs="Arial"/>
          <w:b/>
          <w:kern w:val="2"/>
          <w:sz w:val="40"/>
          <w:lang w:eastAsia="zh-CN" w:bidi="hi-IN"/>
        </w:rPr>
        <w:t>ASSOCIATION TUTELAIRE 66</w:t>
      </w:r>
    </w:p>
    <w:p w14:paraId="1E176045" w14:textId="77777777" w:rsidR="000739B2" w:rsidRPr="000739B2" w:rsidRDefault="000739B2" w:rsidP="000739B2">
      <w:pPr>
        <w:suppressAutoHyphens/>
        <w:jc w:val="center"/>
        <w:rPr>
          <w:rFonts w:ascii="Arial" w:hAnsi="Arial" w:cs="Arial"/>
          <w:kern w:val="2"/>
          <w:sz w:val="40"/>
          <w:lang w:eastAsia="zh-CN" w:bidi="hi-IN"/>
        </w:rPr>
      </w:pPr>
    </w:p>
    <w:p w14:paraId="2293A127" w14:textId="4E1CE9D9" w:rsidR="007A01B9" w:rsidRPr="007E5303" w:rsidRDefault="00301196" w:rsidP="007E5303">
      <w:pPr>
        <w:jc w:val="center"/>
        <w:rPr>
          <w:rFonts w:ascii="Arial" w:hAnsi="Arial" w:cs="Arial"/>
          <w:b/>
          <w:bCs/>
          <w:kern w:val="2"/>
          <w:sz w:val="20"/>
          <w:szCs w:val="20"/>
          <w:lang w:eastAsia="zh-CN" w:bidi="hi-IN"/>
        </w:rPr>
      </w:pPr>
      <w:bookmarkStart w:id="1" w:name="_Hlk188345017"/>
      <w:bookmarkEnd w:id="1"/>
      <w:r w:rsidRPr="007E5303">
        <w:rPr>
          <w:rFonts w:ascii="Arial" w:hAnsi="Arial" w:cs="Arial"/>
          <w:b/>
          <w:bCs/>
          <w:kern w:val="2"/>
          <w:sz w:val="20"/>
          <w:szCs w:val="20"/>
          <w:lang w:eastAsia="zh-CN" w:bidi="hi-IN"/>
        </w:rPr>
        <w:t>(Document élaboré conformément à l’article L. 311-4</w:t>
      </w:r>
      <w:r w:rsidR="00C87F80" w:rsidRPr="007E5303">
        <w:rPr>
          <w:rFonts w:ascii="Arial" w:hAnsi="Arial" w:cs="Arial"/>
          <w:b/>
          <w:bCs/>
          <w:kern w:val="2"/>
          <w:sz w:val="20"/>
          <w:szCs w:val="20"/>
          <w:lang w:eastAsia="zh-CN" w:bidi="hi-IN"/>
        </w:rPr>
        <w:t xml:space="preserve"> du Code de l’Action Sociale et des Familles)</w:t>
      </w:r>
    </w:p>
    <w:p w14:paraId="0EEEAA79" w14:textId="77777777" w:rsidR="00F6088D" w:rsidRDefault="00F6088D" w:rsidP="00BE168D">
      <w:pPr>
        <w:rPr>
          <w:rFonts w:ascii="Arial" w:hAnsi="Arial" w:cs="Arial"/>
          <w:b/>
          <w:bCs/>
          <w:kern w:val="2"/>
          <w:lang w:eastAsia="zh-CN" w:bidi="hi-IN"/>
        </w:rPr>
      </w:pPr>
    </w:p>
    <w:p w14:paraId="66AA613B" w14:textId="77777777" w:rsidR="009D56F4" w:rsidRDefault="009D56F4" w:rsidP="00BE168D">
      <w:pPr>
        <w:rPr>
          <w:rFonts w:ascii="Arial" w:hAnsi="Arial" w:cs="Arial"/>
          <w:b/>
          <w:bCs/>
          <w:kern w:val="2"/>
          <w:lang w:eastAsia="zh-CN" w:bidi="hi-IN"/>
        </w:rPr>
      </w:pPr>
    </w:p>
    <w:p w14:paraId="4AAF1C30" w14:textId="07B8F213" w:rsidR="00F6088D" w:rsidRDefault="00F6088D" w:rsidP="00595AEF">
      <w:pPr>
        <w:jc w:val="center"/>
        <w:rPr>
          <w:rFonts w:ascii="Arial" w:hAnsi="Arial" w:cs="Arial"/>
          <w:b/>
          <w:bCs/>
          <w:kern w:val="2"/>
          <w:lang w:eastAsia="zh-CN" w:bidi="hi-IN"/>
        </w:rPr>
      </w:pPr>
      <w:r>
        <w:rPr>
          <w:rFonts w:ascii="Arial" w:hAnsi="Arial" w:cs="Arial"/>
          <w:b/>
          <w:bCs/>
          <w:kern w:val="2"/>
          <w:lang w:eastAsia="zh-CN" w:bidi="hi-IN"/>
        </w:rPr>
        <w:t>Nous contacter</w:t>
      </w:r>
    </w:p>
    <w:p w14:paraId="611F6CC5" w14:textId="5D2B6C09" w:rsidR="00F6088D" w:rsidRDefault="004E0D8A" w:rsidP="00BE168D">
      <w:pPr>
        <w:rPr>
          <w:rFonts w:ascii="Arial" w:hAnsi="Arial" w:cs="Arial"/>
          <w:b/>
          <w:bCs/>
          <w:kern w:val="2"/>
          <w:lang w:eastAsia="zh-CN" w:bidi="hi-IN"/>
        </w:rPr>
      </w:pPr>
      <w:r>
        <w:rPr>
          <w:noProof/>
        </w:rPr>
        <w:drawing>
          <wp:anchor distT="0" distB="0" distL="114300" distR="114300" simplePos="0" relativeHeight="251662336" behindDoc="0" locked="0" layoutInCell="1" allowOverlap="1" wp14:anchorId="0D399308" wp14:editId="008B230B">
            <wp:simplePos x="0" y="0"/>
            <wp:positionH relativeFrom="column">
              <wp:posOffset>3046730</wp:posOffset>
            </wp:positionH>
            <wp:positionV relativeFrom="paragraph">
              <wp:posOffset>78740</wp:posOffset>
            </wp:positionV>
            <wp:extent cx="400050" cy="400050"/>
            <wp:effectExtent l="0" t="0" r="0" b="0"/>
            <wp:wrapNone/>
            <wp:docPr id="6" name="Image 5" descr="104 400+ Logo Telephone Stock Illustrations, graphiqu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104 400+ Logo Telephone Stock Illustrations, graphiques ..."/>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00050" cy="4000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F9A8D11" w14:textId="1BF1D6BF" w:rsidR="00F6088D" w:rsidRDefault="00F6088D" w:rsidP="00BE168D">
      <w:pPr>
        <w:rPr>
          <w:rFonts w:ascii="Arial" w:hAnsi="Arial" w:cs="Arial"/>
          <w:b/>
          <w:bCs/>
          <w:kern w:val="2"/>
          <w:lang w:eastAsia="zh-CN" w:bidi="hi-IN"/>
        </w:rPr>
      </w:pPr>
      <w:r>
        <w:rPr>
          <w:rFonts w:ascii="Arial" w:hAnsi="Arial" w:cs="Arial"/>
          <w:b/>
          <w:bCs/>
          <w:kern w:val="2"/>
          <w:lang w:eastAsia="zh-CN" w:bidi="hi-IN"/>
        </w:rPr>
        <w:t>460 rue Louis Mouillard</w:t>
      </w:r>
      <w:r w:rsidR="00E90784">
        <w:rPr>
          <w:rFonts w:ascii="Arial" w:hAnsi="Arial" w:cs="Arial"/>
          <w:b/>
          <w:bCs/>
          <w:kern w:val="2"/>
          <w:lang w:eastAsia="zh-CN" w:bidi="hi-IN"/>
        </w:rPr>
        <w:tab/>
      </w:r>
      <w:r w:rsidR="00E90784">
        <w:rPr>
          <w:rFonts w:ascii="Arial" w:hAnsi="Arial" w:cs="Arial"/>
          <w:b/>
          <w:bCs/>
          <w:kern w:val="2"/>
          <w:lang w:eastAsia="zh-CN" w:bidi="hi-IN"/>
        </w:rPr>
        <w:tab/>
      </w:r>
      <w:r w:rsidR="00E90784">
        <w:rPr>
          <w:rFonts w:ascii="Arial" w:hAnsi="Arial" w:cs="Arial"/>
          <w:b/>
          <w:bCs/>
          <w:kern w:val="2"/>
          <w:lang w:eastAsia="zh-CN" w:bidi="hi-IN"/>
        </w:rPr>
        <w:tab/>
      </w:r>
      <w:r w:rsidR="00E90784">
        <w:rPr>
          <w:rFonts w:ascii="Arial" w:hAnsi="Arial" w:cs="Arial"/>
          <w:b/>
          <w:bCs/>
          <w:kern w:val="2"/>
          <w:lang w:eastAsia="zh-CN" w:bidi="hi-IN"/>
        </w:rPr>
        <w:tab/>
      </w:r>
      <w:r w:rsidR="004E0D8A">
        <w:rPr>
          <w:rFonts w:ascii="Arial" w:hAnsi="Arial" w:cs="Arial"/>
          <w:b/>
          <w:bCs/>
          <w:kern w:val="2"/>
          <w:lang w:eastAsia="zh-CN" w:bidi="hi-IN"/>
        </w:rPr>
        <w:tab/>
        <w:t>04.68.66.20.20</w:t>
      </w:r>
    </w:p>
    <w:p w14:paraId="1992690D" w14:textId="1B27CA94" w:rsidR="00C460BA" w:rsidRDefault="00F6088D" w:rsidP="00BE168D">
      <w:pPr>
        <w:rPr>
          <w:rFonts w:ascii="Arial" w:hAnsi="Arial" w:cs="Arial"/>
          <w:b/>
          <w:bCs/>
          <w:kern w:val="2"/>
          <w:lang w:eastAsia="zh-CN" w:bidi="hi-IN"/>
        </w:rPr>
      </w:pPr>
      <w:r>
        <w:rPr>
          <w:rFonts w:ascii="Arial" w:hAnsi="Arial" w:cs="Arial"/>
          <w:b/>
          <w:bCs/>
          <w:kern w:val="2"/>
          <w:lang w:eastAsia="zh-CN" w:bidi="hi-IN"/>
        </w:rPr>
        <w:t xml:space="preserve">BP </w:t>
      </w:r>
      <w:r w:rsidR="00E90784">
        <w:rPr>
          <w:rFonts w:ascii="Arial" w:hAnsi="Arial" w:cs="Arial"/>
          <w:b/>
          <w:bCs/>
          <w:kern w:val="2"/>
          <w:lang w:eastAsia="zh-CN" w:bidi="hi-IN"/>
        </w:rPr>
        <w:t>40086</w:t>
      </w:r>
      <w:r w:rsidR="00C460BA">
        <w:rPr>
          <w:rFonts w:ascii="Arial" w:hAnsi="Arial" w:cs="Arial"/>
          <w:b/>
          <w:bCs/>
          <w:kern w:val="2"/>
          <w:lang w:eastAsia="zh-CN" w:bidi="hi-IN"/>
        </w:rPr>
        <w:tab/>
      </w:r>
      <w:r w:rsidR="00C460BA">
        <w:rPr>
          <w:rFonts w:ascii="Arial" w:hAnsi="Arial" w:cs="Arial"/>
          <w:b/>
          <w:bCs/>
          <w:kern w:val="2"/>
          <w:lang w:eastAsia="zh-CN" w:bidi="hi-IN"/>
        </w:rPr>
        <w:tab/>
      </w:r>
      <w:r w:rsidR="00C460BA">
        <w:rPr>
          <w:rFonts w:ascii="Arial" w:hAnsi="Arial" w:cs="Arial"/>
          <w:b/>
          <w:bCs/>
          <w:kern w:val="2"/>
          <w:lang w:eastAsia="zh-CN" w:bidi="hi-IN"/>
        </w:rPr>
        <w:tab/>
      </w:r>
      <w:r w:rsidR="00C460BA">
        <w:rPr>
          <w:rFonts w:ascii="Arial" w:hAnsi="Arial" w:cs="Arial"/>
          <w:b/>
          <w:bCs/>
          <w:kern w:val="2"/>
          <w:lang w:eastAsia="zh-CN" w:bidi="hi-IN"/>
        </w:rPr>
        <w:tab/>
      </w:r>
      <w:r w:rsidR="00C460BA">
        <w:rPr>
          <w:rFonts w:ascii="Arial" w:hAnsi="Arial" w:cs="Arial"/>
          <w:b/>
          <w:bCs/>
          <w:kern w:val="2"/>
          <w:lang w:eastAsia="zh-CN" w:bidi="hi-IN"/>
        </w:rPr>
        <w:tab/>
      </w:r>
      <w:r w:rsidR="00C460BA">
        <w:rPr>
          <w:rFonts w:ascii="Arial" w:hAnsi="Arial" w:cs="Arial"/>
          <w:b/>
          <w:bCs/>
          <w:kern w:val="2"/>
          <w:lang w:eastAsia="zh-CN" w:bidi="hi-IN"/>
        </w:rPr>
        <w:tab/>
      </w:r>
    </w:p>
    <w:p w14:paraId="15F2A5F5" w14:textId="4815DA3B" w:rsidR="009D56F4" w:rsidRDefault="00133188" w:rsidP="00BE168D">
      <w:pPr>
        <w:rPr>
          <w:rFonts w:ascii="Arial" w:hAnsi="Arial" w:cs="Arial"/>
          <w:b/>
          <w:bCs/>
          <w:kern w:val="2"/>
          <w:lang w:eastAsia="zh-CN" w:bidi="hi-IN"/>
        </w:rPr>
      </w:pPr>
      <w:r>
        <w:rPr>
          <w:noProof/>
        </w:rPr>
        <w:drawing>
          <wp:anchor distT="0" distB="0" distL="114300" distR="114300" simplePos="0" relativeHeight="251661312" behindDoc="0" locked="0" layoutInCell="1" allowOverlap="1" wp14:anchorId="7F727A8B" wp14:editId="0D044450">
            <wp:simplePos x="0" y="0"/>
            <wp:positionH relativeFrom="column">
              <wp:posOffset>-58420</wp:posOffset>
            </wp:positionH>
            <wp:positionV relativeFrom="paragraph">
              <wp:posOffset>162560</wp:posOffset>
            </wp:positionV>
            <wp:extent cx="390525" cy="390525"/>
            <wp:effectExtent l="0" t="0" r="9525" b="9525"/>
            <wp:wrapNone/>
            <wp:docPr id="3" name="Image 2" descr="icône de courrier électronique de contour isolé sur fon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cône de courrier électronique de contour isolé sur fond ..."/>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90525" cy="390525"/>
                    </a:xfrm>
                    <a:prstGeom prst="rect">
                      <a:avLst/>
                    </a:prstGeom>
                    <a:noFill/>
                    <a:ln>
                      <a:noFill/>
                    </a:ln>
                  </pic:spPr>
                </pic:pic>
              </a:graphicData>
            </a:graphic>
            <wp14:sizeRelH relativeFrom="page">
              <wp14:pctWidth>0</wp14:pctWidth>
            </wp14:sizeRelH>
            <wp14:sizeRelV relativeFrom="page">
              <wp14:pctHeight>0</wp14:pctHeight>
            </wp14:sizeRelV>
          </wp:anchor>
        </w:drawing>
      </w:r>
      <w:r w:rsidR="009D56F4">
        <w:rPr>
          <w:rFonts w:ascii="Arial" w:hAnsi="Arial" w:cs="Arial"/>
          <w:b/>
          <w:bCs/>
          <w:kern w:val="2"/>
          <w:lang w:eastAsia="zh-CN" w:bidi="hi-IN"/>
        </w:rPr>
        <w:t>66050 PERPIGNAN PPDC</w:t>
      </w:r>
    </w:p>
    <w:p w14:paraId="4514DBB2" w14:textId="65AB04D2" w:rsidR="00E90784" w:rsidRDefault="00C460BA" w:rsidP="00BE168D">
      <w:pPr>
        <w:rPr>
          <w:rFonts w:ascii="Arial" w:hAnsi="Arial" w:cs="Arial"/>
          <w:b/>
          <w:bCs/>
          <w:kern w:val="2"/>
          <w:lang w:eastAsia="zh-CN" w:bidi="hi-IN"/>
        </w:rPr>
      </w:pPr>
      <w:r>
        <w:rPr>
          <w:rFonts w:ascii="Arial" w:hAnsi="Arial" w:cs="Arial"/>
          <w:b/>
          <w:bCs/>
          <w:kern w:val="2"/>
          <w:lang w:eastAsia="zh-CN" w:bidi="hi-IN"/>
        </w:rPr>
        <w:tab/>
      </w:r>
      <w:r>
        <w:rPr>
          <w:rFonts w:ascii="Arial" w:hAnsi="Arial" w:cs="Arial"/>
          <w:b/>
          <w:bCs/>
          <w:kern w:val="2"/>
          <w:lang w:eastAsia="zh-CN" w:bidi="hi-IN"/>
        </w:rPr>
        <w:tab/>
      </w:r>
      <w:r>
        <w:rPr>
          <w:rFonts w:ascii="Arial" w:hAnsi="Arial" w:cs="Arial"/>
          <w:b/>
          <w:bCs/>
          <w:kern w:val="2"/>
          <w:lang w:eastAsia="zh-CN" w:bidi="hi-IN"/>
        </w:rPr>
        <w:tab/>
      </w:r>
      <w:r w:rsidR="009D56F4">
        <w:rPr>
          <w:rFonts w:ascii="Arial" w:hAnsi="Arial" w:cs="Arial"/>
          <w:b/>
          <w:bCs/>
          <w:kern w:val="2"/>
          <w:lang w:eastAsia="zh-CN" w:bidi="hi-IN"/>
        </w:rPr>
        <w:tab/>
      </w:r>
      <w:r w:rsidR="009D56F4">
        <w:rPr>
          <w:rFonts w:ascii="Arial" w:hAnsi="Arial" w:cs="Arial"/>
          <w:b/>
          <w:bCs/>
          <w:kern w:val="2"/>
          <w:lang w:eastAsia="zh-CN" w:bidi="hi-IN"/>
        </w:rPr>
        <w:tab/>
      </w:r>
      <w:r w:rsidR="009D56F4">
        <w:rPr>
          <w:rFonts w:ascii="Arial" w:hAnsi="Arial" w:cs="Arial"/>
          <w:b/>
          <w:bCs/>
          <w:kern w:val="2"/>
          <w:lang w:eastAsia="zh-CN" w:bidi="hi-IN"/>
        </w:rPr>
        <w:tab/>
      </w:r>
      <w:r w:rsidR="009D56F4">
        <w:rPr>
          <w:rFonts w:ascii="Arial" w:hAnsi="Arial" w:cs="Arial"/>
          <w:b/>
          <w:bCs/>
          <w:kern w:val="2"/>
          <w:lang w:eastAsia="zh-CN" w:bidi="hi-IN"/>
        </w:rPr>
        <w:tab/>
      </w:r>
      <w:r>
        <w:rPr>
          <w:rFonts w:ascii="Arial" w:hAnsi="Arial" w:cs="Arial"/>
          <w:b/>
          <w:bCs/>
          <w:kern w:val="2"/>
          <w:lang w:eastAsia="zh-CN" w:bidi="hi-IN"/>
        </w:rPr>
        <w:t>Heures d’ouverture :</w:t>
      </w:r>
    </w:p>
    <w:p w14:paraId="5F3A9884" w14:textId="29A3FAF4" w:rsidR="00C460BA" w:rsidRDefault="00133188" w:rsidP="00133188">
      <w:pPr>
        <w:ind w:right="-290"/>
        <w:rPr>
          <w:rFonts w:ascii="Arial" w:hAnsi="Arial" w:cs="Arial"/>
          <w:b/>
          <w:bCs/>
          <w:kern w:val="2"/>
          <w:lang w:eastAsia="zh-CN" w:bidi="hi-IN"/>
        </w:rPr>
      </w:pPr>
      <w:hyperlink r:id="rId11" w:history="1">
        <w:r w:rsidRPr="002413C3">
          <w:rPr>
            <w:rStyle w:val="Lienhypertexte"/>
            <w:rFonts w:ascii="Arial" w:hAnsi="Arial" w:cs="Arial"/>
            <w:b/>
            <w:bCs/>
            <w:kern w:val="2"/>
            <w:lang w:eastAsia="zh-CN" w:bidi="hi-IN"/>
          </w:rPr>
          <w:t>cont contact@at66.fr</w:t>
        </w:r>
      </w:hyperlink>
      <w:r w:rsidR="00C460BA">
        <w:rPr>
          <w:rFonts w:ascii="Arial" w:hAnsi="Arial" w:cs="Arial"/>
          <w:b/>
          <w:bCs/>
          <w:kern w:val="2"/>
          <w:lang w:eastAsia="zh-CN" w:bidi="hi-IN"/>
        </w:rPr>
        <w:tab/>
      </w:r>
      <w:r w:rsidR="00C460BA">
        <w:rPr>
          <w:rFonts w:ascii="Arial" w:hAnsi="Arial" w:cs="Arial"/>
          <w:b/>
          <w:bCs/>
          <w:kern w:val="2"/>
          <w:lang w:eastAsia="zh-CN" w:bidi="hi-IN"/>
        </w:rPr>
        <w:tab/>
      </w:r>
      <w:r w:rsidR="00C460BA">
        <w:rPr>
          <w:rFonts w:ascii="Arial" w:hAnsi="Arial" w:cs="Arial"/>
          <w:b/>
          <w:bCs/>
          <w:kern w:val="2"/>
          <w:lang w:eastAsia="zh-CN" w:bidi="hi-IN"/>
        </w:rPr>
        <w:tab/>
      </w:r>
      <w:r>
        <w:rPr>
          <w:rFonts w:ascii="Arial" w:hAnsi="Arial" w:cs="Arial"/>
          <w:b/>
          <w:bCs/>
          <w:kern w:val="2"/>
          <w:lang w:eastAsia="zh-CN" w:bidi="hi-IN"/>
        </w:rPr>
        <w:tab/>
      </w:r>
      <w:r w:rsidR="00C460BA">
        <w:rPr>
          <w:rFonts w:ascii="Arial" w:hAnsi="Arial" w:cs="Arial"/>
          <w:b/>
          <w:bCs/>
          <w:kern w:val="2"/>
          <w:lang w:eastAsia="zh-CN" w:bidi="hi-IN"/>
        </w:rPr>
        <w:t>L</w:t>
      </w:r>
      <w:r w:rsidR="009D6668">
        <w:rPr>
          <w:rFonts w:ascii="Arial" w:hAnsi="Arial" w:cs="Arial"/>
          <w:b/>
          <w:bCs/>
          <w:kern w:val="2"/>
          <w:lang w:eastAsia="zh-CN" w:bidi="hi-IN"/>
        </w:rPr>
        <w:t>undi</w:t>
      </w:r>
      <w:r w:rsidR="009D56F4">
        <w:rPr>
          <w:rFonts w:ascii="Arial" w:hAnsi="Arial" w:cs="Arial"/>
          <w:b/>
          <w:bCs/>
          <w:kern w:val="2"/>
          <w:lang w:eastAsia="zh-CN" w:bidi="hi-IN"/>
        </w:rPr>
        <w:t xml:space="preserve"> au vendredi</w:t>
      </w:r>
      <w:r w:rsidR="009D6668">
        <w:rPr>
          <w:rFonts w:ascii="Arial" w:hAnsi="Arial" w:cs="Arial"/>
          <w:b/>
          <w:bCs/>
          <w:kern w:val="2"/>
          <w:lang w:eastAsia="zh-CN" w:bidi="hi-IN"/>
        </w:rPr>
        <w:t xml:space="preserve"> : </w:t>
      </w:r>
      <w:r w:rsidR="0044016A">
        <w:rPr>
          <w:rFonts w:ascii="Arial" w:hAnsi="Arial" w:cs="Arial"/>
          <w:b/>
          <w:bCs/>
          <w:kern w:val="2"/>
          <w:lang w:eastAsia="zh-CN" w:bidi="hi-IN"/>
        </w:rPr>
        <w:t>9h-12h/13h30</w:t>
      </w:r>
      <w:r>
        <w:rPr>
          <w:rFonts w:ascii="Arial" w:hAnsi="Arial" w:cs="Arial"/>
          <w:b/>
          <w:bCs/>
          <w:kern w:val="2"/>
          <w:lang w:eastAsia="zh-CN" w:bidi="hi-IN"/>
        </w:rPr>
        <w:t>-</w:t>
      </w:r>
      <w:r w:rsidR="0044016A">
        <w:rPr>
          <w:rFonts w:ascii="Arial" w:hAnsi="Arial" w:cs="Arial"/>
          <w:b/>
          <w:bCs/>
          <w:kern w:val="2"/>
          <w:lang w:eastAsia="zh-CN" w:bidi="hi-IN"/>
        </w:rPr>
        <w:t>16h30</w:t>
      </w:r>
    </w:p>
    <w:p w14:paraId="7AFC275C" w14:textId="1BE7BD44" w:rsidR="009D56F4" w:rsidRDefault="005D4799" w:rsidP="00133188">
      <w:pPr>
        <w:ind w:right="-290"/>
        <w:rPr>
          <w:rFonts w:ascii="Arial" w:hAnsi="Arial" w:cs="Arial"/>
          <w:b/>
          <w:bCs/>
          <w:kern w:val="2"/>
          <w:lang w:eastAsia="zh-CN" w:bidi="hi-IN"/>
        </w:rPr>
      </w:pPr>
      <w:r>
        <w:t xml:space="preserve">         </w:t>
      </w:r>
      <w:hyperlink r:id="rId12" w:history="1">
        <w:r w:rsidRPr="00962C73">
          <w:rPr>
            <w:rStyle w:val="Lienhypertexte"/>
            <w:rFonts w:ascii="Arial" w:hAnsi="Arial" w:cs="Arial"/>
            <w:b/>
            <w:bCs/>
            <w:kern w:val="2"/>
            <w:lang w:eastAsia="zh-CN" w:bidi="hi-IN"/>
          </w:rPr>
          <w:t>www.at66.fr</w:t>
        </w:r>
      </w:hyperlink>
      <w:r w:rsidR="00133188" w:rsidRPr="00133188">
        <w:rPr>
          <w:rStyle w:val="Lienhypertexte"/>
          <w:rFonts w:ascii="Arial" w:hAnsi="Arial" w:cs="Arial"/>
          <w:b/>
          <w:bCs/>
          <w:kern w:val="2"/>
          <w:u w:val="none"/>
          <w:lang w:eastAsia="zh-CN" w:bidi="hi-IN"/>
        </w:rPr>
        <w:tab/>
      </w:r>
      <w:r w:rsidR="00133188" w:rsidRPr="00133188">
        <w:rPr>
          <w:rStyle w:val="Lienhypertexte"/>
          <w:rFonts w:ascii="Arial" w:hAnsi="Arial" w:cs="Arial"/>
          <w:b/>
          <w:bCs/>
          <w:kern w:val="2"/>
          <w:u w:val="none"/>
          <w:lang w:eastAsia="zh-CN" w:bidi="hi-IN"/>
        </w:rPr>
        <w:tab/>
      </w:r>
      <w:r w:rsidR="00133188" w:rsidRPr="00133188">
        <w:rPr>
          <w:rStyle w:val="Lienhypertexte"/>
          <w:rFonts w:ascii="Arial" w:hAnsi="Arial" w:cs="Arial"/>
          <w:b/>
          <w:bCs/>
          <w:kern w:val="2"/>
          <w:u w:val="none"/>
          <w:lang w:eastAsia="zh-CN" w:bidi="hi-IN"/>
        </w:rPr>
        <w:tab/>
      </w:r>
      <w:r w:rsidR="00133188" w:rsidRPr="00133188">
        <w:rPr>
          <w:rStyle w:val="Lienhypertexte"/>
          <w:rFonts w:ascii="Arial" w:hAnsi="Arial" w:cs="Arial"/>
          <w:b/>
          <w:bCs/>
          <w:kern w:val="2"/>
          <w:u w:val="none"/>
          <w:lang w:eastAsia="zh-CN" w:bidi="hi-IN"/>
        </w:rPr>
        <w:tab/>
      </w:r>
      <w:r w:rsidR="00133188" w:rsidRPr="00133188">
        <w:rPr>
          <w:rStyle w:val="Lienhypertexte"/>
          <w:rFonts w:ascii="Arial" w:hAnsi="Arial" w:cs="Arial"/>
          <w:b/>
          <w:bCs/>
          <w:kern w:val="2"/>
          <w:u w:val="none"/>
          <w:lang w:eastAsia="zh-CN" w:bidi="hi-IN"/>
        </w:rPr>
        <w:tab/>
      </w:r>
      <w:r w:rsidR="0044016A">
        <w:rPr>
          <w:rFonts w:ascii="Arial" w:hAnsi="Arial" w:cs="Arial"/>
          <w:b/>
          <w:bCs/>
          <w:kern w:val="2"/>
          <w:lang w:eastAsia="zh-CN" w:bidi="hi-IN"/>
        </w:rPr>
        <w:t>Fermé le mercredi et vendredi après-midi</w:t>
      </w:r>
      <w:r w:rsidR="00133188">
        <w:rPr>
          <w:noProof/>
        </w:rPr>
        <w:drawing>
          <wp:inline distT="0" distB="0" distL="0" distR="0" wp14:anchorId="1E015770" wp14:editId="34841E0F">
            <wp:extent cx="1165473" cy="283210"/>
            <wp:effectExtent l="0" t="0" r="0" b="2540"/>
            <wp:docPr id="264943240" name="Image 7" descr="Image vectorielle Stock facebook, instagram, linkedin icon logo vector |  Adobe 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mage vectorielle Stock facebook, instagram, linkedin icon logo vector |  Adobe Stock"/>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78722" cy="286429"/>
                    </a:xfrm>
                    <a:prstGeom prst="rect">
                      <a:avLst/>
                    </a:prstGeom>
                    <a:noFill/>
                    <a:ln>
                      <a:noFill/>
                    </a:ln>
                  </pic:spPr>
                </pic:pic>
              </a:graphicData>
            </a:graphic>
          </wp:inline>
        </w:drawing>
      </w:r>
      <w:r w:rsidR="007C1E30">
        <w:rPr>
          <w:rFonts w:ascii="Arial" w:hAnsi="Arial" w:cs="Arial"/>
          <w:b/>
          <w:bCs/>
          <w:kern w:val="2"/>
          <w:lang w:eastAsia="zh-CN" w:bidi="hi-IN"/>
        </w:rPr>
        <w:tab/>
      </w:r>
      <w:r w:rsidR="007C1E30">
        <w:rPr>
          <w:rFonts w:ascii="Arial" w:hAnsi="Arial" w:cs="Arial"/>
          <w:b/>
          <w:bCs/>
          <w:kern w:val="2"/>
          <w:lang w:eastAsia="zh-CN" w:bidi="hi-IN"/>
        </w:rPr>
        <w:tab/>
      </w:r>
      <w:r w:rsidR="007C1E30">
        <w:rPr>
          <w:rFonts w:ascii="Arial" w:hAnsi="Arial" w:cs="Arial"/>
          <w:b/>
          <w:bCs/>
          <w:kern w:val="2"/>
          <w:lang w:eastAsia="zh-CN" w:bidi="hi-IN"/>
        </w:rPr>
        <w:tab/>
      </w:r>
      <w:r w:rsidR="007C1E30">
        <w:rPr>
          <w:rFonts w:ascii="Arial" w:hAnsi="Arial" w:cs="Arial"/>
          <w:b/>
          <w:bCs/>
          <w:kern w:val="2"/>
          <w:lang w:eastAsia="zh-CN" w:bidi="hi-IN"/>
        </w:rPr>
        <w:tab/>
      </w:r>
      <w:r w:rsidR="001078DA">
        <w:rPr>
          <w:rFonts w:ascii="Arial" w:hAnsi="Arial" w:cs="Arial"/>
          <w:b/>
          <w:bCs/>
          <w:kern w:val="2"/>
          <w:lang w:eastAsia="zh-CN" w:bidi="hi-IN"/>
        </w:rPr>
        <w:tab/>
      </w:r>
      <w:r w:rsidR="001078DA">
        <w:rPr>
          <w:rFonts w:ascii="Arial" w:hAnsi="Arial" w:cs="Arial"/>
          <w:b/>
          <w:bCs/>
          <w:kern w:val="2"/>
          <w:lang w:eastAsia="zh-CN" w:bidi="hi-IN"/>
        </w:rPr>
        <w:tab/>
      </w:r>
      <w:r w:rsidR="001078DA">
        <w:rPr>
          <w:rFonts w:ascii="Arial" w:hAnsi="Arial" w:cs="Arial"/>
          <w:b/>
          <w:bCs/>
          <w:kern w:val="2"/>
          <w:lang w:eastAsia="zh-CN" w:bidi="hi-IN"/>
        </w:rPr>
        <w:tab/>
      </w:r>
      <w:r w:rsidR="007C1E30">
        <w:rPr>
          <w:rFonts w:ascii="Arial" w:hAnsi="Arial" w:cs="Arial"/>
          <w:b/>
          <w:bCs/>
          <w:kern w:val="2"/>
          <w:lang w:eastAsia="zh-CN" w:bidi="hi-IN"/>
        </w:rPr>
        <w:tab/>
      </w:r>
      <w:r w:rsidR="007C1E30">
        <w:rPr>
          <w:rFonts w:ascii="Arial" w:hAnsi="Arial" w:cs="Arial"/>
          <w:b/>
          <w:bCs/>
          <w:kern w:val="2"/>
          <w:lang w:eastAsia="zh-CN" w:bidi="hi-IN"/>
        </w:rPr>
        <w:tab/>
      </w:r>
    </w:p>
    <w:p w14:paraId="2E889CA4" w14:textId="77777777" w:rsidR="007E5303" w:rsidRDefault="007E5303" w:rsidP="009D56F4">
      <w:pPr>
        <w:jc w:val="center"/>
        <w:rPr>
          <w:rFonts w:ascii="Arial" w:hAnsi="Arial" w:cs="Arial"/>
          <w:b/>
          <w:bCs/>
          <w:sz w:val="28"/>
          <w:szCs w:val="28"/>
        </w:rPr>
      </w:pPr>
    </w:p>
    <w:p w14:paraId="7EBF616B" w14:textId="77777777" w:rsidR="004E0D8A" w:rsidRDefault="004E0D8A" w:rsidP="004E0D8A">
      <w:pPr>
        <w:rPr>
          <w:rFonts w:ascii="Arial" w:hAnsi="Arial" w:cs="Arial"/>
          <w:b/>
          <w:bCs/>
          <w:sz w:val="28"/>
          <w:szCs w:val="28"/>
        </w:rPr>
      </w:pPr>
    </w:p>
    <w:p w14:paraId="2C6EA914" w14:textId="77777777" w:rsidR="00F71D34" w:rsidRDefault="00F71D34" w:rsidP="004E0D8A">
      <w:pPr>
        <w:jc w:val="center"/>
        <w:rPr>
          <w:rFonts w:ascii="Arial" w:hAnsi="Arial" w:cs="Arial"/>
          <w:b/>
          <w:bCs/>
          <w:sz w:val="28"/>
          <w:szCs w:val="28"/>
        </w:rPr>
      </w:pPr>
    </w:p>
    <w:p w14:paraId="74E7580A" w14:textId="77777777" w:rsidR="00F71D34" w:rsidRDefault="00F71D34" w:rsidP="004E0D8A">
      <w:pPr>
        <w:jc w:val="center"/>
        <w:rPr>
          <w:rFonts w:ascii="Arial" w:hAnsi="Arial" w:cs="Arial"/>
          <w:b/>
          <w:bCs/>
          <w:sz w:val="28"/>
          <w:szCs w:val="28"/>
        </w:rPr>
      </w:pPr>
    </w:p>
    <w:p w14:paraId="544BBA09" w14:textId="77777777" w:rsidR="00F71D34" w:rsidRDefault="00F71D34" w:rsidP="004E0D8A">
      <w:pPr>
        <w:jc w:val="center"/>
        <w:rPr>
          <w:rFonts w:ascii="Arial" w:hAnsi="Arial" w:cs="Arial"/>
          <w:b/>
          <w:bCs/>
          <w:sz w:val="28"/>
          <w:szCs w:val="28"/>
        </w:rPr>
      </w:pPr>
    </w:p>
    <w:sdt>
      <w:sdtPr>
        <w:rPr>
          <w:rFonts w:ascii="Times New Roman" w:eastAsia="Times New Roman" w:hAnsi="Times New Roman" w:cs="Times New Roman"/>
          <w:color w:val="auto"/>
          <w:sz w:val="24"/>
          <w:szCs w:val="24"/>
        </w:rPr>
        <w:id w:val="2017570511"/>
        <w:docPartObj>
          <w:docPartGallery w:val="Table of Contents"/>
          <w:docPartUnique/>
        </w:docPartObj>
      </w:sdtPr>
      <w:sdtEndPr>
        <w:rPr>
          <w:b/>
          <w:bCs/>
        </w:rPr>
      </w:sdtEndPr>
      <w:sdtContent>
        <w:p w14:paraId="441C1E72" w14:textId="3C391457" w:rsidR="009513AA" w:rsidRPr="00DF2CB7" w:rsidRDefault="00DF2CB7" w:rsidP="00DF2CB7">
          <w:pPr>
            <w:pStyle w:val="En-ttedetabledesmatires"/>
            <w:jc w:val="center"/>
            <w:rPr>
              <w:rFonts w:ascii="Arial" w:hAnsi="Arial" w:cs="Arial"/>
              <w:b/>
              <w:bCs/>
            </w:rPr>
          </w:pPr>
          <w:r w:rsidRPr="00DF2CB7">
            <w:rPr>
              <w:rFonts w:ascii="Arial" w:hAnsi="Arial" w:cs="Arial"/>
              <w:b/>
              <w:bCs/>
            </w:rPr>
            <w:t>Sommaire</w:t>
          </w:r>
        </w:p>
        <w:p w14:paraId="78FC347C" w14:textId="77777777" w:rsidR="00DF2CB7" w:rsidRPr="00DF2CB7" w:rsidRDefault="00DF2CB7" w:rsidP="00DF2CB7"/>
        <w:p w14:paraId="79FF4B5E" w14:textId="5E76B744" w:rsidR="00447F2B" w:rsidRPr="00447F2B" w:rsidRDefault="009513AA">
          <w:pPr>
            <w:pStyle w:val="TM1"/>
            <w:tabs>
              <w:tab w:val="right" w:leader="dot" w:pos="9481"/>
            </w:tabs>
            <w:rPr>
              <w:rFonts w:ascii="Arial" w:eastAsiaTheme="minorEastAsia" w:hAnsi="Arial" w:cs="Arial"/>
              <w:noProof/>
              <w:kern w:val="2"/>
              <w14:ligatures w14:val="standardContextual"/>
            </w:rPr>
          </w:pPr>
          <w:r w:rsidRPr="00447F2B">
            <w:rPr>
              <w:rFonts w:ascii="Arial" w:hAnsi="Arial" w:cs="Arial"/>
            </w:rPr>
            <w:fldChar w:fldCharType="begin"/>
          </w:r>
          <w:r w:rsidRPr="00447F2B">
            <w:rPr>
              <w:rFonts w:ascii="Arial" w:hAnsi="Arial" w:cs="Arial"/>
            </w:rPr>
            <w:instrText xml:space="preserve"> TOC \o "1-3" \h \z \u </w:instrText>
          </w:r>
          <w:r w:rsidRPr="00447F2B">
            <w:rPr>
              <w:rFonts w:ascii="Arial" w:hAnsi="Arial" w:cs="Arial"/>
            </w:rPr>
            <w:fldChar w:fldCharType="separate"/>
          </w:r>
          <w:hyperlink w:anchor="_Toc208840788" w:history="1">
            <w:r w:rsidR="00447F2B" w:rsidRPr="00447F2B">
              <w:rPr>
                <w:rStyle w:val="Lienhypertexte"/>
                <w:rFonts w:ascii="Arial" w:hAnsi="Arial" w:cs="Arial"/>
                <w:noProof/>
              </w:rPr>
              <w:t>Bienvenue au Service MJPM</w:t>
            </w:r>
            <w:r w:rsidR="00447F2B" w:rsidRPr="00447F2B">
              <w:rPr>
                <w:rFonts w:ascii="Arial" w:hAnsi="Arial" w:cs="Arial"/>
                <w:noProof/>
                <w:webHidden/>
              </w:rPr>
              <w:tab/>
            </w:r>
            <w:r w:rsidR="00447F2B" w:rsidRPr="00447F2B">
              <w:rPr>
                <w:rFonts w:ascii="Arial" w:hAnsi="Arial" w:cs="Arial"/>
                <w:noProof/>
                <w:webHidden/>
              </w:rPr>
              <w:fldChar w:fldCharType="begin"/>
            </w:r>
            <w:r w:rsidR="00447F2B" w:rsidRPr="00447F2B">
              <w:rPr>
                <w:rFonts w:ascii="Arial" w:hAnsi="Arial" w:cs="Arial"/>
                <w:noProof/>
                <w:webHidden/>
              </w:rPr>
              <w:instrText xml:space="preserve"> PAGEREF _Toc208840788 \h </w:instrText>
            </w:r>
            <w:r w:rsidR="00447F2B" w:rsidRPr="00447F2B">
              <w:rPr>
                <w:rFonts w:ascii="Arial" w:hAnsi="Arial" w:cs="Arial"/>
                <w:noProof/>
                <w:webHidden/>
              </w:rPr>
            </w:r>
            <w:r w:rsidR="00447F2B" w:rsidRPr="00447F2B">
              <w:rPr>
                <w:rFonts w:ascii="Arial" w:hAnsi="Arial" w:cs="Arial"/>
                <w:noProof/>
                <w:webHidden/>
              </w:rPr>
              <w:fldChar w:fldCharType="separate"/>
            </w:r>
            <w:r w:rsidR="00447F2B" w:rsidRPr="00447F2B">
              <w:rPr>
                <w:rFonts w:ascii="Arial" w:hAnsi="Arial" w:cs="Arial"/>
                <w:noProof/>
                <w:webHidden/>
              </w:rPr>
              <w:t>3</w:t>
            </w:r>
            <w:r w:rsidR="00447F2B" w:rsidRPr="00447F2B">
              <w:rPr>
                <w:rFonts w:ascii="Arial" w:hAnsi="Arial" w:cs="Arial"/>
                <w:noProof/>
                <w:webHidden/>
              </w:rPr>
              <w:fldChar w:fldCharType="end"/>
            </w:r>
          </w:hyperlink>
        </w:p>
        <w:p w14:paraId="51FB5799" w14:textId="67612567" w:rsidR="00447F2B" w:rsidRPr="00447F2B" w:rsidRDefault="00447F2B">
          <w:pPr>
            <w:pStyle w:val="TM1"/>
            <w:tabs>
              <w:tab w:val="right" w:leader="dot" w:pos="9481"/>
            </w:tabs>
            <w:rPr>
              <w:rFonts w:ascii="Arial" w:eastAsiaTheme="minorEastAsia" w:hAnsi="Arial" w:cs="Arial"/>
              <w:noProof/>
              <w:kern w:val="2"/>
              <w14:ligatures w14:val="standardContextual"/>
            </w:rPr>
          </w:pPr>
          <w:hyperlink w:anchor="_Toc208840789" w:history="1">
            <w:r w:rsidRPr="00447F2B">
              <w:rPr>
                <w:rStyle w:val="Lienhypertexte"/>
                <w:rFonts w:ascii="Arial" w:hAnsi="Arial" w:cs="Arial"/>
                <w:noProof/>
              </w:rPr>
              <w:t>Présentation de l’Association Tutélaire 66</w:t>
            </w:r>
            <w:r w:rsidRPr="00447F2B">
              <w:rPr>
                <w:rFonts w:ascii="Arial" w:hAnsi="Arial" w:cs="Arial"/>
                <w:noProof/>
                <w:webHidden/>
              </w:rPr>
              <w:tab/>
            </w:r>
            <w:r w:rsidRPr="00447F2B">
              <w:rPr>
                <w:rFonts w:ascii="Arial" w:hAnsi="Arial" w:cs="Arial"/>
                <w:noProof/>
                <w:webHidden/>
              </w:rPr>
              <w:fldChar w:fldCharType="begin"/>
            </w:r>
            <w:r w:rsidRPr="00447F2B">
              <w:rPr>
                <w:rFonts w:ascii="Arial" w:hAnsi="Arial" w:cs="Arial"/>
                <w:noProof/>
                <w:webHidden/>
              </w:rPr>
              <w:instrText xml:space="preserve"> PAGEREF _Toc208840789 \h </w:instrText>
            </w:r>
            <w:r w:rsidRPr="00447F2B">
              <w:rPr>
                <w:rFonts w:ascii="Arial" w:hAnsi="Arial" w:cs="Arial"/>
                <w:noProof/>
                <w:webHidden/>
              </w:rPr>
            </w:r>
            <w:r w:rsidRPr="00447F2B">
              <w:rPr>
                <w:rFonts w:ascii="Arial" w:hAnsi="Arial" w:cs="Arial"/>
                <w:noProof/>
                <w:webHidden/>
              </w:rPr>
              <w:fldChar w:fldCharType="separate"/>
            </w:r>
            <w:r w:rsidRPr="00447F2B">
              <w:rPr>
                <w:rFonts w:ascii="Arial" w:hAnsi="Arial" w:cs="Arial"/>
                <w:noProof/>
                <w:webHidden/>
              </w:rPr>
              <w:t>5</w:t>
            </w:r>
            <w:r w:rsidRPr="00447F2B">
              <w:rPr>
                <w:rFonts w:ascii="Arial" w:hAnsi="Arial" w:cs="Arial"/>
                <w:noProof/>
                <w:webHidden/>
              </w:rPr>
              <w:fldChar w:fldCharType="end"/>
            </w:r>
          </w:hyperlink>
        </w:p>
        <w:p w14:paraId="325C6B90" w14:textId="02F0049E" w:rsidR="00447F2B" w:rsidRPr="00447F2B" w:rsidRDefault="00447F2B">
          <w:pPr>
            <w:pStyle w:val="TM1"/>
            <w:tabs>
              <w:tab w:val="right" w:leader="dot" w:pos="9481"/>
            </w:tabs>
            <w:rPr>
              <w:rFonts w:ascii="Arial" w:eastAsiaTheme="minorEastAsia" w:hAnsi="Arial" w:cs="Arial"/>
              <w:noProof/>
              <w:kern w:val="2"/>
              <w14:ligatures w14:val="standardContextual"/>
            </w:rPr>
          </w:pPr>
          <w:hyperlink w:anchor="_Toc208840790" w:history="1">
            <w:r w:rsidRPr="00447F2B">
              <w:rPr>
                <w:rStyle w:val="Lienhypertexte"/>
                <w:rFonts w:ascii="Arial" w:hAnsi="Arial" w:cs="Arial"/>
                <w:noProof/>
              </w:rPr>
              <w:t>ORGANIGRAMME ANONYMISÉ</w:t>
            </w:r>
            <w:r w:rsidRPr="00447F2B">
              <w:rPr>
                <w:rFonts w:ascii="Arial" w:hAnsi="Arial" w:cs="Arial"/>
                <w:noProof/>
                <w:webHidden/>
              </w:rPr>
              <w:tab/>
            </w:r>
            <w:r w:rsidRPr="00447F2B">
              <w:rPr>
                <w:rFonts w:ascii="Arial" w:hAnsi="Arial" w:cs="Arial"/>
                <w:noProof/>
                <w:webHidden/>
              </w:rPr>
              <w:fldChar w:fldCharType="begin"/>
            </w:r>
            <w:r w:rsidRPr="00447F2B">
              <w:rPr>
                <w:rFonts w:ascii="Arial" w:hAnsi="Arial" w:cs="Arial"/>
                <w:noProof/>
                <w:webHidden/>
              </w:rPr>
              <w:instrText xml:space="preserve"> PAGEREF _Toc208840790 \h </w:instrText>
            </w:r>
            <w:r w:rsidRPr="00447F2B">
              <w:rPr>
                <w:rFonts w:ascii="Arial" w:hAnsi="Arial" w:cs="Arial"/>
                <w:noProof/>
                <w:webHidden/>
              </w:rPr>
            </w:r>
            <w:r w:rsidRPr="00447F2B">
              <w:rPr>
                <w:rFonts w:ascii="Arial" w:hAnsi="Arial" w:cs="Arial"/>
                <w:noProof/>
                <w:webHidden/>
              </w:rPr>
              <w:fldChar w:fldCharType="separate"/>
            </w:r>
            <w:r w:rsidRPr="00447F2B">
              <w:rPr>
                <w:rFonts w:ascii="Arial" w:hAnsi="Arial" w:cs="Arial"/>
                <w:noProof/>
                <w:webHidden/>
              </w:rPr>
              <w:t>6</w:t>
            </w:r>
            <w:r w:rsidRPr="00447F2B">
              <w:rPr>
                <w:rFonts w:ascii="Arial" w:hAnsi="Arial" w:cs="Arial"/>
                <w:noProof/>
                <w:webHidden/>
              </w:rPr>
              <w:fldChar w:fldCharType="end"/>
            </w:r>
          </w:hyperlink>
        </w:p>
        <w:p w14:paraId="1E974B21" w14:textId="5C93323C" w:rsidR="00447F2B" w:rsidRPr="00447F2B" w:rsidRDefault="00447F2B">
          <w:pPr>
            <w:pStyle w:val="TM1"/>
            <w:tabs>
              <w:tab w:val="right" w:leader="dot" w:pos="9481"/>
            </w:tabs>
            <w:rPr>
              <w:rFonts w:ascii="Arial" w:eastAsiaTheme="minorEastAsia" w:hAnsi="Arial" w:cs="Arial"/>
              <w:noProof/>
              <w:kern w:val="2"/>
              <w14:ligatures w14:val="standardContextual"/>
            </w:rPr>
          </w:pPr>
          <w:hyperlink w:anchor="_Toc208840791" w:history="1">
            <w:r w:rsidRPr="00447F2B">
              <w:rPr>
                <w:rStyle w:val="Lienhypertexte"/>
                <w:rFonts w:ascii="Arial" w:hAnsi="Arial" w:cs="Arial"/>
                <w:noProof/>
              </w:rPr>
              <w:t>Qu’est-ce qu’une mesure de protection ?</w:t>
            </w:r>
            <w:r w:rsidRPr="00447F2B">
              <w:rPr>
                <w:rFonts w:ascii="Arial" w:hAnsi="Arial" w:cs="Arial"/>
                <w:noProof/>
                <w:webHidden/>
              </w:rPr>
              <w:tab/>
            </w:r>
            <w:r w:rsidRPr="00447F2B">
              <w:rPr>
                <w:rFonts w:ascii="Arial" w:hAnsi="Arial" w:cs="Arial"/>
                <w:noProof/>
                <w:webHidden/>
              </w:rPr>
              <w:fldChar w:fldCharType="begin"/>
            </w:r>
            <w:r w:rsidRPr="00447F2B">
              <w:rPr>
                <w:rFonts w:ascii="Arial" w:hAnsi="Arial" w:cs="Arial"/>
                <w:noProof/>
                <w:webHidden/>
              </w:rPr>
              <w:instrText xml:space="preserve"> PAGEREF _Toc208840791 \h </w:instrText>
            </w:r>
            <w:r w:rsidRPr="00447F2B">
              <w:rPr>
                <w:rFonts w:ascii="Arial" w:hAnsi="Arial" w:cs="Arial"/>
                <w:noProof/>
                <w:webHidden/>
              </w:rPr>
            </w:r>
            <w:r w:rsidRPr="00447F2B">
              <w:rPr>
                <w:rFonts w:ascii="Arial" w:hAnsi="Arial" w:cs="Arial"/>
                <w:noProof/>
                <w:webHidden/>
              </w:rPr>
              <w:fldChar w:fldCharType="separate"/>
            </w:r>
            <w:r w:rsidRPr="00447F2B">
              <w:rPr>
                <w:rFonts w:ascii="Arial" w:hAnsi="Arial" w:cs="Arial"/>
                <w:noProof/>
                <w:webHidden/>
              </w:rPr>
              <w:t>7</w:t>
            </w:r>
            <w:r w:rsidRPr="00447F2B">
              <w:rPr>
                <w:rFonts w:ascii="Arial" w:hAnsi="Arial" w:cs="Arial"/>
                <w:noProof/>
                <w:webHidden/>
              </w:rPr>
              <w:fldChar w:fldCharType="end"/>
            </w:r>
          </w:hyperlink>
        </w:p>
        <w:p w14:paraId="2D2A0655" w14:textId="2A41FF77" w:rsidR="00447F2B" w:rsidRPr="00447F2B" w:rsidRDefault="00447F2B">
          <w:pPr>
            <w:pStyle w:val="TM1"/>
            <w:tabs>
              <w:tab w:val="right" w:leader="dot" w:pos="9481"/>
            </w:tabs>
            <w:rPr>
              <w:rFonts w:ascii="Arial" w:eastAsiaTheme="minorEastAsia" w:hAnsi="Arial" w:cs="Arial"/>
              <w:noProof/>
              <w:kern w:val="2"/>
              <w14:ligatures w14:val="standardContextual"/>
            </w:rPr>
          </w:pPr>
          <w:hyperlink w:anchor="_Toc208840792" w:history="1">
            <w:r w:rsidRPr="00447F2B">
              <w:rPr>
                <w:rStyle w:val="Lienhypertexte"/>
                <w:rFonts w:ascii="Arial" w:hAnsi="Arial" w:cs="Arial"/>
                <w:noProof/>
              </w:rPr>
              <w:t>Vos droits et la Charte des droits et libertés</w:t>
            </w:r>
            <w:r w:rsidRPr="00447F2B">
              <w:rPr>
                <w:rFonts w:ascii="Arial" w:hAnsi="Arial" w:cs="Arial"/>
                <w:noProof/>
                <w:webHidden/>
              </w:rPr>
              <w:tab/>
            </w:r>
            <w:r w:rsidRPr="00447F2B">
              <w:rPr>
                <w:rFonts w:ascii="Arial" w:hAnsi="Arial" w:cs="Arial"/>
                <w:noProof/>
                <w:webHidden/>
              </w:rPr>
              <w:fldChar w:fldCharType="begin"/>
            </w:r>
            <w:r w:rsidRPr="00447F2B">
              <w:rPr>
                <w:rFonts w:ascii="Arial" w:hAnsi="Arial" w:cs="Arial"/>
                <w:noProof/>
                <w:webHidden/>
              </w:rPr>
              <w:instrText xml:space="preserve"> PAGEREF _Toc208840792 \h </w:instrText>
            </w:r>
            <w:r w:rsidRPr="00447F2B">
              <w:rPr>
                <w:rFonts w:ascii="Arial" w:hAnsi="Arial" w:cs="Arial"/>
                <w:noProof/>
                <w:webHidden/>
              </w:rPr>
            </w:r>
            <w:r w:rsidRPr="00447F2B">
              <w:rPr>
                <w:rFonts w:ascii="Arial" w:hAnsi="Arial" w:cs="Arial"/>
                <w:noProof/>
                <w:webHidden/>
              </w:rPr>
              <w:fldChar w:fldCharType="separate"/>
            </w:r>
            <w:r w:rsidRPr="00447F2B">
              <w:rPr>
                <w:rFonts w:ascii="Arial" w:hAnsi="Arial" w:cs="Arial"/>
                <w:noProof/>
                <w:webHidden/>
              </w:rPr>
              <w:t>8</w:t>
            </w:r>
            <w:r w:rsidRPr="00447F2B">
              <w:rPr>
                <w:rFonts w:ascii="Arial" w:hAnsi="Arial" w:cs="Arial"/>
                <w:noProof/>
                <w:webHidden/>
              </w:rPr>
              <w:fldChar w:fldCharType="end"/>
            </w:r>
          </w:hyperlink>
        </w:p>
        <w:p w14:paraId="4041C073" w14:textId="501C4702" w:rsidR="00447F2B" w:rsidRPr="00447F2B" w:rsidRDefault="00447F2B">
          <w:pPr>
            <w:pStyle w:val="TM1"/>
            <w:tabs>
              <w:tab w:val="right" w:leader="dot" w:pos="9481"/>
            </w:tabs>
            <w:rPr>
              <w:rFonts w:ascii="Arial" w:eastAsiaTheme="minorEastAsia" w:hAnsi="Arial" w:cs="Arial"/>
              <w:noProof/>
              <w:kern w:val="2"/>
              <w14:ligatures w14:val="standardContextual"/>
            </w:rPr>
          </w:pPr>
          <w:hyperlink w:anchor="_Toc208840793" w:history="1">
            <w:r w:rsidRPr="00447F2B">
              <w:rPr>
                <w:rStyle w:val="Lienhypertexte"/>
                <w:rFonts w:ascii="Arial" w:hAnsi="Arial" w:cs="Arial"/>
                <w:noProof/>
              </w:rPr>
              <w:t>Le Document Individuel de Protection du Majeur (DIPM)</w:t>
            </w:r>
            <w:r w:rsidRPr="00447F2B">
              <w:rPr>
                <w:rFonts w:ascii="Arial" w:hAnsi="Arial" w:cs="Arial"/>
                <w:noProof/>
                <w:webHidden/>
              </w:rPr>
              <w:tab/>
            </w:r>
            <w:r w:rsidRPr="00447F2B">
              <w:rPr>
                <w:rFonts w:ascii="Arial" w:hAnsi="Arial" w:cs="Arial"/>
                <w:noProof/>
                <w:webHidden/>
              </w:rPr>
              <w:fldChar w:fldCharType="begin"/>
            </w:r>
            <w:r w:rsidRPr="00447F2B">
              <w:rPr>
                <w:rFonts w:ascii="Arial" w:hAnsi="Arial" w:cs="Arial"/>
                <w:noProof/>
                <w:webHidden/>
              </w:rPr>
              <w:instrText xml:space="preserve"> PAGEREF _Toc208840793 \h </w:instrText>
            </w:r>
            <w:r w:rsidRPr="00447F2B">
              <w:rPr>
                <w:rFonts w:ascii="Arial" w:hAnsi="Arial" w:cs="Arial"/>
                <w:noProof/>
                <w:webHidden/>
              </w:rPr>
            </w:r>
            <w:r w:rsidRPr="00447F2B">
              <w:rPr>
                <w:rFonts w:ascii="Arial" w:hAnsi="Arial" w:cs="Arial"/>
                <w:noProof/>
                <w:webHidden/>
              </w:rPr>
              <w:fldChar w:fldCharType="separate"/>
            </w:r>
            <w:r w:rsidRPr="00447F2B">
              <w:rPr>
                <w:rFonts w:ascii="Arial" w:hAnsi="Arial" w:cs="Arial"/>
                <w:noProof/>
                <w:webHidden/>
              </w:rPr>
              <w:t>8</w:t>
            </w:r>
            <w:r w:rsidRPr="00447F2B">
              <w:rPr>
                <w:rFonts w:ascii="Arial" w:hAnsi="Arial" w:cs="Arial"/>
                <w:noProof/>
                <w:webHidden/>
              </w:rPr>
              <w:fldChar w:fldCharType="end"/>
            </w:r>
          </w:hyperlink>
        </w:p>
        <w:p w14:paraId="3580BFE3" w14:textId="4C3327AB" w:rsidR="00447F2B" w:rsidRPr="00447F2B" w:rsidRDefault="00447F2B">
          <w:pPr>
            <w:pStyle w:val="TM1"/>
            <w:tabs>
              <w:tab w:val="right" w:leader="dot" w:pos="9481"/>
            </w:tabs>
            <w:rPr>
              <w:rFonts w:ascii="Arial" w:eastAsiaTheme="minorEastAsia" w:hAnsi="Arial" w:cs="Arial"/>
              <w:noProof/>
              <w:kern w:val="2"/>
              <w14:ligatures w14:val="standardContextual"/>
            </w:rPr>
          </w:pPr>
          <w:hyperlink w:anchor="_Toc208840794" w:history="1">
            <w:r w:rsidRPr="00447F2B">
              <w:rPr>
                <w:rStyle w:val="Lienhypertexte"/>
                <w:rFonts w:ascii="Arial" w:hAnsi="Arial" w:cs="Arial"/>
                <w:noProof/>
              </w:rPr>
              <w:t>Modalités concrètes de suivi et échanges</w:t>
            </w:r>
            <w:r w:rsidRPr="00447F2B">
              <w:rPr>
                <w:rFonts w:ascii="Arial" w:hAnsi="Arial" w:cs="Arial"/>
                <w:noProof/>
                <w:webHidden/>
              </w:rPr>
              <w:tab/>
            </w:r>
            <w:r w:rsidRPr="00447F2B">
              <w:rPr>
                <w:rFonts w:ascii="Arial" w:hAnsi="Arial" w:cs="Arial"/>
                <w:noProof/>
                <w:webHidden/>
              </w:rPr>
              <w:fldChar w:fldCharType="begin"/>
            </w:r>
            <w:r w:rsidRPr="00447F2B">
              <w:rPr>
                <w:rFonts w:ascii="Arial" w:hAnsi="Arial" w:cs="Arial"/>
                <w:noProof/>
                <w:webHidden/>
              </w:rPr>
              <w:instrText xml:space="preserve"> PAGEREF _Toc208840794 \h </w:instrText>
            </w:r>
            <w:r w:rsidRPr="00447F2B">
              <w:rPr>
                <w:rFonts w:ascii="Arial" w:hAnsi="Arial" w:cs="Arial"/>
                <w:noProof/>
                <w:webHidden/>
              </w:rPr>
            </w:r>
            <w:r w:rsidRPr="00447F2B">
              <w:rPr>
                <w:rFonts w:ascii="Arial" w:hAnsi="Arial" w:cs="Arial"/>
                <w:noProof/>
                <w:webHidden/>
              </w:rPr>
              <w:fldChar w:fldCharType="separate"/>
            </w:r>
            <w:r w:rsidRPr="00447F2B">
              <w:rPr>
                <w:rFonts w:ascii="Arial" w:hAnsi="Arial" w:cs="Arial"/>
                <w:noProof/>
                <w:webHidden/>
              </w:rPr>
              <w:t>9</w:t>
            </w:r>
            <w:r w:rsidRPr="00447F2B">
              <w:rPr>
                <w:rFonts w:ascii="Arial" w:hAnsi="Arial" w:cs="Arial"/>
                <w:noProof/>
                <w:webHidden/>
              </w:rPr>
              <w:fldChar w:fldCharType="end"/>
            </w:r>
          </w:hyperlink>
        </w:p>
        <w:p w14:paraId="274E4594" w14:textId="71F191BE" w:rsidR="00447F2B" w:rsidRPr="00447F2B" w:rsidRDefault="00447F2B">
          <w:pPr>
            <w:pStyle w:val="TM1"/>
            <w:tabs>
              <w:tab w:val="right" w:leader="dot" w:pos="9481"/>
            </w:tabs>
            <w:rPr>
              <w:rFonts w:ascii="Arial" w:eastAsiaTheme="minorEastAsia" w:hAnsi="Arial" w:cs="Arial"/>
              <w:noProof/>
              <w:kern w:val="2"/>
              <w14:ligatures w14:val="standardContextual"/>
            </w:rPr>
          </w:pPr>
          <w:hyperlink w:anchor="_Toc208840795" w:history="1">
            <w:r w:rsidRPr="00447F2B">
              <w:rPr>
                <w:rStyle w:val="Lienhypertexte"/>
                <w:rFonts w:ascii="Arial" w:hAnsi="Arial" w:cs="Arial"/>
                <w:noProof/>
              </w:rPr>
              <w:t>Confidentialité et protection des données personnelles</w:t>
            </w:r>
            <w:r w:rsidRPr="00447F2B">
              <w:rPr>
                <w:rFonts w:ascii="Arial" w:hAnsi="Arial" w:cs="Arial"/>
                <w:noProof/>
                <w:webHidden/>
              </w:rPr>
              <w:tab/>
            </w:r>
            <w:r w:rsidRPr="00447F2B">
              <w:rPr>
                <w:rFonts w:ascii="Arial" w:hAnsi="Arial" w:cs="Arial"/>
                <w:noProof/>
                <w:webHidden/>
              </w:rPr>
              <w:fldChar w:fldCharType="begin"/>
            </w:r>
            <w:r w:rsidRPr="00447F2B">
              <w:rPr>
                <w:rFonts w:ascii="Arial" w:hAnsi="Arial" w:cs="Arial"/>
                <w:noProof/>
                <w:webHidden/>
              </w:rPr>
              <w:instrText xml:space="preserve"> PAGEREF _Toc208840795 \h </w:instrText>
            </w:r>
            <w:r w:rsidRPr="00447F2B">
              <w:rPr>
                <w:rFonts w:ascii="Arial" w:hAnsi="Arial" w:cs="Arial"/>
                <w:noProof/>
                <w:webHidden/>
              </w:rPr>
            </w:r>
            <w:r w:rsidRPr="00447F2B">
              <w:rPr>
                <w:rFonts w:ascii="Arial" w:hAnsi="Arial" w:cs="Arial"/>
                <w:noProof/>
                <w:webHidden/>
              </w:rPr>
              <w:fldChar w:fldCharType="separate"/>
            </w:r>
            <w:r w:rsidRPr="00447F2B">
              <w:rPr>
                <w:rFonts w:ascii="Arial" w:hAnsi="Arial" w:cs="Arial"/>
                <w:noProof/>
                <w:webHidden/>
              </w:rPr>
              <w:t>10</w:t>
            </w:r>
            <w:r w:rsidRPr="00447F2B">
              <w:rPr>
                <w:rFonts w:ascii="Arial" w:hAnsi="Arial" w:cs="Arial"/>
                <w:noProof/>
                <w:webHidden/>
              </w:rPr>
              <w:fldChar w:fldCharType="end"/>
            </w:r>
          </w:hyperlink>
        </w:p>
        <w:p w14:paraId="00CFF7A4" w14:textId="7600A5B1" w:rsidR="00447F2B" w:rsidRPr="00447F2B" w:rsidRDefault="00447F2B">
          <w:pPr>
            <w:pStyle w:val="TM1"/>
            <w:tabs>
              <w:tab w:val="right" w:leader="dot" w:pos="9481"/>
            </w:tabs>
            <w:rPr>
              <w:rFonts w:ascii="Arial" w:eastAsiaTheme="minorEastAsia" w:hAnsi="Arial" w:cs="Arial"/>
              <w:noProof/>
              <w:kern w:val="2"/>
              <w14:ligatures w14:val="standardContextual"/>
            </w:rPr>
          </w:pPr>
          <w:hyperlink w:anchor="_Toc208840796" w:history="1">
            <w:r w:rsidRPr="00447F2B">
              <w:rPr>
                <w:rStyle w:val="Lienhypertexte"/>
                <w:rFonts w:ascii="Arial" w:hAnsi="Arial" w:cs="Arial"/>
                <w:noProof/>
              </w:rPr>
              <w:t>Participation financière et prélèvements</w:t>
            </w:r>
            <w:r w:rsidRPr="00447F2B">
              <w:rPr>
                <w:rFonts w:ascii="Arial" w:hAnsi="Arial" w:cs="Arial"/>
                <w:noProof/>
                <w:webHidden/>
              </w:rPr>
              <w:tab/>
            </w:r>
            <w:r w:rsidRPr="00447F2B">
              <w:rPr>
                <w:rFonts w:ascii="Arial" w:hAnsi="Arial" w:cs="Arial"/>
                <w:noProof/>
                <w:webHidden/>
              </w:rPr>
              <w:fldChar w:fldCharType="begin"/>
            </w:r>
            <w:r w:rsidRPr="00447F2B">
              <w:rPr>
                <w:rFonts w:ascii="Arial" w:hAnsi="Arial" w:cs="Arial"/>
                <w:noProof/>
                <w:webHidden/>
              </w:rPr>
              <w:instrText xml:space="preserve"> PAGEREF _Toc208840796 \h </w:instrText>
            </w:r>
            <w:r w:rsidRPr="00447F2B">
              <w:rPr>
                <w:rFonts w:ascii="Arial" w:hAnsi="Arial" w:cs="Arial"/>
                <w:noProof/>
                <w:webHidden/>
              </w:rPr>
            </w:r>
            <w:r w:rsidRPr="00447F2B">
              <w:rPr>
                <w:rFonts w:ascii="Arial" w:hAnsi="Arial" w:cs="Arial"/>
                <w:noProof/>
                <w:webHidden/>
              </w:rPr>
              <w:fldChar w:fldCharType="separate"/>
            </w:r>
            <w:r w:rsidRPr="00447F2B">
              <w:rPr>
                <w:rFonts w:ascii="Arial" w:hAnsi="Arial" w:cs="Arial"/>
                <w:noProof/>
                <w:webHidden/>
              </w:rPr>
              <w:t>11</w:t>
            </w:r>
            <w:r w:rsidRPr="00447F2B">
              <w:rPr>
                <w:rFonts w:ascii="Arial" w:hAnsi="Arial" w:cs="Arial"/>
                <w:noProof/>
                <w:webHidden/>
              </w:rPr>
              <w:fldChar w:fldCharType="end"/>
            </w:r>
          </w:hyperlink>
        </w:p>
        <w:p w14:paraId="455BFCE2" w14:textId="292E02BE" w:rsidR="00447F2B" w:rsidRPr="00447F2B" w:rsidRDefault="00447F2B">
          <w:pPr>
            <w:pStyle w:val="TM1"/>
            <w:tabs>
              <w:tab w:val="right" w:leader="dot" w:pos="9481"/>
            </w:tabs>
            <w:rPr>
              <w:rFonts w:ascii="Arial" w:eastAsiaTheme="minorEastAsia" w:hAnsi="Arial" w:cs="Arial"/>
              <w:noProof/>
              <w:kern w:val="2"/>
              <w14:ligatures w14:val="standardContextual"/>
            </w:rPr>
          </w:pPr>
          <w:hyperlink w:anchor="_Toc208840797" w:history="1">
            <w:r w:rsidRPr="00447F2B">
              <w:rPr>
                <w:rStyle w:val="Lienhypertexte"/>
                <w:rFonts w:ascii="Arial" w:hAnsi="Arial" w:cs="Arial"/>
                <w:noProof/>
              </w:rPr>
              <w:t>Eléments d’informations vous concernant</w:t>
            </w:r>
            <w:r w:rsidRPr="00447F2B">
              <w:rPr>
                <w:rFonts w:ascii="Arial" w:hAnsi="Arial" w:cs="Arial"/>
                <w:noProof/>
                <w:webHidden/>
              </w:rPr>
              <w:tab/>
            </w:r>
            <w:r w:rsidRPr="00447F2B">
              <w:rPr>
                <w:rFonts w:ascii="Arial" w:hAnsi="Arial" w:cs="Arial"/>
                <w:noProof/>
                <w:webHidden/>
              </w:rPr>
              <w:fldChar w:fldCharType="begin"/>
            </w:r>
            <w:r w:rsidRPr="00447F2B">
              <w:rPr>
                <w:rFonts w:ascii="Arial" w:hAnsi="Arial" w:cs="Arial"/>
                <w:noProof/>
                <w:webHidden/>
              </w:rPr>
              <w:instrText xml:space="preserve"> PAGEREF _Toc208840797 \h </w:instrText>
            </w:r>
            <w:r w:rsidRPr="00447F2B">
              <w:rPr>
                <w:rFonts w:ascii="Arial" w:hAnsi="Arial" w:cs="Arial"/>
                <w:noProof/>
                <w:webHidden/>
              </w:rPr>
            </w:r>
            <w:r w:rsidRPr="00447F2B">
              <w:rPr>
                <w:rFonts w:ascii="Arial" w:hAnsi="Arial" w:cs="Arial"/>
                <w:noProof/>
                <w:webHidden/>
              </w:rPr>
              <w:fldChar w:fldCharType="separate"/>
            </w:r>
            <w:r w:rsidRPr="00447F2B">
              <w:rPr>
                <w:rFonts w:ascii="Arial" w:hAnsi="Arial" w:cs="Arial"/>
                <w:noProof/>
                <w:webHidden/>
              </w:rPr>
              <w:t>12</w:t>
            </w:r>
            <w:r w:rsidRPr="00447F2B">
              <w:rPr>
                <w:rFonts w:ascii="Arial" w:hAnsi="Arial" w:cs="Arial"/>
                <w:noProof/>
                <w:webHidden/>
              </w:rPr>
              <w:fldChar w:fldCharType="end"/>
            </w:r>
          </w:hyperlink>
        </w:p>
        <w:p w14:paraId="75014DAE" w14:textId="15E219F2" w:rsidR="00447F2B" w:rsidRPr="00447F2B" w:rsidRDefault="00447F2B">
          <w:pPr>
            <w:pStyle w:val="TM1"/>
            <w:tabs>
              <w:tab w:val="right" w:leader="dot" w:pos="9481"/>
            </w:tabs>
            <w:rPr>
              <w:rFonts w:ascii="Arial" w:eastAsiaTheme="minorEastAsia" w:hAnsi="Arial" w:cs="Arial"/>
              <w:noProof/>
              <w:kern w:val="2"/>
              <w14:ligatures w14:val="standardContextual"/>
            </w:rPr>
          </w:pPr>
          <w:hyperlink w:anchor="_Toc208840798" w:history="1">
            <w:r w:rsidRPr="00447F2B">
              <w:rPr>
                <w:rStyle w:val="Lienhypertexte"/>
                <w:rFonts w:ascii="Arial" w:hAnsi="Arial" w:cs="Arial"/>
                <w:noProof/>
              </w:rPr>
              <w:t>Consultation de votre dossier</w:t>
            </w:r>
            <w:r w:rsidRPr="00447F2B">
              <w:rPr>
                <w:rFonts w:ascii="Arial" w:hAnsi="Arial" w:cs="Arial"/>
                <w:noProof/>
                <w:webHidden/>
              </w:rPr>
              <w:tab/>
            </w:r>
            <w:r w:rsidRPr="00447F2B">
              <w:rPr>
                <w:rFonts w:ascii="Arial" w:hAnsi="Arial" w:cs="Arial"/>
                <w:noProof/>
                <w:webHidden/>
              </w:rPr>
              <w:fldChar w:fldCharType="begin"/>
            </w:r>
            <w:r w:rsidRPr="00447F2B">
              <w:rPr>
                <w:rFonts w:ascii="Arial" w:hAnsi="Arial" w:cs="Arial"/>
                <w:noProof/>
                <w:webHidden/>
              </w:rPr>
              <w:instrText xml:space="preserve"> PAGEREF _Toc208840798 \h </w:instrText>
            </w:r>
            <w:r w:rsidRPr="00447F2B">
              <w:rPr>
                <w:rFonts w:ascii="Arial" w:hAnsi="Arial" w:cs="Arial"/>
                <w:noProof/>
                <w:webHidden/>
              </w:rPr>
            </w:r>
            <w:r w:rsidRPr="00447F2B">
              <w:rPr>
                <w:rFonts w:ascii="Arial" w:hAnsi="Arial" w:cs="Arial"/>
                <w:noProof/>
                <w:webHidden/>
              </w:rPr>
              <w:fldChar w:fldCharType="separate"/>
            </w:r>
            <w:r w:rsidRPr="00447F2B">
              <w:rPr>
                <w:rFonts w:ascii="Arial" w:hAnsi="Arial" w:cs="Arial"/>
                <w:noProof/>
                <w:webHidden/>
              </w:rPr>
              <w:t>13</w:t>
            </w:r>
            <w:r w:rsidRPr="00447F2B">
              <w:rPr>
                <w:rFonts w:ascii="Arial" w:hAnsi="Arial" w:cs="Arial"/>
                <w:noProof/>
                <w:webHidden/>
              </w:rPr>
              <w:fldChar w:fldCharType="end"/>
            </w:r>
          </w:hyperlink>
        </w:p>
        <w:p w14:paraId="4E0E00E0" w14:textId="5D91932A" w:rsidR="00447F2B" w:rsidRPr="00447F2B" w:rsidRDefault="00447F2B">
          <w:pPr>
            <w:pStyle w:val="TM1"/>
            <w:tabs>
              <w:tab w:val="right" w:leader="dot" w:pos="9481"/>
            </w:tabs>
            <w:rPr>
              <w:rFonts w:ascii="Arial" w:eastAsiaTheme="minorEastAsia" w:hAnsi="Arial" w:cs="Arial"/>
              <w:noProof/>
              <w:kern w:val="2"/>
              <w14:ligatures w14:val="standardContextual"/>
            </w:rPr>
          </w:pPr>
          <w:hyperlink w:anchor="_Toc208840799" w:history="1">
            <w:r w:rsidRPr="00447F2B">
              <w:rPr>
                <w:rStyle w:val="Lienhypertexte"/>
                <w:rFonts w:ascii="Arial" w:hAnsi="Arial" w:cs="Arial"/>
                <w:noProof/>
              </w:rPr>
              <w:t>Procédures en cas de réclamation</w:t>
            </w:r>
            <w:r w:rsidRPr="00447F2B">
              <w:rPr>
                <w:rFonts w:ascii="Arial" w:hAnsi="Arial" w:cs="Arial"/>
                <w:noProof/>
                <w:webHidden/>
              </w:rPr>
              <w:tab/>
            </w:r>
            <w:r w:rsidRPr="00447F2B">
              <w:rPr>
                <w:rFonts w:ascii="Arial" w:hAnsi="Arial" w:cs="Arial"/>
                <w:noProof/>
                <w:webHidden/>
              </w:rPr>
              <w:fldChar w:fldCharType="begin"/>
            </w:r>
            <w:r w:rsidRPr="00447F2B">
              <w:rPr>
                <w:rFonts w:ascii="Arial" w:hAnsi="Arial" w:cs="Arial"/>
                <w:noProof/>
                <w:webHidden/>
              </w:rPr>
              <w:instrText xml:space="preserve"> PAGEREF _Toc208840799 \h </w:instrText>
            </w:r>
            <w:r w:rsidRPr="00447F2B">
              <w:rPr>
                <w:rFonts w:ascii="Arial" w:hAnsi="Arial" w:cs="Arial"/>
                <w:noProof/>
                <w:webHidden/>
              </w:rPr>
            </w:r>
            <w:r w:rsidRPr="00447F2B">
              <w:rPr>
                <w:rFonts w:ascii="Arial" w:hAnsi="Arial" w:cs="Arial"/>
                <w:noProof/>
                <w:webHidden/>
              </w:rPr>
              <w:fldChar w:fldCharType="separate"/>
            </w:r>
            <w:r w:rsidRPr="00447F2B">
              <w:rPr>
                <w:rFonts w:ascii="Arial" w:hAnsi="Arial" w:cs="Arial"/>
                <w:noProof/>
                <w:webHidden/>
              </w:rPr>
              <w:t>15</w:t>
            </w:r>
            <w:r w:rsidRPr="00447F2B">
              <w:rPr>
                <w:rFonts w:ascii="Arial" w:hAnsi="Arial" w:cs="Arial"/>
                <w:noProof/>
                <w:webHidden/>
              </w:rPr>
              <w:fldChar w:fldCharType="end"/>
            </w:r>
          </w:hyperlink>
        </w:p>
        <w:p w14:paraId="0A44642D" w14:textId="62C2AB4C" w:rsidR="00447F2B" w:rsidRPr="00447F2B" w:rsidRDefault="00447F2B">
          <w:pPr>
            <w:pStyle w:val="TM1"/>
            <w:tabs>
              <w:tab w:val="right" w:leader="dot" w:pos="9481"/>
            </w:tabs>
            <w:rPr>
              <w:rFonts w:ascii="Arial" w:eastAsiaTheme="minorEastAsia" w:hAnsi="Arial" w:cs="Arial"/>
              <w:noProof/>
              <w:kern w:val="2"/>
              <w14:ligatures w14:val="standardContextual"/>
            </w:rPr>
          </w:pPr>
          <w:hyperlink w:anchor="_Toc208840800" w:history="1">
            <w:r w:rsidRPr="00447F2B">
              <w:rPr>
                <w:rStyle w:val="Lienhypertexte"/>
                <w:rFonts w:ascii="Arial" w:hAnsi="Arial" w:cs="Arial"/>
                <w:noProof/>
              </w:rPr>
              <w:t>Annexes</w:t>
            </w:r>
            <w:r w:rsidRPr="00447F2B">
              <w:rPr>
                <w:rFonts w:ascii="Arial" w:hAnsi="Arial" w:cs="Arial"/>
                <w:noProof/>
                <w:webHidden/>
              </w:rPr>
              <w:tab/>
            </w:r>
            <w:r w:rsidRPr="00447F2B">
              <w:rPr>
                <w:rFonts w:ascii="Arial" w:hAnsi="Arial" w:cs="Arial"/>
                <w:noProof/>
                <w:webHidden/>
              </w:rPr>
              <w:fldChar w:fldCharType="begin"/>
            </w:r>
            <w:r w:rsidRPr="00447F2B">
              <w:rPr>
                <w:rFonts w:ascii="Arial" w:hAnsi="Arial" w:cs="Arial"/>
                <w:noProof/>
                <w:webHidden/>
              </w:rPr>
              <w:instrText xml:space="preserve"> PAGEREF _Toc208840800 \h </w:instrText>
            </w:r>
            <w:r w:rsidRPr="00447F2B">
              <w:rPr>
                <w:rFonts w:ascii="Arial" w:hAnsi="Arial" w:cs="Arial"/>
                <w:noProof/>
                <w:webHidden/>
              </w:rPr>
            </w:r>
            <w:r w:rsidRPr="00447F2B">
              <w:rPr>
                <w:rFonts w:ascii="Arial" w:hAnsi="Arial" w:cs="Arial"/>
                <w:noProof/>
                <w:webHidden/>
              </w:rPr>
              <w:fldChar w:fldCharType="separate"/>
            </w:r>
            <w:r w:rsidRPr="00447F2B">
              <w:rPr>
                <w:rFonts w:ascii="Arial" w:hAnsi="Arial" w:cs="Arial"/>
                <w:noProof/>
                <w:webHidden/>
              </w:rPr>
              <w:t>16</w:t>
            </w:r>
            <w:r w:rsidRPr="00447F2B">
              <w:rPr>
                <w:rFonts w:ascii="Arial" w:hAnsi="Arial" w:cs="Arial"/>
                <w:noProof/>
                <w:webHidden/>
              </w:rPr>
              <w:fldChar w:fldCharType="end"/>
            </w:r>
          </w:hyperlink>
        </w:p>
        <w:p w14:paraId="05C8E24B" w14:textId="7CC3BACE" w:rsidR="009513AA" w:rsidRDefault="009513AA">
          <w:r w:rsidRPr="00447F2B">
            <w:rPr>
              <w:rFonts w:ascii="Arial" w:hAnsi="Arial" w:cs="Arial"/>
              <w:b/>
              <w:bCs/>
            </w:rPr>
            <w:fldChar w:fldCharType="end"/>
          </w:r>
        </w:p>
      </w:sdtContent>
    </w:sdt>
    <w:p w14:paraId="6527CA48" w14:textId="77777777" w:rsidR="006E2A9A" w:rsidRDefault="006E2A9A" w:rsidP="006E2A9A">
      <w:pPr>
        <w:jc w:val="center"/>
        <w:rPr>
          <w:rFonts w:ascii="Arial" w:hAnsi="Arial" w:cs="Arial"/>
          <w:b/>
          <w:bCs/>
        </w:rPr>
      </w:pPr>
    </w:p>
    <w:p w14:paraId="7CB5FB9E" w14:textId="77777777" w:rsidR="006E2A9A" w:rsidRDefault="006E2A9A" w:rsidP="00DA065E">
      <w:pPr>
        <w:rPr>
          <w:rFonts w:ascii="Arial" w:hAnsi="Arial" w:cs="Arial"/>
          <w:b/>
          <w:bCs/>
        </w:rPr>
      </w:pPr>
    </w:p>
    <w:p w14:paraId="71E30273" w14:textId="77777777" w:rsidR="006E2A9A" w:rsidRDefault="006E2A9A" w:rsidP="00DA065E">
      <w:pPr>
        <w:rPr>
          <w:rFonts w:ascii="Arial" w:hAnsi="Arial" w:cs="Arial"/>
          <w:b/>
          <w:bCs/>
        </w:rPr>
      </w:pPr>
    </w:p>
    <w:p w14:paraId="6F1D242D" w14:textId="77777777" w:rsidR="006E2A9A" w:rsidRDefault="006E2A9A" w:rsidP="004E0D8A">
      <w:pPr>
        <w:rPr>
          <w:rFonts w:ascii="Arial" w:hAnsi="Arial" w:cs="Arial"/>
          <w:b/>
          <w:bCs/>
        </w:rPr>
      </w:pPr>
    </w:p>
    <w:p w14:paraId="7A7BF99F" w14:textId="77777777" w:rsidR="006E2A9A" w:rsidRDefault="006E2A9A" w:rsidP="006E2A9A">
      <w:pPr>
        <w:jc w:val="center"/>
        <w:rPr>
          <w:rFonts w:ascii="Arial" w:hAnsi="Arial" w:cs="Arial"/>
          <w:b/>
          <w:bCs/>
        </w:rPr>
      </w:pPr>
    </w:p>
    <w:p w14:paraId="68971779" w14:textId="77777777" w:rsidR="006E2A9A" w:rsidRDefault="006E2A9A" w:rsidP="006E2A9A">
      <w:pPr>
        <w:jc w:val="center"/>
        <w:rPr>
          <w:rFonts w:ascii="Arial" w:hAnsi="Arial" w:cs="Arial"/>
          <w:b/>
          <w:bCs/>
        </w:rPr>
      </w:pPr>
    </w:p>
    <w:p w14:paraId="64083933" w14:textId="77777777" w:rsidR="006E2A9A" w:rsidRDefault="006E2A9A" w:rsidP="006E2A9A">
      <w:pPr>
        <w:jc w:val="center"/>
        <w:rPr>
          <w:rFonts w:ascii="Arial" w:hAnsi="Arial" w:cs="Arial"/>
          <w:b/>
          <w:bCs/>
        </w:rPr>
      </w:pPr>
    </w:p>
    <w:p w14:paraId="20882649" w14:textId="77777777" w:rsidR="006E2A9A" w:rsidRDefault="006E2A9A" w:rsidP="006E2A9A">
      <w:pPr>
        <w:jc w:val="center"/>
        <w:rPr>
          <w:rFonts w:ascii="Arial" w:hAnsi="Arial" w:cs="Arial"/>
          <w:b/>
          <w:bCs/>
        </w:rPr>
      </w:pPr>
    </w:p>
    <w:p w14:paraId="631959D1" w14:textId="77777777" w:rsidR="006E2A9A" w:rsidRDefault="006E2A9A" w:rsidP="006E2A9A">
      <w:pPr>
        <w:jc w:val="center"/>
        <w:rPr>
          <w:rFonts w:ascii="Arial" w:hAnsi="Arial" w:cs="Arial"/>
          <w:b/>
          <w:bCs/>
        </w:rPr>
      </w:pPr>
    </w:p>
    <w:p w14:paraId="7880CADA" w14:textId="77777777" w:rsidR="006E2A9A" w:rsidRDefault="006E2A9A" w:rsidP="006E2A9A">
      <w:pPr>
        <w:jc w:val="center"/>
        <w:rPr>
          <w:rFonts w:ascii="Arial" w:hAnsi="Arial" w:cs="Arial"/>
          <w:b/>
          <w:bCs/>
        </w:rPr>
      </w:pPr>
    </w:p>
    <w:p w14:paraId="26EBFB1E" w14:textId="77777777" w:rsidR="006E2A9A" w:rsidRDefault="006E2A9A" w:rsidP="006E2A9A">
      <w:pPr>
        <w:jc w:val="center"/>
        <w:rPr>
          <w:rFonts w:ascii="Arial" w:hAnsi="Arial" w:cs="Arial"/>
          <w:b/>
          <w:bCs/>
        </w:rPr>
      </w:pPr>
    </w:p>
    <w:p w14:paraId="0F203AB7" w14:textId="37F76E6A" w:rsidR="006E2A9A" w:rsidRDefault="006E2A9A" w:rsidP="006E2A9A">
      <w:pPr>
        <w:jc w:val="center"/>
        <w:rPr>
          <w:rFonts w:ascii="Arial" w:hAnsi="Arial" w:cs="Arial"/>
          <w:b/>
          <w:bCs/>
        </w:rPr>
      </w:pPr>
    </w:p>
    <w:p w14:paraId="6107F872" w14:textId="77777777" w:rsidR="006E2A9A" w:rsidRDefault="006E2A9A" w:rsidP="006E2A9A">
      <w:pPr>
        <w:jc w:val="center"/>
        <w:rPr>
          <w:rFonts w:ascii="Arial" w:hAnsi="Arial" w:cs="Arial"/>
          <w:b/>
          <w:bCs/>
        </w:rPr>
      </w:pPr>
    </w:p>
    <w:p w14:paraId="03E06B37" w14:textId="77777777" w:rsidR="006E2A9A" w:rsidRDefault="006E2A9A" w:rsidP="006E2A9A">
      <w:pPr>
        <w:jc w:val="center"/>
        <w:rPr>
          <w:rFonts w:ascii="Arial" w:hAnsi="Arial" w:cs="Arial"/>
          <w:b/>
          <w:bCs/>
        </w:rPr>
      </w:pPr>
    </w:p>
    <w:p w14:paraId="1C0C31AE" w14:textId="77777777" w:rsidR="006E2A9A" w:rsidRDefault="006E2A9A" w:rsidP="006E2A9A">
      <w:pPr>
        <w:jc w:val="center"/>
        <w:rPr>
          <w:rFonts w:ascii="Arial" w:hAnsi="Arial" w:cs="Arial"/>
          <w:b/>
          <w:bCs/>
        </w:rPr>
      </w:pPr>
    </w:p>
    <w:p w14:paraId="4FA28A20" w14:textId="77777777" w:rsidR="006E2A9A" w:rsidRDefault="006E2A9A" w:rsidP="006E2A9A">
      <w:pPr>
        <w:jc w:val="center"/>
        <w:rPr>
          <w:rFonts w:ascii="Arial" w:hAnsi="Arial" w:cs="Arial"/>
          <w:b/>
          <w:bCs/>
        </w:rPr>
      </w:pPr>
    </w:p>
    <w:p w14:paraId="0B46B4C0" w14:textId="77777777" w:rsidR="006E2A9A" w:rsidRDefault="006E2A9A" w:rsidP="006E2A9A">
      <w:pPr>
        <w:jc w:val="center"/>
        <w:rPr>
          <w:rFonts w:ascii="Arial" w:hAnsi="Arial" w:cs="Arial"/>
          <w:b/>
          <w:bCs/>
        </w:rPr>
      </w:pPr>
    </w:p>
    <w:p w14:paraId="7C893476" w14:textId="77777777" w:rsidR="006E2A9A" w:rsidRDefault="006E2A9A" w:rsidP="006E2A9A">
      <w:pPr>
        <w:jc w:val="center"/>
        <w:rPr>
          <w:rFonts w:ascii="Arial" w:hAnsi="Arial" w:cs="Arial"/>
          <w:b/>
          <w:bCs/>
        </w:rPr>
      </w:pPr>
    </w:p>
    <w:p w14:paraId="604D424E" w14:textId="77777777" w:rsidR="006E2A9A" w:rsidRDefault="006E2A9A" w:rsidP="006E2A9A">
      <w:pPr>
        <w:jc w:val="center"/>
        <w:rPr>
          <w:rFonts w:ascii="Arial" w:hAnsi="Arial" w:cs="Arial"/>
          <w:b/>
          <w:bCs/>
        </w:rPr>
      </w:pPr>
    </w:p>
    <w:p w14:paraId="7D88D0BF" w14:textId="77777777" w:rsidR="006E2A9A" w:rsidRDefault="006E2A9A" w:rsidP="006E2A9A">
      <w:pPr>
        <w:jc w:val="center"/>
        <w:rPr>
          <w:rFonts w:ascii="Arial" w:hAnsi="Arial" w:cs="Arial"/>
          <w:b/>
          <w:bCs/>
        </w:rPr>
      </w:pPr>
    </w:p>
    <w:p w14:paraId="68BDA6D7" w14:textId="77777777" w:rsidR="006E2A9A" w:rsidRDefault="006E2A9A" w:rsidP="006E2A9A">
      <w:pPr>
        <w:jc w:val="center"/>
        <w:rPr>
          <w:rFonts w:ascii="Arial" w:hAnsi="Arial" w:cs="Arial"/>
          <w:b/>
          <w:bCs/>
        </w:rPr>
      </w:pPr>
    </w:p>
    <w:p w14:paraId="2C73A9EF" w14:textId="77777777" w:rsidR="00903B57" w:rsidRDefault="00903B57" w:rsidP="006E2A9A">
      <w:pPr>
        <w:jc w:val="center"/>
        <w:rPr>
          <w:rFonts w:ascii="Arial" w:hAnsi="Arial" w:cs="Arial"/>
          <w:b/>
          <w:bCs/>
        </w:rPr>
      </w:pPr>
    </w:p>
    <w:p w14:paraId="13DBDE81" w14:textId="77777777" w:rsidR="00903B57" w:rsidRDefault="00903B57" w:rsidP="006E2A9A">
      <w:pPr>
        <w:jc w:val="center"/>
        <w:rPr>
          <w:rFonts w:ascii="Arial" w:hAnsi="Arial" w:cs="Arial"/>
          <w:b/>
          <w:bCs/>
        </w:rPr>
      </w:pPr>
    </w:p>
    <w:p w14:paraId="47176760" w14:textId="77777777" w:rsidR="00903B57" w:rsidRDefault="00903B57" w:rsidP="006E2A9A">
      <w:pPr>
        <w:jc w:val="center"/>
        <w:rPr>
          <w:rFonts w:ascii="Arial" w:hAnsi="Arial" w:cs="Arial"/>
          <w:b/>
          <w:bCs/>
        </w:rPr>
      </w:pPr>
    </w:p>
    <w:p w14:paraId="7173DCBC" w14:textId="77777777" w:rsidR="00903B57" w:rsidRDefault="00903B57" w:rsidP="006E2A9A">
      <w:pPr>
        <w:jc w:val="center"/>
        <w:rPr>
          <w:rFonts w:ascii="Arial" w:hAnsi="Arial" w:cs="Arial"/>
          <w:b/>
          <w:bCs/>
        </w:rPr>
      </w:pPr>
    </w:p>
    <w:p w14:paraId="55238DB7" w14:textId="77777777" w:rsidR="00903B57" w:rsidRDefault="00903B57" w:rsidP="006E2A9A">
      <w:pPr>
        <w:jc w:val="center"/>
        <w:rPr>
          <w:rFonts w:ascii="Arial" w:hAnsi="Arial" w:cs="Arial"/>
          <w:b/>
          <w:bCs/>
        </w:rPr>
      </w:pPr>
    </w:p>
    <w:p w14:paraId="3E241E55" w14:textId="77777777" w:rsidR="00903B57" w:rsidRDefault="00903B57" w:rsidP="006E2A9A">
      <w:pPr>
        <w:jc w:val="center"/>
        <w:rPr>
          <w:rFonts w:ascii="Arial" w:hAnsi="Arial" w:cs="Arial"/>
          <w:b/>
          <w:bCs/>
        </w:rPr>
      </w:pPr>
    </w:p>
    <w:p w14:paraId="44F12970" w14:textId="77777777" w:rsidR="006E2A9A" w:rsidRDefault="006E2A9A" w:rsidP="00D4589C">
      <w:pPr>
        <w:rPr>
          <w:rFonts w:ascii="Arial" w:hAnsi="Arial" w:cs="Arial"/>
          <w:b/>
          <w:bCs/>
        </w:rPr>
      </w:pPr>
    </w:p>
    <w:p w14:paraId="33EE286B" w14:textId="77777777" w:rsidR="00903B57" w:rsidRDefault="00903B57" w:rsidP="00DF2CB7">
      <w:pPr>
        <w:pStyle w:val="Titre1"/>
      </w:pPr>
      <w:bookmarkStart w:id="2" w:name="_Toc208840788"/>
    </w:p>
    <w:p w14:paraId="1F836CB9" w14:textId="776334D1" w:rsidR="006E2A9A" w:rsidRPr="00DF2CB7" w:rsidRDefault="006E2A9A" w:rsidP="00DF2CB7">
      <w:pPr>
        <w:pStyle w:val="Titre1"/>
      </w:pPr>
      <w:r w:rsidRPr="00DF2CB7">
        <w:t>Bienvenue au Service MJPM</w:t>
      </w:r>
      <w:bookmarkEnd w:id="2"/>
    </w:p>
    <w:p w14:paraId="2D64B13A" w14:textId="77777777" w:rsidR="006E2A9A" w:rsidRDefault="006E2A9A" w:rsidP="006E2A9A">
      <w:pPr>
        <w:jc w:val="center"/>
        <w:rPr>
          <w:rFonts w:ascii="Arial" w:hAnsi="Arial" w:cs="Arial"/>
          <w:b/>
          <w:bCs/>
        </w:rPr>
      </w:pPr>
    </w:p>
    <w:p w14:paraId="2E0CD963" w14:textId="5E822BE3" w:rsidR="006E2A9A" w:rsidRDefault="006E2A9A" w:rsidP="00090766">
      <w:pPr>
        <w:jc w:val="both"/>
        <w:rPr>
          <w:rFonts w:ascii="Arial" w:hAnsi="Arial" w:cs="Arial"/>
        </w:rPr>
      </w:pPr>
      <w:r w:rsidRPr="006E2A9A">
        <w:rPr>
          <w:rFonts w:ascii="Arial" w:hAnsi="Arial" w:cs="Arial"/>
        </w:rPr>
        <w:t>Madame, Monsieur,</w:t>
      </w:r>
    </w:p>
    <w:p w14:paraId="57025D19" w14:textId="77777777" w:rsidR="006E2A9A" w:rsidRDefault="006E2A9A" w:rsidP="00090766">
      <w:pPr>
        <w:jc w:val="both"/>
        <w:rPr>
          <w:rFonts w:ascii="Arial" w:hAnsi="Arial" w:cs="Arial"/>
        </w:rPr>
      </w:pPr>
    </w:p>
    <w:p w14:paraId="5873D61B" w14:textId="2468DA55" w:rsidR="006E2A9A" w:rsidRDefault="006E2A9A" w:rsidP="00090766">
      <w:pPr>
        <w:jc w:val="both"/>
        <w:rPr>
          <w:rFonts w:ascii="Arial" w:hAnsi="Arial" w:cs="Arial"/>
        </w:rPr>
      </w:pPr>
      <w:r>
        <w:rPr>
          <w:rFonts w:ascii="Arial" w:hAnsi="Arial" w:cs="Arial"/>
        </w:rPr>
        <w:t>Le Juge des Tutelles a prononcé une mesure de protection à votre égard et a confié ce mandat à notre Service Mandataire Judiciaire à la Protection des Majeurs (MJPM). Nous nous engageons à actionner tous les moyens pour qu’elle s’effectue dans les meilleures conditions possibles.</w:t>
      </w:r>
    </w:p>
    <w:p w14:paraId="62EF11D1" w14:textId="77777777" w:rsidR="006E2A9A" w:rsidRDefault="006E2A9A" w:rsidP="00090766">
      <w:pPr>
        <w:jc w:val="both"/>
        <w:rPr>
          <w:rFonts w:ascii="Arial" w:hAnsi="Arial" w:cs="Arial"/>
        </w:rPr>
      </w:pPr>
    </w:p>
    <w:p w14:paraId="68E6DA30" w14:textId="1F378035" w:rsidR="006E2A9A" w:rsidRDefault="006E2A9A" w:rsidP="00090766">
      <w:pPr>
        <w:jc w:val="both"/>
        <w:rPr>
          <w:rFonts w:ascii="Arial" w:hAnsi="Arial" w:cs="Arial"/>
        </w:rPr>
      </w:pPr>
      <w:r>
        <w:rPr>
          <w:rFonts w:ascii="Arial" w:hAnsi="Arial" w:cs="Arial"/>
        </w:rPr>
        <w:t xml:space="preserve">Un(e) </w:t>
      </w:r>
      <w:r w:rsidR="00ED3942">
        <w:rPr>
          <w:rFonts w:ascii="Arial" w:hAnsi="Arial" w:cs="Arial"/>
        </w:rPr>
        <w:t xml:space="preserve">délégué(e) </w:t>
      </w:r>
      <w:r>
        <w:rPr>
          <w:rFonts w:ascii="Arial" w:hAnsi="Arial" w:cs="Arial"/>
        </w:rPr>
        <w:t>mandataire judiciaire, chargé(e) de votre suivi, vous accompagnera tout au long de cette mesure de protection et s’attachera à œuvrer dans votre intérêt. Cependant, cette mesure ne sera efficace que si vous participez activement à son déroulement et que vous collaborez avec ce</w:t>
      </w:r>
      <w:r w:rsidR="003B2069">
        <w:rPr>
          <w:rFonts w:ascii="Arial" w:hAnsi="Arial" w:cs="Arial"/>
        </w:rPr>
        <w:t>(cette)</w:t>
      </w:r>
      <w:r>
        <w:rPr>
          <w:rFonts w:ascii="Arial" w:hAnsi="Arial" w:cs="Arial"/>
        </w:rPr>
        <w:t xml:space="preserve"> </w:t>
      </w:r>
      <w:r w:rsidR="00ED3942">
        <w:rPr>
          <w:rFonts w:ascii="Arial" w:hAnsi="Arial" w:cs="Arial"/>
        </w:rPr>
        <w:t xml:space="preserve">délégué(e) </w:t>
      </w:r>
      <w:r>
        <w:rPr>
          <w:rFonts w:ascii="Arial" w:hAnsi="Arial" w:cs="Arial"/>
        </w:rPr>
        <w:t>mandataire judiciaire.</w:t>
      </w:r>
    </w:p>
    <w:p w14:paraId="6B9D6B72" w14:textId="77777777" w:rsidR="006E2A9A" w:rsidRDefault="006E2A9A" w:rsidP="00090766">
      <w:pPr>
        <w:jc w:val="both"/>
        <w:rPr>
          <w:rFonts w:ascii="Arial" w:hAnsi="Arial" w:cs="Arial"/>
        </w:rPr>
      </w:pPr>
    </w:p>
    <w:p w14:paraId="750AC2B3" w14:textId="1727CE06" w:rsidR="006E2A9A" w:rsidRDefault="006E2A9A" w:rsidP="00090766">
      <w:pPr>
        <w:jc w:val="both"/>
        <w:rPr>
          <w:rFonts w:ascii="Arial" w:hAnsi="Arial" w:cs="Arial"/>
        </w:rPr>
      </w:pPr>
      <w:r>
        <w:rPr>
          <w:rFonts w:ascii="Arial" w:hAnsi="Arial" w:cs="Arial"/>
        </w:rPr>
        <w:t>Pour nous connaître et bénéficier au mieux de notre accompagnement, nous vous proposons de consulter les informations qui sont contenues dans le livret d’accueil et en particulier :</w:t>
      </w:r>
    </w:p>
    <w:p w14:paraId="3B33E2E3" w14:textId="77777777" w:rsidR="006E2A9A" w:rsidRDefault="006E2A9A" w:rsidP="00090766">
      <w:pPr>
        <w:jc w:val="both"/>
        <w:rPr>
          <w:rFonts w:ascii="Arial" w:hAnsi="Arial" w:cs="Arial"/>
        </w:rPr>
      </w:pPr>
    </w:p>
    <w:p w14:paraId="2D3BA623" w14:textId="439D7BF6" w:rsidR="00EA6AFE" w:rsidRPr="00971F33" w:rsidRDefault="00EA6AFE" w:rsidP="00BE5F66">
      <w:pPr>
        <w:pStyle w:val="Paragraphedeliste"/>
        <w:numPr>
          <w:ilvl w:val="0"/>
          <w:numId w:val="1"/>
        </w:numPr>
        <w:jc w:val="both"/>
        <w:rPr>
          <w:rFonts w:ascii="Arial" w:hAnsi="Arial" w:cs="Arial"/>
        </w:rPr>
      </w:pPr>
      <w:r w:rsidRPr="00971F33">
        <w:rPr>
          <w:rFonts w:ascii="Arial" w:hAnsi="Arial" w:cs="Arial"/>
        </w:rPr>
        <w:t>La Charte des droits et libertés de la personne protégée</w:t>
      </w:r>
    </w:p>
    <w:p w14:paraId="7C5B5594" w14:textId="6D29024B" w:rsidR="00EA6AFE" w:rsidRPr="00971F33" w:rsidRDefault="00EA6AFE" w:rsidP="00BE5F66">
      <w:pPr>
        <w:pStyle w:val="Paragraphedeliste"/>
        <w:numPr>
          <w:ilvl w:val="0"/>
          <w:numId w:val="1"/>
        </w:numPr>
        <w:jc w:val="both"/>
        <w:rPr>
          <w:rFonts w:ascii="Arial" w:hAnsi="Arial" w:cs="Arial"/>
        </w:rPr>
      </w:pPr>
      <w:r w:rsidRPr="00971F33">
        <w:rPr>
          <w:rFonts w:ascii="Arial" w:hAnsi="Arial" w:cs="Arial"/>
        </w:rPr>
        <w:t>La notice d’information (classique ou en FALC)</w:t>
      </w:r>
    </w:p>
    <w:p w14:paraId="0473364A" w14:textId="34A962FC" w:rsidR="00EA6AFE" w:rsidRPr="00971F33" w:rsidRDefault="00EA6AFE" w:rsidP="00BE5F66">
      <w:pPr>
        <w:pStyle w:val="Paragraphedeliste"/>
        <w:numPr>
          <w:ilvl w:val="0"/>
          <w:numId w:val="1"/>
        </w:numPr>
        <w:jc w:val="both"/>
        <w:rPr>
          <w:rFonts w:ascii="Arial" w:hAnsi="Arial" w:cs="Arial"/>
        </w:rPr>
      </w:pPr>
      <w:r w:rsidRPr="00971F33">
        <w:rPr>
          <w:rFonts w:ascii="Arial" w:hAnsi="Arial" w:cs="Arial"/>
        </w:rPr>
        <w:t>L’organigramme</w:t>
      </w:r>
    </w:p>
    <w:p w14:paraId="0275760A" w14:textId="514B7C65" w:rsidR="00EA6AFE" w:rsidRPr="00971F33" w:rsidRDefault="00EA6AFE" w:rsidP="00BE5F66">
      <w:pPr>
        <w:pStyle w:val="Paragraphedeliste"/>
        <w:numPr>
          <w:ilvl w:val="0"/>
          <w:numId w:val="1"/>
        </w:numPr>
        <w:jc w:val="both"/>
        <w:rPr>
          <w:rFonts w:ascii="Arial" w:hAnsi="Arial" w:cs="Arial"/>
        </w:rPr>
      </w:pPr>
      <w:r w:rsidRPr="00971F33">
        <w:rPr>
          <w:rFonts w:ascii="Arial" w:hAnsi="Arial" w:cs="Arial"/>
        </w:rPr>
        <w:t>Le règlement de fonctionnement (droits et obligations dans notre relation)</w:t>
      </w:r>
    </w:p>
    <w:p w14:paraId="2CCC4EDE" w14:textId="1A699F35" w:rsidR="00EA6AFE" w:rsidRPr="00971F33" w:rsidRDefault="00EA6AFE" w:rsidP="00BE5F66">
      <w:pPr>
        <w:pStyle w:val="Paragraphedeliste"/>
        <w:numPr>
          <w:ilvl w:val="0"/>
          <w:numId w:val="1"/>
        </w:numPr>
        <w:jc w:val="both"/>
        <w:rPr>
          <w:rFonts w:ascii="Arial" w:hAnsi="Arial" w:cs="Arial"/>
        </w:rPr>
      </w:pPr>
      <w:r w:rsidRPr="00971F33">
        <w:rPr>
          <w:rFonts w:ascii="Arial" w:hAnsi="Arial" w:cs="Arial"/>
        </w:rPr>
        <w:t>Le récépissé de remise des documents</w:t>
      </w:r>
    </w:p>
    <w:p w14:paraId="5AC71D4D" w14:textId="23AF26A1" w:rsidR="00EA6AFE" w:rsidRPr="00971F33" w:rsidRDefault="00EA6AFE" w:rsidP="00BE5F66">
      <w:pPr>
        <w:pStyle w:val="Paragraphedeliste"/>
        <w:numPr>
          <w:ilvl w:val="0"/>
          <w:numId w:val="1"/>
        </w:numPr>
        <w:jc w:val="both"/>
        <w:rPr>
          <w:rFonts w:ascii="Arial" w:hAnsi="Arial" w:cs="Arial"/>
        </w:rPr>
      </w:pPr>
      <w:r w:rsidRPr="00971F33">
        <w:rPr>
          <w:rFonts w:ascii="Arial" w:hAnsi="Arial" w:cs="Arial"/>
        </w:rPr>
        <w:t>Le formulaire de désignation de la personne de confiance (et son argumentaire)</w:t>
      </w:r>
    </w:p>
    <w:p w14:paraId="2128DC59" w14:textId="0F47E2C9" w:rsidR="00EA6AFE" w:rsidRPr="00971F33" w:rsidRDefault="00EA6AFE" w:rsidP="00BE5F66">
      <w:pPr>
        <w:pStyle w:val="Paragraphedeliste"/>
        <w:numPr>
          <w:ilvl w:val="0"/>
          <w:numId w:val="1"/>
        </w:numPr>
        <w:jc w:val="both"/>
        <w:rPr>
          <w:rFonts w:ascii="Arial" w:hAnsi="Arial" w:cs="Arial"/>
        </w:rPr>
      </w:pPr>
      <w:r w:rsidRPr="00971F33">
        <w:rPr>
          <w:rFonts w:ascii="Arial" w:hAnsi="Arial" w:cs="Arial"/>
        </w:rPr>
        <w:t>Le formulaire d’information de mise en conformité avec le RGPD et de recueil de consentement de la personne protégée à la création d’identifiants numériques</w:t>
      </w:r>
    </w:p>
    <w:p w14:paraId="067A7AEA" w14:textId="4DD15F2E" w:rsidR="00EA6AFE" w:rsidRPr="00971F33" w:rsidRDefault="00EA6AFE" w:rsidP="00BE5F66">
      <w:pPr>
        <w:pStyle w:val="Paragraphedeliste"/>
        <w:numPr>
          <w:ilvl w:val="0"/>
          <w:numId w:val="1"/>
        </w:numPr>
        <w:jc w:val="both"/>
        <w:rPr>
          <w:rFonts w:ascii="Arial" w:hAnsi="Arial" w:cs="Arial"/>
        </w:rPr>
      </w:pPr>
      <w:r w:rsidRPr="00971F33">
        <w:rPr>
          <w:rFonts w:ascii="Arial" w:hAnsi="Arial" w:cs="Arial"/>
        </w:rPr>
        <w:t>Le formulaire d’information et de recueil d</w:t>
      </w:r>
      <w:r w:rsidR="00D04BBE">
        <w:rPr>
          <w:rFonts w:ascii="Arial" w:hAnsi="Arial" w:cs="Arial"/>
        </w:rPr>
        <w:t>u</w:t>
      </w:r>
      <w:r w:rsidRPr="00971F33">
        <w:rPr>
          <w:rFonts w:ascii="Arial" w:hAnsi="Arial" w:cs="Arial"/>
        </w:rPr>
        <w:t xml:space="preserve"> consentement de l’entourage proche de la personne protégée au traitement de données à caractère personnel</w:t>
      </w:r>
    </w:p>
    <w:p w14:paraId="3BEBA58A" w14:textId="77777777" w:rsidR="00EA6AFE" w:rsidRDefault="00EA6AFE" w:rsidP="00090766">
      <w:pPr>
        <w:jc w:val="both"/>
        <w:rPr>
          <w:rFonts w:ascii="Arial" w:hAnsi="Arial" w:cs="Arial"/>
        </w:rPr>
      </w:pPr>
    </w:p>
    <w:p w14:paraId="0D403CAA" w14:textId="196FA805" w:rsidR="00EA6AFE" w:rsidRDefault="00EA6AFE" w:rsidP="00090766">
      <w:pPr>
        <w:jc w:val="both"/>
        <w:rPr>
          <w:rFonts w:ascii="Arial" w:hAnsi="Arial" w:cs="Arial"/>
        </w:rPr>
      </w:pPr>
      <w:r>
        <w:rPr>
          <w:rFonts w:ascii="Arial" w:hAnsi="Arial" w:cs="Arial"/>
        </w:rPr>
        <w:t>Au cours des trois premiers mois de l’exercice de la mesure, le</w:t>
      </w:r>
      <w:r w:rsidR="003B2069">
        <w:rPr>
          <w:rFonts w:ascii="Arial" w:hAnsi="Arial" w:cs="Arial"/>
        </w:rPr>
        <w:t>(la)</w:t>
      </w:r>
      <w:r w:rsidR="00ED3942" w:rsidRPr="00ED3942">
        <w:rPr>
          <w:rFonts w:ascii="Arial" w:hAnsi="Arial" w:cs="Arial"/>
        </w:rPr>
        <w:t xml:space="preserve"> </w:t>
      </w:r>
      <w:r w:rsidR="00ED3942">
        <w:rPr>
          <w:rFonts w:ascii="Arial" w:hAnsi="Arial" w:cs="Arial"/>
        </w:rPr>
        <w:t xml:space="preserve">délégué(e) </w:t>
      </w:r>
      <w:r>
        <w:rPr>
          <w:rFonts w:ascii="Arial" w:hAnsi="Arial" w:cs="Arial"/>
        </w:rPr>
        <w:t>mandataire judiciaire établira avec vous un DIPM (Document Individuel de Protection des Majeurs), qui précise les modalités et les objectifs de votre prise en charge dans le cadre de la mesure de protection dont vous bénéficiez.</w:t>
      </w:r>
    </w:p>
    <w:p w14:paraId="7A63A193" w14:textId="77777777" w:rsidR="00EA6AFE" w:rsidRDefault="00EA6AFE" w:rsidP="00090766">
      <w:pPr>
        <w:jc w:val="both"/>
        <w:rPr>
          <w:rFonts w:ascii="Arial" w:hAnsi="Arial" w:cs="Arial"/>
        </w:rPr>
      </w:pPr>
    </w:p>
    <w:p w14:paraId="6E712677" w14:textId="5A0CD3E8" w:rsidR="00EA6AFE" w:rsidRDefault="00927E15" w:rsidP="00090766">
      <w:pPr>
        <w:jc w:val="both"/>
        <w:rPr>
          <w:rFonts w:ascii="Arial" w:hAnsi="Arial" w:cs="Arial"/>
        </w:rPr>
      </w:pPr>
      <w:r>
        <w:rPr>
          <w:rFonts w:ascii="Arial" w:hAnsi="Arial" w:cs="Arial"/>
        </w:rPr>
        <w:t>Il est important que vous participiez à son élaboration. Accepter le partenariat, c’est prendre le parti pris d’élaborer en commun un projet sur lequel on s’entend durant le temps où l’on fait « un bout de chemin » ensemble.</w:t>
      </w:r>
    </w:p>
    <w:p w14:paraId="262FD56D" w14:textId="77777777" w:rsidR="00927E15" w:rsidRDefault="00927E15" w:rsidP="00090766">
      <w:pPr>
        <w:jc w:val="both"/>
        <w:rPr>
          <w:rFonts w:ascii="Arial" w:hAnsi="Arial" w:cs="Arial"/>
        </w:rPr>
      </w:pPr>
    </w:p>
    <w:p w14:paraId="7E2DE520" w14:textId="03B51089" w:rsidR="00927E15" w:rsidRDefault="00927E15" w:rsidP="00090766">
      <w:pPr>
        <w:jc w:val="both"/>
        <w:rPr>
          <w:rFonts w:ascii="Arial" w:hAnsi="Arial" w:cs="Arial"/>
        </w:rPr>
      </w:pPr>
      <w:r>
        <w:rPr>
          <w:rFonts w:ascii="Arial" w:hAnsi="Arial" w:cs="Arial"/>
        </w:rPr>
        <w:t xml:space="preserve">Il établira également un inventaire de vos biens (le cas échéant avec un Commissaire de Justice ou un </w:t>
      </w:r>
      <w:r w:rsidR="00FF70C3">
        <w:rPr>
          <w:rFonts w:ascii="Arial" w:hAnsi="Arial" w:cs="Arial"/>
        </w:rPr>
        <w:t>Commissaire-Priseur</w:t>
      </w:r>
      <w:r>
        <w:rPr>
          <w:rFonts w:ascii="Arial" w:hAnsi="Arial" w:cs="Arial"/>
        </w:rPr>
        <w:t xml:space="preserve"> pour sécuriser votre patrimoine.</w:t>
      </w:r>
    </w:p>
    <w:p w14:paraId="692BB997" w14:textId="77777777" w:rsidR="00927E15" w:rsidRDefault="00927E15" w:rsidP="00090766">
      <w:pPr>
        <w:jc w:val="both"/>
        <w:rPr>
          <w:rFonts w:ascii="Arial" w:hAnsi="Arial" w:cs="Arial"/>
        </w:rPr>
      </w:pPr>
    </w:p>
    <w:p w14:paraId="4D4C0E3C" w14:textId="77777777" w:rsidR="00ED3942" w:rsidRDefault="00ED3942" w:rsidP="00090766">
      <w:pPr>
        <w:jc w:val="both"/>
        <w:rPr>
          <w:rFonts w:ascii="Arial" w:hAnsi="Arial" w:cs="Arial"/>
        </w:rPr>
      </w:pPr>
    </w:p>
    <w:p w14:paraId="7819E2BF" w14:textId="062BEAB2" w:rsidR="00ED3942" w:rsidRDefault="00D4589C" w:rsidP="00090766">
      <w:pPr>
        <w:jc w:val="both"/>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
    <w:p w14:paraId="2D1FA692" w14:textId="77777777" w:rsidR="00ED3942" w:rsidRDefault="00ED3942" w:rsidP="00090766">
      <w:pPr>
        <w:jc w:val="both"/>
        <w:rPr>
          <w:rFonts w:ascii="Arial" w:hAnsi="Arial" w:cs="Arial"/>
        </w:rPr>
      </w:pPr>
    </w:p>
    <w:p w14:paraId="3FD8BF10" w14:textId="77777777" w:rsidR="00ED3942" w:rsidRDefault="00ED3942" w:rsidP="00090766">
      <w:pPr>
        <w:jc w:val="both"/>
        <w:rPr>
          <w:rFonts w:ascii="Arial" w:hAnsi="Arial" w:cs="Arial"/>
        </w:rPr>
      </w:pPr>
    </w:p>
    <w:p w14:paraId="59B3986B" w14:textId="77777777" w:rsidR="00ED3942" w:rsidRDefault="00ED3942" w:rsidP="00090766">
      <w:pPr>
        <w:jc w:val="both"/>
        <w:rPr>
          <w:rFonts w:ascii="Arial" w:hAnsi="Arial" w:cs="Arial"/>
        </w:rPr>
      </w:pPr>
    </w:p>
    <w:p w14:paraId="2BA60734" w14:textId="77777777" w:rsidR="00ED3942" w:rsidRDefault="00ED3942" w:rsidP="00090766">
      <w:pPr>
        <w:jc w:val="both"/>
        <w:rPr>
          <w:rFonts w:ascii="Arial" w:hAnsi="Arial" w:cs="Arial"/>
        </w:rPr>
      </w:pPr>
    </w:p>
    <w:p w14:paraId="158A1868" w14:textId="77777777" w:rsidR="00903B57" w:rsidRDefault="00903B57" w:rsidP="00090766">
      <w:pPr>
        <w:jc w:val="both"/>
        <w:rPr>
          <w:rFonts w:ascii="Arial" w:hAnsi="Arial" w:cs="Arial"/>
        </w:rPr>
      </w:pPr>
    </w:p>
    <w:p w14:paraId="4F1E4321" w14:textId="6DD71602" w:rsidR="00F71D34" w:rsidRDefault="00927E15" w:rsidP="00090766">
      <w:pPr>
        <w:jc w:val="both"/>
        <w:rPr>
          <w:rFonts w:ascii="Arial" w:hAnsi="Arial" w:cs="Arial"/>
        </w:rPr>
      </w:pPr>
      <w:r>
        <w:rPr>
          <w:rFonts w:ascii="Arial" w:hAnsi="Arial" w:cs="Arial"/>
        </w:rPr>
        <w:t>N’hésitez pas à interroger le(la)</w:t>
      </w:r>
      <w:r w:rsidR="00ED3942" w:rsidRPr="00ED3942">
        <w:rPr>
          <w:rFonts w:ascii="Arial" w:hAnsi="Arial" w:cs="Arial"/>
        </w:rPr>
        <w:t xml:space="preserve"> </w:t>
      </w:r>
      <w:r w:rsidR="00ED3942">
        <w:rPr>
          <w:rFonts w:ascii="Arial" w:hAnsi="Arial" w:cs="Arial"/>
        </w:rPr>
        <w:t xml:space="preserve">délégué(e) </w:t>
      </w:r>
      <w:r w:rsidR="00971F33">
        <w:rPr>
          <w:rFonts w:ascii="Arial" w:hAnsi="Arial" w:cs="Arial"/>
        </w:rPr>
        <w:t>mandataire</w:t>
      </w:r>
      <w:r>
        <w:rPr>
          <w:rFonts w:ascii="Arial" w:hAnsi="Arial" w:cs="Arial"/>
        </w:rPr>
        <w:t xml:space="preserve"> judiciaire qui vous présentera ces documents, et répondra à vos questions. Un soin particulier doit être apporté à votre </w:t>
      </w:r>
    </w:p>
    <w:p w14:paraId="1FF2D01A" w14:textId="6F70A2B1" w:rsidR="00927E15" w:rsidRDefault="00927E15" w:rsidP="00090766">
      <w:pPr>
        <w:jc w:val="both"/>
        <w:rPr>
          <w:rFonts w:ascii="Arial" w:hAnsi="Arial" w:cs="Arial"/>
        </w:rPr>
      </w:pPr>
      <w:r>
        <w:rPr>
          <w:rFonts w:ascii="Arial" w:hAnsi="Arial" w:cs="Arial"/>
        </w:rPr>
        <w:t>première rencontre. Elle est l’occasion de vous présenter l’Association Tutélaire 66, ses interlocuteurs ainsi que de vous rappeler les limites de cette protection, les possibilités de révision de la mesure et les recours.</w:t>
      </w:r>
    </w:p>
    <w:p w14:paraId="648DB1A9" w14:textId="77777777" w:rsidR="00927E15" w:rsidRDefault="00927E15" w:rsidP="00090766">
      <w:pPr>
        <w:jc w:val="both"/>
        <w:rPr>
          <w:rFonts w:ascii="Arial" w:hAnsi="Arial" w:cs="Arial"/>
        </w:rPr>
      </w:pPr>
    </w:p>
    <w:p w14:paraId="45E4840A" w14:textId="36AAB0F4" w:rsidR="00927E15" w:rsidRDefault="00927E15" w:rsidP="00090766">
      <w:pPr>
        <w:jc w:val="both"/>
        <w:rPr>
          <w:rFonts w:ascii="Arial" w:hAnsi="Arial" w:cs="Arial"/>
        </w:rPr>
      </w:pPr>
      <w:r>
        <w:rPr>
          <w:rFonts w:ascii="Arial" w:hAnsi="Arial" w:cs="Arial"/>
        </w:rPr>
        <w:t>Afin de vous aider, nous avons regroupé dans cette notice toutes les informations nécessaires à la compréhension du dispositif, à la mise en œuvre de votre mesure ainsi que des renseignements pratiques.</w:t>
      </w:r>
    </w:p>
    <w:p w14:paraId="10DA284C" w14:textId="77777777" w:rsidR="00927E15" w:rsidRDefault="00927E15" w:rsidP="00090766">
      <w:pPr>
        <w:jc w:val="both"/>
        <w:rPr>
          <w:rFonts w:ascii="Arial" w:hAnsi="Arial" w:cs="Arial"/>
        </w:rPr>
      </w:pPr>
    </w:p>
    <w:p w14:paraId="2BCF00DA" w14:textId="0182B848" w:rsidR="00927E15" w:rsidRDefault="00927E15" w:rsidP="00090766">
      <w:pPr>
        <w:jc w:val="both"/>
        <w:rPr>
          <w:rFonts w:ascii="Arial" w:hAnsi="Arial" w:cs="Arial"/>
        </w:rPr>
      </w:pPr>
      <w:r>
        <w:rPr>
          <w:rFonts w:ascii="Arial" w:hAnsi="Arial" w:cs="Arial"/>
        </w:rPr>
        <w:t>Nous vous conseillons de prendre le temps de lire ce document et de le conserver tout au long de la mesure.</w:t>
      </w:r>
    </w:p>
    <w:p w14:paraId="6A84C4B3" w14:textId="2E85EF81" w:rsidR="00927E15" w:rsidRDefault="00927E15" w:rsidP="00090766">
      <w:pPr>
        <w:jc w:val="both"/>
        <w:rPr>
          <w:rFonts w:ascii="Arial" w:hAnsi="Arial" w:cs="Arial"/>
        </w:rPr>
      </w:pPr>
      <w:r>
        <w:rPr>
          <w:rFonts w:ascii="Arial" w:hAnsi="Arial" w:cs="Arial"/>
        </w:rPr>
        <w:t>Le(la)</w:t>
      </w:r>
      <w:r w:rsidR="00FF37DA">
        <w:rPr>
          <w:rFonts w:ascii="Arial" w:hAnsi="Arial" w:cs="Arial"/>
        </w:rPr>
        <w:t xml:space="preserve"> délégué</w:t>
      </w:r>
      <w:r>
        <w:rPr>
          <w:rFonts w:ascii="Arial" w:hAnsi="Arial" w:cs="Arial"/>
        </w:rPr>
        <w:t xml:space="preserve"> mandataire judiciaire est présent</w:t>
      </w:r>
      <w:r w:rsidR="00A81F10">
        <w:rPr>
          <w:rFonts w:ascii="Arial" w:hAnsi="Arial" w:cs="Arial"/>
        </w:rPr>
        <w:t>(e) pour</w:t>
      </w:r>
      <w:r>
        <w:rPr>
          <w:rFonts w:ascii="Arial" w:hAnsi="Arial" w:cs="Arial"/>
        </w:rPr>
        <w:t xml:space="preserve"> vous apporter toute information complémentaire.</w:t>
      </w:r>
    </w:p>
    <w:p w14:paraId="06F8C06F" w14:textId="77777777" w:rsidR="00927E15" w:rsidRDefault="00927E15" w:rsidP="00090766">
      <w:pPr>
        <w:jc w:val="both"/>
        <w:rPr>
          <w:rFonts w:ascii="Arial" w:hAnsi="Arial" w:cs="Arial"/>
        </w:rPr>
      </w:pPr>
    </w:p>
    <w:p w14:paraId="3099B2F6" w14:textId="631AC95B" w:rsidR="00927E15" w:rsidRDefault="00927E15" w:rsidP="00090766">
      <w:pPr>
        <w:jc w:val="both"/>
        <w:rPr>
          <w:rFonts w:ascii="Arial" w:hAnsi="Arial" w:cs="Arial"/>
        </w:rPr>
      </w:pPr>
      <w:r>
        <w:rPr>
          <w:rFonts w:ascii="Arial" w:hAnsi="Arial" w:cs="Arial"/>
        </w:rPr>
        <w:t>Nous vous souhaitons une réelle collaboration entre vous et notre service MJPM.</w:t>
      </w:r>
    </w:p>
    <w:p w14:paraId="71FECB11" w14:textId="77777777" w:rsidR="00927E15" w:rsidRDefault="00927E15" w:rsidP="006E2A9A">
      <w:pPr>
        <w:rPr>
          <w:rFonts w:ascii="Arial" w:hAnsi="Arial" w:cs="Arial"/>
        </w:rPr>
      </w:pPr>
    </w:p>
    <w:p w14:paraId="4D2E3FBF" w14:textId="77777777" w:rsidR="00927E15" w:rsidRDefault="00927E15" w:rsidP="006E2A9A">
      <w:pPr>
        <w:rPr>
          <w:rFonts w:ascii="Arial" w:hAnsi="Arial" w:cs="Arial"/>
        </w:rPr>
      </w:pPr>
    </w:p>
    <w:p w14:paraId="63056B2D" w14:textId="2B1F2D78" w:rsidR="00927E15" w:rsidRDefault="009B7BEF" w:rsidP="006E2A9A">
      <w:pPr>
        <w:rPr>
          <w:rFonts w:ascii="Arial" w:hAnsi="Arial" w:cs="Arial"/>
        </w:rPr>
      </w:pPr>
      <w:r>
        <w:rPr>
          <w:noProof/>
        </w:rPr>
        <w:drawing>
          <wp:anchor distT="0" distB="0" distL="114300" distR="114300" simplePos="0" relativeHeight="251664384" behindDoc="1" locked="0" layoutInCell="1" allowOverlap="1" wp14:anchorId="58B2553B" wp14:editId="65BBF3BE">
            <wp:simplePos x="0" y="0"/>
            <wp:positionH relativeFrom="column">
              <wp:posOffset>4038600</wp:posOffset>
            </wp:positionH>
            <wp:positionV relativeFrom="paragraph">
              <wp:posOffset>42545</wp:posOffset>
            </wp:positionV>
            <wp:extent cx="1445691" cy="1114111"/>
            <wp:effectExtent l="0" t="0" r="2540" b="0"/>
            <wp:wrapNone/>
            <wp:docPr id="2088778703" name="Image 1" descr="Une image contenant croquis, Dessin d’enfant, colèr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8778703" name="Image 1" descr="Une image contenant croquis, Dessin d’enfant, colère&#10;&#10;Description générée automatiquemen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45691" cy="111411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094977E" w14:textId="66443726" w:rsidR="00927E15" w:rsidRDefault="00927E15" w:rsidP="00927E15">
      <w:pPr>
        <w:ind w:left="5954"/>
        <w:rPr>
          <w:rFonts w:ascii="Arial" w:hAnsi="Arial" w:cs="Arial"/>
        </w:rPr>
      </w:pPr>
      <w:r>
        <w:rPr>
          <w:rFonts w:ascii="Arial" w:hAnsi="Arial" w:cs="Arial"/>
        </w:rPr>
        <w:t>Le Président</w:t>
      </w:r>
    </w:p>
    <w:p w14:paraId="7C3F6651" w14:textId="501452EB" w:rsidR="00927E15" w:rsidRDefault="00927E15" w:rsidP="00927E15">
      <w:pPr>
        <w:ind w:left="5954"/>
        <w:rPr>
          <w:rFonts w:ascii="Arial" w:hAnsi="Arial" w:cs="Arial"/>
        </w:rPr>
      </w:pPr>
    </w:p>
    <w:p w14:paraId="2437831E" w14:textId="6F8DB9D6" w:rsidR="00927E15" w:rsidRDefault="00927E15" w:rsidP="00927E15">
      <w:pPr>
        <w:ind w:left="5954"/>
        <w:rPr>
          <w:rFonts w:ascii="Arial" w:hAnsi="Arial" w:cs="Arial"/>
        </w:rPr>
      </w:pPr>
    </w:p>
    <w:p w14:paraId="2854FF8E" w14:textId="77777777" w:rsidR="00927E15" w:rsidRDefault="00927E15" w:rsidP="00927E15">
      <w:pPr>
        <w:ind w:left="5954"/>
        <w:rPr>
          <w:rFonts w:ascii="Arial" w:hAnsi="Arial" w:cs="Arial"/>
        </w:rPr>
      </w:pPr>
    </w:p>
    <w:p w14:paraId="2FF02EBC" w14:textId="77777777" w:rsidR="00927E15" w:rsidRDefault="00927E15" w:rsidP="00927E15">
      <w:pPr>
        <w:ind w:left="5954"/>
        <w:rPr>
          <w:rFonts w:ascii="Arial" w:hAnsi="Arial" w:cs="Arial"/>
        </w:rPr>
      </w:pPr>
    </w:p>
    <w:p w14:paraId="54E6593A" w14:textId="77AB98FC" w:rsidR="00927E15" w:rsidRDefault="00927E15" w:rsidP="00927E15">
      <w:pPr>
        <w:ind w:left="5954"/>
        <w:rPr>
          <w:rFonts w:ascii="Arial" w:hAnsi="Arial" w:cs="Arial"/>
        </w:rPr>
      </w:pPr>
      <w:r>
        <w:rPr>
          <w:rFonts w:ascii="Arial" w:hAnsi="Arial" w:cs="Arial"/>
        </w:rPr>
        <w:t>Francis BERTHELIER</w:t>
      </w:r>
    </w:p>
    <w:p w14:paraId="583F1348" w14:textId="77777777" w:rsidR="006E2A9A" w:rsidRDefault="006E2A9A" w:rsidP="006E2A9A">
      <w:pPr>
        <w:rPr>
          <w:rFonts w:ascii="Arial" w:hAnsi="Arial" w:cs="Arial"/>
        </w:rPr>
      </w:pPr>
    </w:p>
    <w:p w14:paraId="02BEDD8E" w14:textId="77777777" w:rsidR="007E263F" w:rsidRDefault="007E263F" w:rsidP="006E2A9A">
      <w:pPr>
        <w:rPr>
          <w:rFonts w:ascii="Arial" w:hAnsi="Arial" w:cs="Arial"/>
        </w:rPr>
      </w:pPr>
    </w:p>
    <w:p w14:paraId="736385DE" w14:textId="77777777" w:rsidR="007E263F" w:rsidRDefault="007E263F" w:rsidP="006E2A9A">
      <w:pPr>
        <w:rPr>
          <w:rFonts w:ascii="Arial" w:hAnsi="Arial" w:cs="Arial"/>
        </w:rPr>
      </w:pPr>
    </w:p>
    <w:p w14:paraId="238E7ECB" w14:textId="77777777" w:rsidR="007E263F" w:rsidRDefault="007E263F" w:rsidP="006E2A9A">
      <w:pPr>
        <w:rPr>
          <w:rFonts w:ascii="Arial" w:hAnsi="Arial" w:cs="Arial"/>
        </w:rPr>
      </w:pPr>
    </w:p>
    <w:p w14:paraId="02DE4F40" w14:textId="77777777" w:rsidR="007E263F" w:rsidRDefault="007E263F" w:rsidP="006E2A9A">
      <w:pPr>
        <w:rPr>
          <w:rFonts w:ascii="Arial" w:hAnsi="Arial" w:cs="Arial"/>
        </w:rPr>
      </w:pPr>
    </w:p>
    <w:p w14:paraId="12E03CF7" w14:textId="77777777" w:rsidR="007E263F" w:rsidRDefault="007E263F" w:rsidP="006E2A9A">
      <w:pPr>
        <w:rPr>
          <w:rFonts w:ascii="Arial" w:hAnsi="Arial" w:cs="Arial"/>
        </w:rPr>
      </w:pPr>
    </w:p>
    <w:p w14:paraId="7EC36445" w14:textId="77777777" w:rsidR="007E263F" w:rsidRDefault="007E263F" w:rsidP="006E2A9A">
      <w:pPr>
        <w:rPr>
          <w:rFonts w:ascii="Arial" w:hAnsi="Arial" w:cs="Arial"/>
        </w:rPr>
      </w:pPr>
    </w:p>
    <w:p w14:paraId="4B52237D" w14:textId="77777777" w:rsidR="007E263F" w:rsidRDefault="007E263F" w:rsidP="006E2A9A">
      <w:pPr>
        <w:rPr>
          <w:rFonts w:ascii="Arial" w:hAnsi="Arial" w:cs="Arial"/>
        </w:rPr>
      </w:pPr>
    </w:p>
    <w:p w14:paraId="0AEADA73" w14:textId="77777777" w:rsidR="007E263F" w:rsidRDefault="007E263F" w:rsidP="006E2A9A">
      <w:pPr>
        <w:rPr>
          <w:rFonts w:ascii="Arial" w:hAnsi="Arial" w:cs="Arial"/>
        </w:rPr>
      </w:pPr>
    </w:p>
    <w:p w14:paraId="036E1947" w14:textId="77777777" w:rsidR="007E263F" w:rsidRDefault="007E263F" w:rsidP="006E2A9A">
      <w:pPr>
        <w:rPr>
          <w:rFonts w:ascii="Arial" w:hAnsi="Arial" w:cs="Arial"/>
        </w:rPr>
      </w:pPr>
    </w:p>
    <w:p w14:paraId="0B87978D" w14:textId="77777777" w:rsidR="007E263F" w:rsidRDefault="007E263F" w:rsidP="006E2A9A">
      <w:pPr>
        <w:rPr>
          <w:rFonts w:ascii="Arial" w:hAnsi="Arial" w:cs="Arial"/>
        </w:rPr>
      </w:pPr>
    </w:p>
    <w:p w14:paraId="4D0835A1" w14:textId="77777777" w:rsidR="007E263F" w:rsidRDefault="007E263F" w:rsidP="006E2A9A">
      <w:pPr>
        <w:rPr>
          <w:rFonts w:ascii="Arial" w:hAnsi="Arial" w:cs="Arial"/>
        </w:rPr>
      </w:pPr>
    </w:p>
    <w:p w14:paraId="0BC94516" w14:textId="77777777" w:rsidR="007E263F" w:rsidRDefault="007E263F" w:rsidP="006E2A9A">
      <w:pPr>
        <w:rPr>
          <w:rFonts w:ascii="Arial" w:hAnsi="Arial" w:cs="Arial"/>
        </w:rPr>
      </w:pPr>
    </w:p>
    <w:p w14:paraId="2375E0A1" w14:textId="77777777" w:rsidR="007E263F" w:rsidRDefault="007E263F" w:rsidP="006E2A9A">
      <w:pPr>
        <w:rPr>
          <w:rFonts w:ascii="Arial" w:hAnsi="Arial" w:cs="Arial"/>
        </w:rPr>
      </w:pPr>
    </w:p>
    <w:p w14:paraId="714F28AB" w14:textId="77777777" w:rsidR="007E263F" w:rsidRDefault="007E263F" w:rsidP="006E2A9A">
      <w:pPr>
        <w:rPr>
          <w:rFonts w:ascii="Arial" w:hAnsi="Arial" w:cs="Arial"/>
        </w:rPr>
      </w:pPr>
    </w:p>
    <w:p w14:paraId="73B24858" w14:textId="77777777" w:rsidR="007E263F" w:rsidRDefault="007E263F" w:rsidP="006E2A9A">
      <w:pPr>
        <w:rPr>
          <w:rFonts w:ascii="Arial" w:hAnsi="Arial" w:cs="Arial"/>
        </w:rPr>
      </w:pPr>
    </w:p>
    <w:p w14:paraId="042A09B3" w14:textId="77777777" w:rsidR="007E263F" w:rsidRDefault="007E263F" w:rsidP="006E2A9A">
      <w:pPr>
        <w:rPr>
          <w:rFonts w:ascii="Arial" w:hAnsi="Arial" w:cs="Arial"/>
        </w:rPr>
      </w:pPr>
    </w:p>
    <w:p w14:paraId="5A790BDF" w14:textId="77777777" w:rsidR="007E263F" w:rsidRDefault="007E263F" w:rsidP="006E2A9A">
      <w:pPr>
        <w:rPr>
          <w:rFonts w:ascii="Arial" w:hAnsi="Arial" w:cs="Arial"/>
        </w:rPr>
      </w:pPr>
    </w:p>
    <w:p w14:paraId="0B80A05B" w14:textId="22F562B3" w:rsidR="007E263F" w:rsidRDefault="00D4589C" w:rsidP="006E2A9A">
      <w:pPr>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
    <w:p w14:paraId="6463AF89" w14:textId="77777777" w:rsidR="007E263F" w:rsidRDefault="007E263F" w:rsidP="006E2A9A">
      <w:pPr>
        <w:rPr>
          <w:rFonts w:ascii="Arial" w:hAnsi="Arial" w:cs="Arial"/>
        </w:rPr>
      </w:pPr>
    </w:p>
    <w:p w14:paraId="27577A01" w14:textId="77777777" w:rsidR="00903B57" w:rsidRDefault="00903B57" w:rsidP="006E2A9A">
      <w:pPr>
        <w:rPr>
          <w:rFonts w:ascii="Arial" w:hAnsi="Arial" w:cs="Arial"/>
        </w:rPr>
      </w:pPr>
    </w:p>
    <w:p w14:paraId="5769B648" w14:textId="77777777" w:rsidR="00903B57" w:rsidRDefault="00903B57" w:rsidP="006E2A9A">
      <w:pPr>
        <w:rPr>
          <w:rFonts w:ascii="Arial" w:hAnsi="Arial" w:cs="Arial"/>
        </w:rPr>
      </w:pPr>
    </w:p>
    <w:p w14:paraId="553D9B94" w14:textId="77777777" w:rsidR="00903B57" w:rsidRDefault="00903B57" w:rsidP="006E2A9A">
      <w:pPr>
        <w:rPr>
          <w:rFonts w:ascii="Arial" w:hAnsi="Arial" w:cs="Arial"/>
        </w:rPr>
      </w:pPr>
    </w:p>
    <w:p w14:paraId="47E61644" w14:textId="77777777" w:rsidR="00903B57" w:rsidRDefault="00903B57" w:rsidP="00DF2CB7">
      <w:pPr>
        <w:pStyle w:val="Titre1"/>
      </w:pPr>
      <w:bookmarkStart w:id="3" w:name="_Toc208840789"/>
    </w:p>
    <w:p w14:paraId="690774FA" w14:textId="60F10073" w:rsidR="007E263F" w:rsidRPr="007E263F" w:rsidRDefault="007E263F" w:rsidP="00DF2CB7">
      <w:pPr>
        <w:pStyle w:val="Titre1"/>
      </w:pPr>
      <w:r w:rsidRPr="007E263F">
        <w:t>Présentation de l’Association Tutélaire 66</w:t>
      </w:r>
      <w:bookmarkEnd w:id="3"/>
    </w:p>
    <w:p w14:paraId="14B8C07D" w14:textId="77777777" w:rsidR="007E263F" w:rsidRDefault="007E263F" w:rsidP="006E2A9A">
      <w:pPr>
        <w:rPr>
          <w:rFonts w:ascii="Arial" w:hAnsi="Arial" w:cs="Arial"/>
        </w:rPr>
      </w:pPr>
    </w:p>
    <w:p w14:paraId="580A3ABF" w14:textId="77777777" w:rsidR="007E263F" w:rsidRDefault="007E263F" w:rsidP="006E2A9A">
      <w:pPr>
        <w:rPr>
          <w:rFonts w:ascii="Arial" w:hAnsi="Arial" w:cs="Arial"/>
        </w:rPr>
      </w:pPr>
    </w:p>
    <w:p w14:paraId="15886FA4" w14:textId="00879B56" w:rsidR="007E263F" w:rsidRDefault="007E263F" w:rsidP="00090766">
      <w:pPr>
        <w:jc w:val="both"/>
        <w:rPr>
          <w:rFonts w:ascii="Arial" w:hAnsi="Arial" w:cs="Arial"/>
        </w:rPr>
      </w:pPr>
      <w:r>
        <w:rPr>
          <w:rFonts w:ascii="Arial" w:hAnsi="Arial" w:cs="Arial"/>
        </w:rPr>
        <w:t>L’Association Tutélaire 66 est une structure à but non lucratif qui exerce des mesures de protection juridique des majeurs sur décision du Juge des Tutelles.</w:t>
      </w:r>
    </w:p>
    <w:p w14:paraId="6D578D3D" w14:textId="6172C35B" w:rsidR="007E263F" w:rsidRDefault="007E263F" w:rsidP="00090766">
      <w:pPr>
        <w:jc w:val="both"/>
        <w:rPr>
          <w:rFonts w:ascii="Arial" w:hAnsi="Arial" w:cs="Arial"/>
        </w:rPr>
      </w:pPr>
      <w:r>
        <w:rPr>
          <w:rFonts w:ascii="Arial" w:hAnsi="Arial" w:cs="Arial"/>
        </w:rPr>
        <w:t>Nous intervenons dans le département des Pyrénées-Orientales.</w:t>
      </w:r>
    </w:p>
    <w:p w14:paraId="2059016A" w14:textId="77777777" w:rsidR="007E263F" w:rsidRDefault="007E263F" w:rsidP="00090766">
      <w:pPr>
        <w:jc w:val="both"/>
        <w:rPr>
          <w:rFonts w:ascii="Arial" w:hAnsi="Arial" w:cs="Arial"/>
        </w:rPr>
      </w:pPr>
    </w:p>
    <w:p w14:paraId="0DE6F87F" w14:textId="324A898B" w:rsidR="007E263F" w:rsidRDefault="007E263F" w:rsidP="00090766">
      <w:pPr>
        <w:jc w:val="both"/>
        <w:rPr>
          <w:rFonts w:ascii="Arial" w:hAnsi="Arial" w:cs="Arial"/>
        </w:rPr>
      </w:pPr>
      <w:r>
        <w:rPr>
          <w:rFonts w:ascii="Arial" w:hAnsi="Arial" w:cs="Arial"/>
        </w:rPr>
        <w:t>Nos valeurs :</w:t>
      </w:r>
    </w:p>
    <w:p w14:paraId="289F03FF" w14:textId="77777777" w:rsidR="00C82837" w:rsidRDefault="00C82837" w:rsidP="00090766">
      <w:pPr>
        <w:jc w:val="both"/>
        <w:rPr>
          <w:rFonts w:ascii="Arial" w:hAnsi="Arial" w:cs="Arial"/>
        </w:rPr>
      </w:pPr>
    </w:p>
    <w:p w14:paraId="314D367C" w14:textId="3A728AA6" w:rsidR="007E263F" w:rsidRDefault="007E263F" w:rsidP="00BE5F66">
      <w:pPr>
        <w:pStyle w:val="Paragraphedeliste"/>
        <w:numPr>
          <w:ilvl w:val="0"/>
          <w:numId w:val="5"/>
        </w:numPr>
        <w:jc w:val="both"/>
        <w:rPr>
          <w:rFonts w:ascii="Arial" w:hAnsi="Arial" w:cs="Arial"/>
        </w:rPr>
      </w:pPr>
      <w:r w:rsidRPr="00752D8C">
        <w:rPr>
          <w:rFonts w:ascii="Arial" w:hAnsi="Arial" w:cs="Arial"/>
        </w:rPr>
        <w:t>Respect de la dignité et de l’intégrité de la personne</w:t>
      </w:r>
    </w:p>
    <w:p w14:paraId="46308997" w14:textId="77777777" w:rsidR="00752D8C" w:rsidRPr="00752D8C" w:rsidRDefault="00752D8C" w:rsidP="00090766">
      <w:pPr>
        <w:pStyle w:val="Paragraphedeliste"/>
        <w:jc w:val="both"/>
        <w:rPr>
          <w:rFonts w:ascii="Arial" w:hAnsi="Arial" w:cs="Arial"/>
        </w:rPr>
      </w:pPr>
    </w:p>
    <w:p w14:paraId="787308CC" w14:textId="2BF8D0A3" w:rsidR="007E263F" w:rsidRDefault="007E263F" w:rsidP="00BE5F66">
      <w:pPr>
        <w:pStyle w:val="Paragraphedeliste"/>
        <w:numPr>
          <w:ilvl w:val="0"/>
          <w:numId w:val="5"/>
        </w:numPr>
        <w:jc w:val="both"/>
        <w:rPr>
          <w:rFonts w:ascii="Arial" w:hAnsi="Arial" w:cs="Arial"/>
        </w:rPr>
      </w:pPr>
      <w:r w:rsidRPr="00752D8C">
        <w:rPr>
          <w:rFonts w:ascii="Arial" w:hAnsi="Arial" w:cs="Arial"/>
        </w:rPr>
        <w:t>Ecoute et dialogue</w:t>
      </w:r>
    </w:p>
    <w:p w14:paraId="632DE3EC" w14:textId="77777777" w:rsidR="00752D8C" w:rsidRPr="00752D8C" w:rsidRDefault="00752D8C" w:rsidP="00090766">
      <w:pPr>
        <w:jc w:val="both"/>
        <w:rPr>
          <w:rFonts w:ascii="Arial" w:hAnsi="Arial" w:cs="Arial"/>
        </w:rPr>
      </w:pPr>
    </w:p>
    <w:p w14:paraId="632F7DE2" w14:textId="635D6C06" w:rsidR="007E263F" w:rsidRDefault="007E263F" w:rsidP="00BE5F66">
      <w:pPr>
        <w:pStyle w:val="Paragraphedeliste"/>
        <w:numPr>
          <w:ilvl w:val="0"/>
          <w:numId w:val="5"/>
        </w:numPr>
        <w:jc w:val="both"/>
        <w:rPr>
          <w:rFonts w:ascii="Arial" w:hAnsi="Arial" w:cs="Arial"/>
        </w:rPr>
      </w:pPr>
      <w:r w:rsidRPr="00752D8C">
        <w:rPr>
          <w:rFonts w:ascii="Arial" w:hAnsi="Arial" w:cs="Arial"/>
        </w:rPr>
        <w:t>Neutralité et impartialité</w:t>
      </w:r>
    </w:p>
    <w:p w14:paraId="2F3FBD00" w14:textId="77777777" w:rsidR="00752D8C" w:rsidRPr="00752D8C" w:rsidRDefault="00752D8C" w:rsidP="00090766">
      <w:pPr>
        <w:pStyle w:val="Paragraphedeliste"/>
        <w:jc w:val="both"/>
        <w:rPr>
          <w:rFonts w:ascii="Arial" w:hAnsi="Arial" w:cs="Arial"/>
        </w:rPr>
      </w:pPr>
    </w:p>
    <w:p w14:paraId="150B36CA" w14:textId="7C61D2B1" w:rsidR="007E263F" w:rsidRPr="00752D8C" w:rsidRDefault="007E263F" w:rsidP="00BE5F66">
      <w:pPr>
        <w:pStyle w:val="Paragraphedeliste"/>
        <w:numPr>
          <w:ilvl w:val="0"/>
          <w:numId w:val="5"/>
        </w:numPr>
        <w:jc w:val="both"/>
        <w:rPr>
          <w:rFonts w:ascii="Arial" w:hAnsi="Arial" w:cs="Arial"/>
        </w:rPr>
      </w:pPr>
      <w:r w:rsidRPr="00752D8C">
        <w:rPr>
          <w:rFonts w:ascii="Arial" w:hAnsi="Arial" w:cs="Arial"/>
        </w:rPr>
        <w:t>Transparence dans nos actions</w:t>
      </w:r>
    </w:p>
    <w:p w14:paraId="081DBC0D" w14:textId="77777777" w:rsidR="00752D8C" w:rsidRDefault="00752D8C" w:rsidP="00090766">
      <w:pPr>
        <w:jc w:val="both"/>
        <w:rPr>
          <w:rFonts w:ascii="Arial" w:hAnsi="Arial" w:cs="Arial"/>
        </w:rPr>
      </w:pPr>
    </w:p>
    <w:p w14:paraId="51EE479B" w14:textId="01905D28" w:rsidR="007E263F" w:rsidRDefault="007E263F" w:rsidP="00090766">
      <w:pPr>
        <w:jc w:val="both"/>
        <w:rPr>
          <w:rFonts w:ascii="Arial" w:hAnsi="Arial" w:cs="Arial"/>
        </w:rPr>
      </w:pPr>
      <w:r>
        <w:rPr>
          <w:rFonts w:ascii="Arial" w:hAnsi="Arial" w:cs="Arial"/>
        </w:rPr>
        <w:t>Notre équipe est composé de</w:t>
      </w:r>
      <w:r w:rsidR="00551238" w:rsidRPr="00551238">
        <w:rPr>
          <w:rFonts w:ascii="Arial" w:hAnsi="Arial" w:cs="Arial"/>
        </w:rPr>
        <w:t xml:space="preserve"> </w:t>
      </w:r>
      <w:r w:rsidR="00551238">
        <w:rPr>
          <w:rFonts w:ascii="Arial" w:hAnsi="Arial" w:cs="Arial"/>
        </w:rPr>
        <w:t>délégué</w:t>
      </w:r>
      <w:r w:rsidR="009748E5">
        <w:rPr>
          <w:rFonts w:ascii="Arial" w:hAnsi="Arial" w:cs="Arial"/>
        </w:rPr>
        <w:t>(e)</w:t>
      </w:r>
      <w:r w:rsidR="00551238">
        <w:rPr>
          <w:rFonts w:ascii="Arial" w:hAnsi="Arial" w:cs="Arial"/>
        </w:rPr>
        <w:t>s mandataires</w:t>
      </w:r>
      <w:r>
        <w:rPr>
          <w:rFonts w:ascii="Arial" w:hAnsi="Arial" w:cs="Arial"/>
        </w:rPr>
        <w:t xml:space="preserve"> judiciaires à la protection des majeurs (MJPM), de personnel administratif </w:t>
      </w:r>
      <w:r w:rsidR="00C57F4F">
        <w:rPr>
          <w:rFonts w:ascii="Arial" w:hAnsi="Arial" w:cs="Arial"/>
        </w:rPr>
        <w:t xml:space="preserve">et comptable </w:t>
      </w:r>
      <w:r>
        <w:rPr>
          <w:rFonts w:ascii="Arial" w:hAnsi="Arial" w:cs="Arial"/>
        </w:rPr>
        <w:t>et de partenaires extérieurs qui contribuent au suivi social, juridique et financier des personnes protégées.</w:t>
      </w:r>
    </w:p>
    <w:p w14:paraId="568796A8" w14:textId="6C50C73E" w:rsidR="007E263F" w:rsidRDefault="007E263F" w:rsidP="006E2A9A">
      <w:pPr>
        <w:rPr>
          <w:rFonts w:ascii="Arial" w:hAnsi="Arial" w:cs="Arial"/>
        </w:rPr>
      </w:pPr>
    </w:p>
    <w:p w14:paraId="11A20A5A" w14:textId="2D0DD757" w:rsidR="007E263F" w:rsidRDefault="007E263F" w:rsidP="006E2A9A">
      <w:pPr>
        <w:rPr>
          <w:rFonts w:ascii="Arial" w:hAnsi="Arial" w:cs="Arial"/>
        </w:rPr>
      </w:pPr>
    </w:p>
    <w:p w14:paraId="44BD65E4" w14:textId="184522D4" w:rsidR="007E263F" w:rsidRDefault="007E263F" w:rsidP="006E2A9A">
      <w:pPr>
        <w:rPr>
          <w:rFonts w:ascii="Arial" w:hAnsi="Arial" w:cs="Arial"/>
        </w:rPr>
      </w:pPr>
    </w:p>
    <w:p w14:paraId="428A01A0" w14:textId="77777777" w:rsidR="007E263F" w:rsidRDefault="007E263F" w:rsidP="006E2A9A">
      <w:pPr>
        <w:rPr>
          <w:rFonts w:ascii="Arial" w:hAnsi="Arial" w:cs="Arial"/>
        </w:rPr>
      </w:pPr>
    </w:p>
    <w:p w14:paraId="509435DE" w14:textId="77777777" w:rsidR="007E263F" w:rsidRDefault="007E263F" w:rsidP="006E2A9A">
      <w:pPr>
        <w:rPr>
          <w:rFonts w:ascii="Arial" w:hAnsi="Arial" w:cs="Arial"/>
        </w:rPr>
      </w:pPr>
    </w:p>
    <w:p w14:paraId="0DD03037" w14:textId="77777777" w:rsidR="007E263F" w:rsidRDefault="007E263F" w:rsidP="006E2A9A">
      <w:pPr>
        <w:rPr>
          <w:rFonts w:ascii="Arial" w:hAnsi="Arial" w:cs="Arial"/>
        </w:rPr>
      </w:pPr>
    </w:p>
    <w:p w14:paraId="69F270D6" w14:textId="77777777" w:rsidR="007E263F" w:rsidRDefault="007E263F" w:rsidP="006E2A9A">
      <w:pPr>
        <w:rPr>
          <w:rFonts w:ascii="Arial" w:hAnsi="Arial" w:cs="Arial"/>
        </w:rPr>
      </w:pPr>
    </w:p>
    <w:p w14:paraId="658AE4D2" w14:textId="77777777" w:rsidR="007E263F" w:rsidRDefault="007E263F" w:rsidP="006E2A9A">
      <w:pPr>
        <w:rPr>
          <w:rFonts w:ascii="Arial" w:hAnsi="Arial" w:cs="Arial"/>
        </w:rPr>
      </w:pPr>
    </w:p>
    <w:p w14:paraId="6F7EE8BC" w14:textId="77777777" w:rsidR="007E263F" w:rsidRDefault="007E263F" w:rsidP="006E2A9A">
      <w:pPr>
        <w:rPr>
          <w:rFonts w:ascii="Arial" w:hAnsi="Arial" w:cs="Arial"/>
        </w:rPr>
      </w:pPr>
    </w:p>
    <w:p w14:paraId="67196062" w14:textId="77777777" w:rsidR="007E263F" w:rsidRDefault="007E263F" w:rsidP="006E2A9A">
      <w:pPr>
        <w:rPr>
          <w:rFonts w:ascii="Arial" w:hAnsi="Arial" w:cs="Arial"/>
        </w:rPr>
      </w:pPr>
    </w:p>
    <w:p w14:paraId="5D1239C0" w14:textId="77777777" w:rsidR="007E263F" w:rsidRDefault="007E263F" w:rsidP="006E2A9A">
      <w:pPr>
        <w:rPr>
          <w:rFonts w:ascii="Arial" w:hAnsi="Arial" w:cs="Arial"/>
        </w:rPr>
      </w:pPr>
    </w:p>
    <w:p w14:paraId="37EC17C0" w14:textId="77777777" w:rsidR="007E263F" w:rsidRDefault="007E263F" w:rsidP="006E2A9A">
      <w:pPr>
        <w:rPr>
          <w:rFonts w:ascii="Arial" w:hAnsi="Arial" w:cs="Arial"/>
        </w:rPr>
      </w:pPr>
    </w:p>
    <w:p w14:paraId="01E26AD0" w14:textId="77777777" w:rsidR="007E263F" w:rsidRDefault="007E263F" w:rsidP="006E2A9A">
      <w:pPr>
        <w:rPr>
          <w:rFonts w:ascii="Arial" w:hAnsi="Arial" w:cs="Arial"/>
        </w:rPr>
      </w:pPr>
    </w:p>
    <w:p w14:paraId="34E91C46" w14:textId="77777777" w:rsidR="007E263F" w:rsidRDefault="007E263F" w:rsidP="006E2A9A">
      <w:pPr>
        <w:rPr>
          <w:rFonts w:ascii="Arial" w:hAnsi="Arial" w:cs="Arial"/>
        </w:rPr>
      </w:pPr>
    </w:p>
    <w:p w14:paraId="73459331" w14:textId="77777777" w:rsidR="007E263F" w:rsidRDefault="007E263F" w:rsidP="006E2A9A">
      <w:pPr>
        <w:rPr>
          <w:rFonts w:ascii="Arial" w:hAnsi="Arial" w:cs="Arial"/>
        </w:rPr>
      </w:pPr>
    </w:p>
    <w:p w14:paraId="002FF791" w14:textId="77777777" w:rsidR="007E263F" w:rsidRDefault="007E263F" w:rsidP="006E2A9A">
      <w:pPr>
        <w:rPr>
          <w:rFonts w:ascii="Arial" w:hAnsi="Arial" w:cs="Arial"/>
        </w:rPr>
      </w:pPr>
    </w:p>
    <w:p w14:paraId="69CA3BE7" w14:textId="77777777" w:rsidR="007E263F" w:rsidRDefault="007E263F" w:rsidP="006E2A9A">
      <w:pPr>
        <w:rPr>
          <w:rFonts w:ascii="Arial" w:hAnsi="Arial" w:cs="Arial"/>
        </w:rPr>
      </w:pPr>
    </w:p>
    <w:p w14:paraId="6AA2C40D" w14:textId="77777777" w:rsidR="007E263F" w:rsidRDefault="007E263F" w:rsidP="006E2A9A">
      <w:pPr>
        <w:rPr>
          <w:rFonts w:ascii="Arial" w:hAnsi="Arial" w:cs="Arial"/>
        </w:rPr>
      </w:pPr>
    </w:p>
    <w:p w14:paraId="43E5737E" w14:textId="77777777" w:rsidR="007E263F" w:rsidRDefault="007E263F" w:rsidP="006E2A9A">
      <w:pPr>
        <w:rPr>
          <w:rFonts w:ascii="Arial" w:hAnsi="Arial" w:cs="Arial"/>
        </w:rPr>
      </w:pPr>
    </w:p>
    <w:p w14:paraId="2B5696E0" w14:textId="77777777" w:rsidR="007E263F" w:rsidRDefault="007E263F" w:rsidP="006E2A9A">
      <w:pPr>
        <w:rPr>
          <w:rFonts w:ascii="Arial" w:hAnsi="Arial" w:cs="Arial"/>
        </w:rPr>
      </w:pPr>
    </w:p>
    <w:p w14:paraId="3882E336" w14:textId="77777777" w:rsidR="007E263F" w:rsidRDefault="007E263F" w:rsidP="006E2A9A">
      <w:pPr>
        <w:rPr>
          <w:rFonts w:ascii="Arial" w:hAnsi="Arial" w:cs="Arial"/>
        </w:rPr>
      </w:pPr>
    </w:p>
    <w:p w14:paraId="68E6F8AD" w14:textId="77777777" w:rsidR="007E263F" w:rsidRDefault="007E263F" w:rsidP="006E2A9A">
      <w:pPr>
        <w:rPr>
          <w:rFonts w:ascii="Arial" w:hAnsi="Arial" w:cs="Arial"/>
        </w:rPr>
      </w:pPr>
    </w:p>
    <w:p w14:paraId="27FA2A9B" w14:textId="77777777" w:rsidR="007E263F" w:rsidRDefault="007E263F" w:rsidP="006E2A9A">
      <w:pPr>
        <w:rPr>
          <w:rFonts w:ascii="Arial" w:hAnsi="Arial" w:cs="Arial"/>
        </w:rPr>
      </w:pPr>
    </w:p>
    <w:p w14:paraId="3A53DB58" w14:textId="77777777" w:rsidR="007E263F" w:rsidRDefault="007E263F" w:rsidP="006E2A9A">
      <w:pPr>
        <w:rPr>
          <w:rFonts w:ascii="Arial" w:hAnsi="Arial" w:cs="Arial"/>
        </w:rPr>
      </w:pPr>
    </w:p>
    <w:p w14:paraId="44590086" w14:textId="77777777" w:rsidR="003720DF" w:rsidRDefault="003720DF" w:rsidP="00D4589C">
      <w:pPr>
        <w:rPr>
          <w:rFonts w:ascii="Arial" w:hAnsi="Arial" w:cs="Arial"/>
        </w:rPr>
      </w:pPr>
    </w:p>
    <w:p w14:paraId="0D3BD21E" w14:textId="77777777" w:rsidR="00903B57" w:rsidRDefault="00903B57" w:rsidP="00DF2CB7">
      <w:pPr>
        <w:pStyle w:val="Titre1"/>
      </w:pPr>
      <w:bookmarkStart w:id="4" w:name="_Toc208840790"/>
    </w:p>
    <w:p w14:paraId="3960C534" w14:textId="77777777" w:rsidR="00903B57" w:rsidRDefault="00903B57" w:rsidP="00DF2CB7">
      <w:pPr>
        <w:pStyle w:val="Titre1"/>
      </w:pPr>
    </w:p>
    <w:p w14:paraId="20858046" w14:textId="4AF879AD" w:rsidR="007E263F" w:rsidRDefault="00050F50" w:rsidP="00DF2CB7">
      <w:pPr>
        <w:pStyle w:val="Titre1"/>
      </w:pPr>
      <w:r>
        <w:t>ORGANIGRAMME ANONYMISÉ</w:t>
      </w:r>
      <w:bookmarkEnd w:id="4"/>
    </w:p>
    <w:p w14:paraId="3E98617B" w14:textId="77777777" w:rsidR="007E263F" w:rsidRDefault="007E263F" w:rsidP="007E263F">
      <w:pPr>
        <w:jc w:val="center"/>
        <w:rPr>
          <w:rFonts w:ascii="Arial" w:hAnsi="Arial" w:cs="Arial"/>
          <w:b/>
          <w:bCs/>
        </w:rPr>
      </w:pPr>
    </w:p>
    <w:p w14:paraId="203B22A9" w14:textId="02E86FFA" w:rsidR="007E263F" w:rsidRDefault="007E263F" w:rsidP="007E263F">
      <w:pPr>
        <w:jc w:val="center"/>
        <w:rPr>
          <w:rFonts w:ascii="Arial" w:hAnsi="Arial" w:cs="Arial"/>
          <w:b/>
          <w:bCs/>
        </w:rPr>
      </w:pPr>
    </w:p>
    <w:p w14:paraId="760A6766" w14:textId="01E744A6" w:rsidR="007E263F" w:rsidRDefault="007E263F" w:rsidP="007E263F">
      <w:pPr>
        <w:jc w:val="center"/>
        <w:rPr>
          <w:rFonts w:ascii="Arial" w:hAnsi="Arial" w:cs="Arial"/>
          <w:b/>
          <w:bCs/>
        </w:rPr>
      </w:pPr>
    </w:p>
    <w:p w14:paraId="5ADC6B92" w14:textId="246734EF" w:rsidR="007E263F" w:rsidRDefault="007E263F" w:rsidP="007E263F">
      <w:pPr>
        <w:jc w:val="center"/>
        <w:rPr>
          <w:rFonts w:ascii="Arial" w:hAnsi="Arial" w:cs="Arial"/>
          <w:b/>
          <w:bCs/>
        </w:rPr>
      </w:pPr>
    </w:p>
    <w:p w14:paraId="056E7ECD" w14:textId="6DFDA7A1" w:rsidR="007E263F" w:rsidRDefault="003928E8" w:rsidP="007E263F">
      <w:pPr>
        <w:jc w:val="center"/>
        <w:rPr>
          <w:rFonts w:ascii="Arial" w:hAnsi="Arial" w:cs="Arial"/>
          <w:b/>
          <w:bCs/>
        </w:rPr>
      </w:pPr>
      <w:r w:rsidRPr="003928E8">
        <w:rPr>
          <w:rFonts w:ascii="Arial" w:hAnsi="Arial" w:cs="Arial"/>
          <w:b/>
          <w:bCs/>
          <w:noProof/>
        </w:rPr>
        <w:drawing>
          <wp:anchor distT="0" distB="0" distL="114300" distR="114300" simplePos="0" relativeHeight="251663360" behindDoc="0" locked="0" layoutInCell="1" allowOverlap="1" wp14:anchorId="5480F427" wp14:editId="60F6E61B">
            <wp:simplePos x="0" y="0"/>
            <wp:positionH relativeFrom="column">
              <wp:posOffset>-576685</wp:posOffset>
            </wp:positionH>
            <wp:positionV relativeFrom="paragraph">
              <wp:posOffset>187325</wp:posOffset>
            </wp:positionV>
            <wp:extent cx="7315305" cy="3619500"/>
            <wp:effectExtent l="0" t="0" r="0" b="0"/>
            <wp:wrapNone/>
            <wp:docPr id="622213563" name="Image 1" descr="Une image contenant capture d’écran, diagramme, texte, lign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2213563" name="Image 1" descr="Une image contenant capture d’écran, diagramme, texte, ligne&#10;&#10;Description générée automatiquement"/>
                    <pic:cNvPicPr/>
                  </pic:nvPicPr>
                  <pic:blipFill>
                    <a:blip r:embed="rId15">
                      <a:extLst>
                        <a:ext uri="{28A0092B-C50C-407E-A947-70E740481C1C}">
                          <a14:useLocalDpi xmlns:a14="http://schemas.microsoft.com/office/drawing/2010/main" val="0"/>
                        </a:ext>
                      </a:extLst>
                    </a:blip>
                    <a:stretch>
                      <a:fillRect/>
                    </a:stretch>
                  </pic:blipFill>
                  <pic:spPr>
                    <a:xfrm>
                      <a:off x="0" y="0"/>
                      <a:ext cx="7318094" cy="3620880"/>
                    </a:xfrm>
                    <a:prstGeom prst="rect">
                      <a:avLst/>
                    </a:prstGeom>
                  </pic:spPr>
                </pic:pic>
              </a:graphicData>
            </a:graphic>
            <wp14:sizeRelH relativeFrom="page">
              <wp14:pctWidth>0</wp14:pctWidth>
            </wp14:sizeRelH>
            <wp14:sizeRelV relativeFrom="page">
              <wp14:pctHeight>0</wp14:pctHeight>
            </wp14:sizeRelV>
          </wp:anchor>
        </w:drawing>
      </w:r>
    </w:p>
    <w:p w14:paraId="46691463" w14:textId="6B927E21" w:rsidR="007E263F" w:rsidRDefault="007E263F" w:rsidP="007E263F">
      <w:pPr>
        <w:jc w:val="center"/>
        <w:rPr>
          <w:rFonts w:ascii="Arial" w:hAnsi="Arial" w:cs="Arial"/>
          <w:b/>
          <w:bCs/>
        </w:rPr>
      </w:pPr>
    </w:p>
    <w:p w14:paraId="57F4BD75" w14:textId="77777777" w:rsidR="007E263F" w:rsidRDefault="007E263F" w:rsidP="007E263F">
      <w:pPr>
        <w:jc w:val="center"/>
        <w:rPr>
          <w:rFonts w:ascii="Arial" w:hAnsi="Arial" w:cs="Arial"/>
          <w:b/>
          <w:bCs/>
        </w:rPr>
      </w:pPr>
    </w:p>
    <w:p w14:paraId="38F9854C" w14:textId="77777777" w:rsidR="007E263F" w:rsidRDefault="007E263F" w:rsidP="007E263F">
      <w:pPr>
        <w:jc w:val="center"/>
        <w:rPr>
          <w:rFonts w:ascii="Arial" w:hAnsi="Arial" w:cs="Arial"/>
          <w:b/>
          <w:bCs/>
        </w:rPr>
      </w:pPr>
    </w:p>
    <w:p w14:paraId="393FED05" w14:textId="77777777" w:rsidR="007E263F" w:rsidRDefault="007E263F" w:rsidP="007E263F">
      <w:pPr>
        <w:jc w:val="center"/>
        <w:rPr>
          <w:rFonts w:ascii="Arial" w:hAnsi="Arial" w:cs="Arial"/>
          <w:b/>
          <w:bCs/>
        </w:rPr>
      </w:pPr>
    </w:p>
    <w:p w14:paraId="6B9AACD7" w14:textId="77777777" w:rsidR="007E263F" w:rsidRDefault="007E263F" w:rsidP="007E263F">
      <w:pPr>
        <w:jc w:val="center"/>
        <w:rPr>
          <w:rFonts w:ascii="Arial" w:hAnsi="Arial" w:cs="Arial"/>
          <w:b/>
          <w:bCs/>
        </w:rPr>
      </w:pPr>
    </w:p>
    <w:p w14:paraId="2EF5F278" w14:textId="77777777" w:rsidR="007E263F" w:rsidRDefault="007E263F" w:rsidP="007E263F">
      <w:pPr>
        <w:jc w:val="center"/>
        <w:rPr>
          <w:rFonts w:ascii="Arial" w:hAnsi="Arial" w:cs="Arial"/>
          <w:b/>
          <w:bCs/>
        </w:rPr>
      </w:pPr>
    </w:p>
    <w:p w14:paraId="0846C76D" w14:textId="77777777" w:rsidR="007E263F" w:rsidRDefault="007E263F" w:rsidP="007E263F">
      <w:pPr>
        <w:jc w:val="center"/>
        <w:rPr>
          <w:rFonts w:ascii="Arial" w:hAnsi="Arial" w:cs="Arial"/>
          <w:b/>
          <w:bCs/>
        </w:rPr>
      </w:pPr>
    </w:p>
    <w:p w14:paraId="7B4FE703" w14:textId="77777777" w:rsidR="007E263F" w:rsidRDefault="007E263F" w:rsidP="007E263F">
      <w:pPr>
        <w:jc w:val="center"/>
        <w:rPr>
          <w:rFonts w:ascii="Arial" w:hAnsi="Arial" w:cs="Arial"/>
          <w:b/>
          <w:bCs/>
        </w:rPr>
      </w:pPr>
    </w:p>
    <w:p w14:paraId="180081A7" w14:textId="77777777" w:rsidR="007E263F" w:rsidRDefault="007E263F" w:rsidP="007E263F">
      <w:pPr>
        <w:jc w:val="center"/>
        <w:rPr>
          <w:rFonts w:ascii="Arial" w:hAnsi="Arial" w:cs="Arial"/>
          <w:b/>
          <w:bCs/>
        </w:rPr>
      </w:pPr>
    </w:p>
    <w:p w14:paraId="07EB5948" w14:textId="77777777" w:rsidR="007E263F" w:rsidRDefault="007E263F" w:rsidP="007E263F">
      <w:pPr>
        <w:jc w:val="center"/>
        <w:rPr>
          <w:rFonts w:ascii="Arial" w:hAnsi="Arial" w:cs="Arial"/>
          <w:b/>
          <w:bCs/>
        </w:rPr>
      </w:pPr>
    </w:p>
    <w:p w14:paraId="4E77457F" w14:textId="77777777" w:rsidR="007E263F" w:rsidRDefault="007E263F" w:rsidP="007E263F">
      <w:pPr>
        <w:jc w:val="center"/>
        <w:rPr>
          <w:rFonts w:ascii="Arial" w:hAnsi="Arial" w:cs="Arial"/>
          <w:b/>
          <w:bCs/>
        </w:rPr>
      </w:pPr>
    </w:p>
    <w:p w14:paraId="586993F8" w14:textId="77777777" w:rsidR="007E263F" w:rsidRDefault="007E263F" w:rsidP="007E263F">
      <w:pPr>
        <w:jc w:val="center"/>
        <w:rPr>
          <w:rFonts w:ascii="Arial" w:hAnsi="Arial" w:cs="Arial"/>
          <w:b/>
          <w:bCs/>
        </w:rPr>
      </w:pPr>
    </w:p>
    <w:p w14:paraId="75E23A55" w14:textId="77777777" w:rsidR="007E263F" w:rsidRDefault="007E263F" w:rsidP="007E263F">
      <w:pPr>
        <w:jc w:val="center"/>
        <w:rPr>
          <w:rFonts w:ascii="Arial" w:hAnsi="Arial" w:cs="Arial"/>
          <w:b/>
          <w:bCs/>
        </w:rPr>
      </w:pPr>
    </w:p>
    <w:p w14:paraId="1EBB2C72" w14:textId="77777777" w:rsidR="007E263F" w:rsidRDefault="007E263F" w:rsidP="007E263F">
      <w:pPr>
        <w:jc w:val="center"/>
        <w:rPr>
          <w:rFonts w:ascii="Arial" w:hAnsi="Arial" w:cs="Arial"/>
          <w:b/>
          <w:bCs/>
        </w:rPr>
      </w:pPr>
    </w:p>
    <w:p w14:paraId="0A3E2CAA" w14:textId="77777777" w:rsidR="007E263F" w:rsidRDefault="007E263F" w:rsidP="007E263F">
      <w:pPr>
        <w:jc w:val="center"/>
        <w:rPr>
          <w:rFonts w:ascii="Arial" w:hAnsi="Arial" w:cs="Arial"/>
          <w:b/>
          <w:bCs/>
        </w:rPr>
      </w:pPr>
    </w:p>
    <w:p w14:paraId="6736BCBE" w14:textId="77777777" w:rsidR="007E263F" w:rsidRDefault="007E263F" w:rsidP="007E263F">
      <w:pPr>
        <w:jc w:val="center"/>
        <w:rPr>
          <w:rFonts w:ascii="Arial" w:hAnsi="Arial" w:cs="Arial"/>
          <w:b/>
          <w:bCs/>
        </w:rPr>
      </w:pPr>
    </w:p>
    <w:p w14:paraId="5718DCCB" w14:textId="77777777" w:rsidR="007E263F" w:rsidRDefault="007E263F" w:rsidP="007E263F">
      <w:pPr>
        <w:jc w:val="center"/>
        <w:rPr>
          <w:rFonts w:ascii="Arial" w:hAnsi="Arial" w:cs="Arial"/>
          <w:b/>
          <w:bCs/>
        </w:rPr>
      </w:pPr>
    </w:p>
    <w:p w14:paraId="49F5778A" w14:textId="77777777" w:rsidR="007E263F" w:rsidRDefault="007E263F" w:rsidP="007E263F">
      <w:pPr>
        <w:jc w:val="center"/>
        <w:rPr>
          <w:rFonts w:ascii="Arial" w:hAnsi="Arial" w:cs="Arial"/>
          <w:b/>
          <w:bCs/>
        </w:rPr>
      </w:pPr>
    </w:p>
    <w:p w14:paraId="045B97FF" w14:textId="77777777" w:rsidR="007E263F" w:rsidRDefault="007E263F" w:rsidP="007E263F">
      <w:pPr>
        <w:jc w:val="center"/>
        <w:rPr>
          <w:rFonts w:ascii="Arial" w:hAnsi="Arial" w:cs="Arial"/>
          <w:b/>
          <w:bCs/>
        </w:rPr>
      </w:pPr>
    </w:p>
    <w:p w14:paraId="3C1B98F4" w14:textId="77777777" w:rsidR="007E263F" w:rsidRDefault="007E263F" w:rsidP="007E263F">
      <w:pPr>
        <w:jc w:val="center"/>
        <w:rPr>
          <w:rFonts w:ascii="Arial" w:hAnsi="Arial" w:cs="Arial"/>
          <w:b/>
          <w:bCs/>
        </w:rPr>
      </w:pPr>
    </w:p>
    <w:p w14:paraId="48F0AE88" w14:textId="77777777" w:rsidR="007E263F" w:rsidRDefault="007E263F" w:rsidP="007E263F">
      <w:pPr>
        <w:jc w:val="center"/>
        <w:rPr>
          <w:rFonts w:ascii="Arial" w:hAnsi="Arial" w:cs="Arial"/>
          <w:b/>
          <w:bCs/>
        </w:rPr>
      </w:pPr>
    </w:p>
    <w:p w14:paraId="2AE3A05F" w14:textId="77777777" w:rsidR="007E263F" w:rsidRDefault="007E263F" w:rsidP="007E263F">
      <w:pPr>
        <w:jc w:val="center"/>
        <w:rPr>
          <w:rFonts w:ascii="Arial" w:hAnsi="Arial" w:cs="Arial"/>
          <w:b/>
          <w:bCs/>
        </w:rPr>
      </w:pPr>
    </w:p>
    <w:p w14:paraId="12C8EF79" w14:textId="77777777" w:rsidR="007E263F" w:rsidRDefault="007E263F" w:rsidP="007E263F">
      <w:pPr>
        <w:jc w:val="center"/>
        <w:rPr>
          <w:rFonts w:ascii="Arial" w:hAnsi="Arial" w:cs="Arial"/>
          <w:b/>
          <w:bCs/>
        </w:rPr>
      </w:pPr>
    </w:p>
    <w:p w14:paraId="756CD63B" w14:textId="77777777" w:rsidR="007E263F" w:rsidRDefault="007E263F" w:rsidP="007E263F">
      <w:pPr>
        <w:jc w:val="center"/>
        <w:rPr>
          <w:rFonts w:ascii="Arial" w:hAnsi="Arial" w:cs="Arial"/>
          <w:b/>
          <w:bCs/>
        </w:rPr>
      </w:pPr>
    </w:p>
    <w:p w14:paraId="6442B90D" w14:textId="77777777" w:rsidR="007E263F" w:rsidRDefault="007E263F" w:rsidP="007E263F">
      <w:pPr>
        <w:jc w:val="center"/>
        <w:rPr>
          <w:rFonts w:ascii="Arial" w:hAnsi="Arial" w:cs="Arial"/>
          <w:b/>
          <w:bCs/>
        </w:rPr>
      </w:pPr>
    </w:p>
    <w:p w14:paraId="23D40236" w14:textId="77777777" w:rsidR="007E263F" w:rsidRDefault="007E263F" w:rsidP="007E263F">
      <w:pPr>
        <w:jc w:val="center"/>
        <w:rPr>
          <w:rFonts w:ascii="Arial" w:hAnsi="Arial" w:cs="Arial"/>
          <w:b/>
          <w:bCs/>
        </w:rPr>
      </w:pPr>
    </w:p>
    <w:p w14:paraId="2EA9A4A1" w14:textId="77777777" w:rsidR="007E263F" w:rsidRDefault="007E263F" w:rsidP="007E263F">
      <w:pPr>
        <w:jc w:val="center"/>
        <w:rPr>
          <w:rFonts w:ascii="Arial" w:hAnsi="Arial" w:cs="Arial"/>
          <w:b/>
          <w:bCs/>
        </w:rPr>
      </w:pPr>
    </w:p>
    <w:p w14:paraId="3262B8C2" w14:textId="77777777" w:rsidR="007E263F" w:rsidRDefault="007E263F" w:rsidP="007E263F">
      <w:pPr>
        <w:jc w:val="center"/>
        <w:rPr>
          <w:rFonts w:ascii="Arial" w:hAnsi="Arial" w:cs="Arial"/>
          <w:b/>
          <w:bCs/>
        </w:rPr>
      </w:pPr>
    </w:p>
    <w:p w14:paraId="68B3CBC1" w14:textId="77777777" w:rsidR="007E263F" w:rsidRDefault="007E263F" w:rsidP="007E263F">
      <w:pPr>
        <w:jc w:val="center"/>
        <w:rPr>
          <w:rFonts w:ascii="Arial" w:hAnsi="Arial" w:cs="Arial"/>
          <w:b/>
          <w:bCs/>
        </w:rPr>
      </w:pPr>
    </w:p>
    <w:p w14:paraId="181D62D8" w14:textId="77777777" w:rsidR="007E263F" w:rsidRDefault="007E263F" w:rsidP="007E263F">
      <w:pPr>
        <w:jc w:val="center"/>
        <w:rPr>
          <w:rFonts w:ascii="Arial" w:hAnsi="Arial" w:cs="Arial"/>
          <w:b/>
          <w:bCs/>
        </w:rPr>
      </w:pPr>
    </w:p>
    <w:p w14:paraId="6ADB2511" w14:textId="77777777" w:rsidR="007E263F" w:rsidRDefault="007E263F" w:rsidP="007E263F">
      <w:pPr>
        <w:jc w:val="center"/>
        <w:rPr>
          <w:rFonts w:ascii="Arial" w:hAnsi="Arial" w:cs="Arial"/>
          <w:b/>
          <w:bCs/>
        </w:rPr>
      </w:pPr>
    </w:p>
    <w:p w14:paraId="04BA3FBD" w14:textId="77777777" w:rsidR="007E263F" w:rsidRDefault="007E263F" w:rsidP="007E263F">
      <w:pPr>
        <w:jc w:val="center"/>
        <w:rPr>
          <w:rFonts w:ascii="Arial" w:hAnsi="Arial" w:cs="Arial"/>
          <w:b/>
          <w:bCs/>
        </w:rPr>
      </w:pPr>
    </w:p>
    <w:p w14:paraId="46768294" w14:textId="77777777" w:rsidR="007E263F" w:rsidRDefault="007E263F" w:rsidP="007E263F">
      <w:pPr>
        <w:jc w:val="center"/>
        <w:rPr>
          <w:rFonts w:ascii="Arial" w:hAnsi="Arial" w:cs="Arial"/>
          <w:b/>
          <w:bCs/>
        </w:rPr>
      </w:pPr>
    </w:p>
    <w:p w14:paraId="789D2C99" w14:textId="77777777" w:rsidR="007E263F" w:rsidRDefault="007E263F" w:rsidP="007E263F">
      <w:pPr>
        <w:jc w:val="center"/>
        <w:rPr>
          <w:rFonts w:ascii="Arial" w:hAnsi="Arial" w:cs="Arial"/>
          <w:b/>
          <w:bCs/>
        </w:rPr>
      </w:pPr>
    </w:p>
    <w:p w14:paraId="5D43D606" w14:textId="77777777" w:rsidR="007E263F" w:rsidRDefault="007E263F" w:rsidP="007E263F">
      <w:pPr>
        <w:jc w:val="center"/>
        <w:rPr>
          <w:rFonts w:ascii="Arial" w:hAnsi="Arial" w:cs="Arial"/>
          <w:b/>
          <w:bCs/>
        </w:rPr>
      </w:pPr>
    </w:p>
    <w:p w14:paraId="75039E02" w14:textId="77777777" w:rsidR="007E263F" w:rsidRDefault="007E263F" w:rsidP="007E263F">
      <w:pPr>
        <w:jc w:val="center"/>
        <w:rPr>
          <w:rFonts w:ascii="Arial" w:hAnsi="Arial" w:cs="Arial"/>
          <w:b/>
          <w:bCs/>
        </w:rPr>
      </w:pPr>
    </w:p>
    <w:p w14:paraId="2D1CB7CB" w14:textId="77777777" w:rsidR="00903B57" w:rsidRDefault="00903B57" w:rsidP="007E263F">
      <w:pPr>
        <w:jc w:val="center"/>
        <w:rPr>
          <w:rFonts w:ascii="Arial" w:hAnsi="Arial" w:cs="Arial"/>
          <w:b/>
          <w:bCs/>
        </w:rPr>
      </w:pPr>
    </w:p>
    <w:p w14:paraId="072FFB15" w14:textId="77777777" w:rsidR="007E263F" w:rsidRDefault="007E263F" w:rsidP="005E5C65">
      <w:pPr>
        <w:rPr>
          <w:rFonts w:ascii="Arial" w:hAnsi="Arial" w:cs="Arial"/>
          <w:b/>
          <w:bCs/>
        </w:rPr>
      </w:pPr>
    </w:p>
    <w:p w14:paraId="1ECD5373" w14:textId="77777777" w:rsidR="007E263F" w:rsidRDefault="007E263F" w:rsidP="007E263F">
      <w:pPr>
        <w:jc w:val="center"/>
        <w:rPr>
          <w:rFonts w:ascii="Arial" w:hAnsi="Arial" w:cs="Arial"/>
          <w:b/>
          <w:bCs/>
        </w:rPr>
      </w:pPr>
    </w:p>
    <w:p w14:paraId="781FFFC1" w14:textId="77777777" w:rsidR="003928E8" w:rsidRDefault="003928E8" w:rsidP="00D4589C">
      <w:pPr>
        <w:rPr>
          <w:rFonts w:ascii="Arial" w:hAnsi="Arial" w:cs="Arial"/>
          <w:b/>
          <w:bCs/>
        </w:rPr>
      </w:pPr>
    </w:p>
    <w:p w14:paraId="7458C306" w14:textId="77777777" w:rsidR="00E30093" w:rsidRDefault="00E30093" w:rsidP="007E263F">
      <w:pPr>
        <w:jc w:val="center"/>
        <w:rPr>
          <w:rFonts w:ascii="Arial" w:hAnsi="Arial" w:cs="Arial"/>
          <w:b/>
          <w:bCs/>
        </w:rPr>
      </w:pPr>
    </w:p>
    <w:p w14:paraId="7A97622C" w14:textId="77777777" w:rsidR="00903B57" w:rsidRDefault="00903B57" w:rsidP="00DF2CB7">
      <w:pPr>
        <w:pStyle w:val="Titre1"/>
      </w:pPr>
      <w:bookmarkStart w:id="5" w:name="_Toc208840791"/>
    </w:p>
    <w:p w14:paraId="1C51A63B" w14:textId="507A302F" w:rsidR="007E263F" w:rsidRDefault="007E263F" w:rsidP="00DF2CB7">
      <w:pPr>
        <w:pStyle w:val="Titre1"/>
      </w:pPr>
      <w:r w:rsidRPr="007E263F">
        <w:t>Qu’est-ce qu’une mesure de protection ?</w:t>
      </w:r>
      <w:bookmarkEnd w:id="5"/>
    </w:p>
    <w:p w14:paraId="53574842" w14:textId="77777777" w:rsidR="007E263F" w:rsidRDefault="007E263F" w:rsidP="007E263F">
      <w:pPr>
        <w:jc w:val="center"/>
        <w:rPr>
          <w:rFonts w:ascii="Arial" w:hAnsi="Arial" w:cs="Arial"/>
          <w:b/>
          <w:bCs/>
          <w:sz w:val="28"/>
          <w:szCs w:val="28"/>
        </w:rPr>
      </w:pPr>
    </w:p>
    <w:p w14:paraId="6AF86B6A" w14:textId="61CF7966" w:rsidR="007E263F" w:rsidRDefault="001F4958" w:rsidP="00090766">
      <w:pPr>
        <w:jc w:val="both"/>
        <w:rPr>
          <w:rFonts w:ascii="Arial" w:hAnsi="Arial" w:cs="Arial"/>
        </w:rPr>
      </w:pPr>
      <w:r w:rsidRPr="001F4958">
        <w:rPr>
          <w:rFonts w:ascii="Arial" w:hAnsi="Arial" w:cs="Arial"/>
        </w:rPr>
        <w:t>La loi du 5 mars 2007 a rénové le dispositif de protection des majeurs.</w:t>
      </w:r>
    </w:p>
    <w:p w14:paraId="2A86F1AE" w14:textId="77777777" w:rsidR="001F4958" w:rsidRDefault="001F4958" w:rsidP="00090766">
      <w:pPr>
        <w:jc w:val="both"/>
        <w:rPr>
          <w:rFonts w:ascii="Arial" w:hAnsi="Arial" w:cs="Arial"/>
        </w:rPr>
      </w:pPr>
    </w:p>
    <w:p w14:paraId="0DB4EAC6" w14:textId="1A5281E7" w:rsidR="001F4958" w:rsidRDefault="001F4958" w:rsidP="00090766">
      <w:pPr>
        <w:jc w:val="both"/>
        <w:rPr>
          <w:rFonts w:ascii="Arial" w:hAnsi="Arial" w:cs="Arial"/>
        </w:rPr>
      </w:pPr>
      <w:r>
        <w:rPr>
          <w:rFonts w:ascii="Arial" w:hAnsi="Arial" w:cs="Arial"/>
        </w:rPr>
        <w:t>Une mesure de protection juridique est décidée par le Juge des Tutelles lorsque, en raison d’une altération de ses facultés mentales ou corporelles, une personne n’est plus en mesure de pourvoir seul</w:t>
      </w:r>
      <w:r w:rsidR="00C57F4F">
        <w:rPr>
          <w:rFonts w:ascii="Arial" w:hAnsi="Arial" w:cs="Arial"/>
        </w:rPr>
        <w:t>e</w:t>
      </w:r>
      <w:r>
        <w:rPr>
          <w:rFonts w:ascii="Arial" w:hAnsi="Arial" w:cs="Arial"/>
        </w:rPr>
        <w:t xml:space="preserve"> à ses intérêts.</w:t>
      </w:r>
    </w:p>
    <w:p w14:paraId="525D1331" w14:textId="77777777" w:rsidR="001F4958" w:rsidRDefault="001F4958" w:rsidP="00090766">
      <w:pPr>
        <w:jc w:val="both"/>
        <w:rPr>
          <w:rFonts w:ascii="Arial" w:hAnsi="Arial" w:cs="Arial"/>
        </w:rPr>
      </w:pPr>
    </w:p>
    <w:p w14:paraId="007A3624" w14:textId="44C034A0" w:rsidR="001F4958" w:rsidRDefault="001F4958" w:rsidP="00090766">
      <w:pPr>
        <w:jc w:val="both"/>
        <w:rPr>
          <w:rFonts w:ascii="Arial" w:hAnsi="Arial" w:cs="Arial"/>
        </w:rPr>
      </w:pPr>
      <w:r>
        <w:rPr>
          <w:rFonts w:ascii="Arial" w:hAnsi="Arial" w:cs="Arial"/>
        </w:rPr>
        <w:t>Les principales mesures sont :</w:t>
      </w:r>
    </w:p>
    <w:p w14:paraId="586F67AA" w14:textId="77777777" w:rsidR="004B581E" w:rsidRDefault="004B581E" w:rsidP="00090766">
      <w:pPr>
        <w:jc w:val="both"/>
        <w:rPr>
          <w:rFonts w:ascii="Arial" w:hAnsi="Arial" w:cs="Arial"/>
        </w:rPr>
      </w:pPr>
    </w:p>
    <w:p w14:paraId="344B928F" w14:textId="2F3E30F2" w:rsidR="004B581E" w:rsidRPr="004B581E" w:rsidRDefault="004B581E" w:rsidP="00BE5F66">
      <w:pPr>
        <w:pStyle w:val="Paragraphedeliste"/>
        <w:numPr>
          <w:ilvl w:val="0"/>
          <w:numId w:val="25"/>
        </w:numPr>
        <w:jc w:val="both"/>
        <w:rPr>
          <w:rFonts w:ascii="Arial" w:hAnsi="Arial" w:cs="Arial"/>
        </w:rPr>
      </w:pPr>
      <w:r w:rsidRPr="00FF70C3">
        <w:rPr>
          <w:rFonts w:ascii="Arial" w:hAnsi="Arial" w:cs="Arial"/>
          <w:b/>
          <w:bCs/>
        </w:rPr>
        <w:t xml:space="preserve">MAJ </w:t>
      </w:r>
      <w:r>
        <w:rPr>
          <w:rFonts w:ascii="Arial" w:hAnsi="Arial" w:cs="Arial"/>
        </w:rPr>
        <w:t>(Mesure d’Accompagnement Judiciaire)</w:t>
      </w:r>
      <w:r w:rsidR="00352FE3">
        <w:rPr>
          <w:rFonts w:ascii="Arial" w:hAnsi="Arial" w:cs="Arial"/>
          <w:color w:val="3A3A3A"/>
          <w:shd w:val="clear" w:color="auto" w:fill="FFFFFF"/>
        </w:rPr>
        <w:t xml:space="preserve"> : destinée à </w:t>
      </w:r>
      <w:r w:rsidR="0069242E">
        <w:rPr>
          <w:rFonts w:ascii="Arial" w:hAnsi="Arial" w:cs="Arial"/>
          <w:color w:val="3A3A3A"/>
          <w:shd w:val="clear" w:color="auto" w:fill="FFFFFF"/>
        </w:rPr>
        <w:t>rétablir l’autonomie d’une personne majeure dans la gestion de ses prestations sociales lorsqu’elle ne peut les gérer de manière satisfaisante et que sa santé ou sa sécurité en est compromise</w:t>
      </w:r>
    </w:p>
    <w:p w14:paraId="1AEC7F05" w14:textId="77777777" w:rsidR="001F4958" w:rsidRDefault="001F4958" w:rsidP="00090766">
      <w:pPr>
        <w:jc w:val="both"/>
        <w:rPr>
          <w:rFonts w:ascii="Arial" w:hAnsi="Arial" w:cs="Arial"/>
        </w:rPr>
      </w:pPr>
    </w:p>
    <w:p w14:paraId="6D3A6482" w14:textId="3712FBA8" w:rsidR="001F4958" w:rsidRPr="001F4958" w:rsidRDefault="001F4958" w:rsidP="00BE5F66">
      <w:pPr>
        <w:pStyle w:val="Paragraphedeliste"/>
        <w:numPr>
          <w:ilvl w:val="0"/>
          <w:numId w:val="2"/>
        </w:numPr>
        <w:jc w:val="both"/>
        <w:rPr>
          <w:rFonts w:ascii="Arial" w:hAnsi="Arial" w:cs="Arial"/>
        </w:rPr>
      </w:pPr>
      <w:r w:rsidRPr="00FF70C3">
        <w:rPr>
          <w:rFonts w:ascii="Arial" w:hAnsi="Arial" w:cs="Arial"/>
          <w:b/>
          <w:bCs/>
        </w:rPr>
        <w:t>Sauvegarde de justice</w:t>
      </w:r>
      <w:r w:rsidRPr="001F4958">
        <w:rPr>
          <w:rFonts w:ascii="Arial" w:hAnsi="Arial" w:cs="Arial"/>
        </w:rPr>
        <w:t> : mesure temporaire et légère permettant une protection rapide</w:t>
      </w:r>
    </w:p>
    <w:p w14:paraId="093C5B00" w14:textId="77777777" w:rsidR="001F4958" w:rsidRDefault="001F4958" w:rsidP="00090766">
      <w:pPr>
        <w:jc w:val="both"/>
        <w:rPr>
          <w:rFonts w:ascii="Arial" w:hAnsi="Arial" w:cs="Arial"/>
        </w:rPr>
      </w:pPr>
    </w:p>
    <w:p w14:paraId="2CA795B7" w14:textId="6E4D338C" w:rsidR="001F4958" w:rsidRPr="001F4958" w:rsidRDefault="001F4958" w:rsidP="00BE5F66">
      <w:pPr>
        <w:pStyle w:val="Paragraphedeliste"/>
        <w:numPr>
          <w:ilvl w:val="0"/>
          <w:numId w:val="2"/>
        </w:numPr>
        <w:jc w:val="both"/>
        <w:rPr>
          <w:rFonts w:ascii="Arial" w:hAnsi="Arial" w:cs="Arial"/>
        </w:rPr>
      </w:pPr>
      <w:r w:rsidRPr="00FF70C3">
        <w:rPr>
          <w:rFonts w:ascii="Arial" w:hAnsi="Arial" w:cs="Arial"/>
          <w:b/>
          <w:bCs/>
        </w:rPr>
        <w:t>Curatelle</w:t>
      </w:r>
      <w:r w:rsidRPr="001F4958">
        <w:rPr>
          <w:rFonts w:ascii="Arial" w:hAnsi="Arial" w:cs="Arial"/>
        </w:rPr>
        <w:t> : mesure d’assistance, où la personne est accompagnée pour certains actes tout en conservant une autonomie importante</w:t>
      </w:r>
    </w:p>
    <w:p w14:paraId="07678268" w14:textId="77777777" w:rsidR="001F4958" w:rsidRDefault="001F4958" w:rsidP="00090766">
      <w:pPr>
        <w:jc w:val="both"/>
        <w:rPr>
          <w:rFonts w:ascii="Arial" w:hAnsi="Arial" w:cs="Arial"/>
        </w:rPr>
      </w:pPr>
    </w:p>
    <w:p w14:paraId="7F7501D0" w14:textId="22BF61B2" w:rsidR="001F4958" w:rsidRPr="001F4958" w:rsidRDefault="001F4958" w:rsidP="00BE5F66">
      <w:pPr>
        <w:pStyle w:val="Paragraphedeliste"/>
        <w:numPr>
          <w:ilvl w:val="0"/>
          <w:numId w:val="2"/>
        </w:numPr>
        <w:jc w:val="both"/>
        <w:rPr>
          <w:rFonts w:ascii="Arial" w:hAnsi="Arial" w:cs="Arial"/>
        </w:rPr>
      </w:pPr>
      <w:r w:rsidRPr="00FF70C3">
        <w:rPr>
          <w:rFonts w:ascii="Arial" w:hAnsi="Arial" w:cs="Arial"/>
          <w:b/>
          <w:bCs/>
        </w:rPr>
        <w:t>Tutelle</w:t>
      </w:r>
      <w:r w:rsidRPr="001F4958">
        <w:rPr>
          <w:rFonts w:ascii="Arial" w:hAnsi="Arial" w:cs="Arial"/>
        </w:rPr>
        <w:t> : mesure de représentation plus complète, lorsque la personne ne peut plus accomplir seule les actes de la vie civile</w:t>
      </w:r>
    </w:p>
    <w:p w14:paraId="33090635" w14:textId="77777777" w:rsidR="001F4958" w:rsidRDefault="001F4958" w:rsidP="00090766">
      <w:pPr>
        <w:jc w:val="both"/>
        <w:rPr>
          <w:rFonts w:ascii="Arial" w:hAnsi="Arial" w:cs="Arial"/>
        </w:rPr>
      </w:pPr>
    </w:p>
    <w:p w14:paraId="50F548CB" w14:textId="77777777" w:rsidR="00752D8C" w:rsidRDefault="00752D8C" w:rsidP="007E263F">
      <w:pPr>
        <w:rPr>
          <w:rFonts w:ascii="Arial" w:hAnsi="Arial" w:cs="Arial"/>
        </w:rPr>
      </w:pPr>
    </w:p>
    <w:p w14:paraId="3B7DB3D3" w14:textId="041C6903" w:rsidR="001F4958" w:rsidRDefault="001F4958" w:rsidP="00090766">
      <w:pPr>
        <w:jc w:val="both"/>
        <w:rPr>
          <w:rFonts w:ascii="Arial" w:hAnsi="Arial" w:cs="Arial"/>
        </w:rPr>
      </w:pPr>
      <w:r>
        <w:rPr>
          <w:rFonts w:ascii="Arial" w:hAnsi="Arial" w:cs="Arial"/>
        </w:rPr>
        <w:t>Le choix de la mesure dépend de votre situation personnelle, médicale et sociale, et est fixé par le juge après expertise médicale.</w:t>
      </w:r>
    </w:p>
    <w:p w14:paraId="3703DFD6" w14:textId="77777777" w:rsidR="001F4958" w:rsidRDefault="001F4958" w:rsidP="007E263F">
      <w:pPr>
        <w:rPr>
          <w:rFonts w:ascii="Arial" w:hAnsi="Arial" w:cs="Arial"/>
        </w:rPr>
      </w:pPr>
    </w:p>
    <w:p w14:paraId="1206D2B2" w14:textId="77777777" w:rsidR="001F4958" w:rsidRDefault="001F4958" w:rsidP="007E263F">
      <w:pPr>
        <w:rPr>
          <w:rFonts w:ascii="Arial" w:hAnsi="Arial" w:cs="Arial"/>
        </w:rPr>
      </w:pPr>
    </w:p>
    <w:p w14:paraId="2F07D89F" w14:textId="77777777" w:rsidR="001F4958" w:rsidRDefault="001F4958" w:rsidP="007E263F">
      <w:pPr>
        <w:rPr>
          <w:rFonts w:ascii="Arial" w:hAnsi="Arial" w:cs="Arial"/>
        </w:rPr>
      </w:pPr>
    </w:p>
    <w:p w14:paraId="4815FE82" w14:textId="77777777" w:rsidR="001F4958" w:rsidRDefault="001F4958" w:rsidP="007E263F">
      <w:pPr>
        <w:rPr>
          <w:rFonts w:ascii="Arial" w:hAnsi="Arial" w:cs="Arial"/>
        </w:rPr>
      </w:pPr>
    </w:p>
    <w:p w14:paraId="17932B3E" w14:textId="77777777" w:rsidR="001F4958" w:rsidRDefault="001F4958" w:rsidP="007E263F">
      <w:pPr>
        <w:rPr>
          <w:rFonts w:ascii="Arial" w:hAnsi="Arial" w:cs="Arial"/>
        </w:rPr>
      </w:pPr>
    </w:p>
    <w:p w14:paraId="755FEB47" w14:textId="77777777" w:rsidR="001F4958" w:rsidRDefault="001F4958" w:rsidP="007E263F">
      <w:pPr>
        <w:rPr>
          <w:rFonts w:ascii="Arial" w:hAnsi="Arial" w:cs="Arial"/>
        </w:rPr>
      </w:pPr>
    </w:p>
    <w:p w14:paraId="43F794BB" w14:textId="77777777" w:rsidR="001F4958" w:rsidRDefault="001F4958" w:rsidP="007E263F">
      <w:pPr>
        <w:rPr>
          <w:rFonts w:ascii="Arial" w:hAnsi="Arial" w:cs="Arial"/>
        </w:rPr>
      </w:pPr>
    </w:p>
    <w:p w14:paraId="1A1B47BF" w14:textId="77777777" w:rsidR="001F4958" w:rsidRDefault="001F4958" w:rsidP="007E263F">
      <w:pPr>
        <w:rPr>
          <w:rFonts w:ascii="Arial" w:hAnsi="Arial" w:cs="Arial"/>
        </w:rPr>
      </w:pPr>
    </w:p>
    <w:p w14:paraId="368BC075" w14:textId="77777777" w:rsidR="001F4958" w:rsidRDefault="001F4958" w:rsidP="007E263F">
      <w:pPr>
        <w:rPr>
          <w:rFonts w:ascii="Arial" w:hAnsi="Arial" w:cs="Arial"/>
        </w:rPr>
      </w:pPr>
    </w:p>
    <w:p w14:paraId="396B4D28" w14:textId="77777777" w:rsidR="001F4958" w:rsidRDefault="001F4958" w:rsidP="007E263F">
      <w:pPr>
        <w:rPr>
          <w:rFonts w:ascii="Arial" w:hAnsi="Arial" w:cs="Arial"/>
        </w:rPr>
      </w:pPr>
    </w:p>
    <w:p w14:paraId="7CDCBE06" w14:textId="77777777" w:rsidR="001F4958" w:rsidRDefault="001F4958" w:rsidP="007E263F">
      <w:pPr>
        <w:rPr>
          <w:rFonts w:ascii="Arial" w:hAnsi="Arial" w:cs="Arial"/>
        </w:rPr>
      </w:pPr>
    </w:p>
    <w:p w14:paraId="44E8A612" w14:textId="77777777" w:rsidR="001F4958" w:rsidRDefault="001F4958" w:rsidP="007E263F">
      <w:pPr>
        <w:rPr>
          <w:rFonts w:ascii="Arial" w:hAnsi="Arial" w:cs="Arial"/>
        </w:rPr>
      </w:pPr>
    </w:p>
    <w:p w14:paraId="74CD37E6" w14:textId="77777777" w:rsidR="001F4958" w:rsidRDefault="001F4958" w:rsidP="007E263F">
      <w:pPr>
        <w:rPr>
          <w:rFonts w:ascii="Arial" w:hAnsi="Arial" w:cs="Arial"/>
        </w:rPr>
      </w:pPr>
    </w:p>
    <w:p w14:paraId="477CA642" w14:textId="77777777" w:rsidR="001F4958" w:rsidRDefault="001F4958" w:rsidP="007E263F">
      <w:pPr>
        <w:rPr>
          <w:rFonts w:ascii="Arial" w:hAnsi="Arial" w:cs="Arial"/>
        </w:rPr>
      </w:pPr>
    </w:p>
    <w:p w14:paraId="566D05A1" w14:textId="77777777" w:rsidR="001F4958" w:rsidRDefault="001F4958" w:rsidP="007E263F">
      <w:pPr>
        <w:rPr>
          <w:rFonts w:ascii="Arial" w:hAnsi="Arial" w:cs="Arial"/>
        </w:rPr>
      </w:pPr>
    </w:p>
    <w:p w14:paraId="0780EC1B" w14:textId="77777777" w:rsidR="001F4958" w:rsidRDefault="001F4958" w:rsidP="007E263F">
      <w:pPr>
        <w:rPr>
          <w:rFonts w:ascii="Arial" w:hAnsi="Arial" w:cs="Arial"/>
        </w:rPr>
      </w:pPr>
    </w:p>
    <w:p w14:paraId="31EBB2BC" w14:textId="77777777" w:rsidR="001F4958" w:rsidRDefault="001F4958" w:rsidP="007E263F">
      <w:pPr>
        <w:rPr>
          <w:rFonts w:ascii="Arial" w:hAnsi="Arial" w:cs="Arial"/>
        </w:rPr>
      </w:pPr>
    </w:p>
    <w:p w14:paraId="131C5777" w14:textId="77777777" w:rsidR="001F4958" w:rsidRDefault="001F4958" w:rsidP="007E263F">
      <w:pPr>
        <w:rPr>
          <w:rFonts w:ascii="Arial" w:hAnsi="Arial" w:cs="Arial"/>
        </w:rPr>
      </w:pPr>
    </w:p>
    <w:p w14:paraId="7B9C3152" w14:textId="77777777" w:rsidR="00903B57" w:rsidRDefault="00903B57" w:rsidP="00DF2CB7">
      <w:pPr>
        <w:pStyle w:val="Titre1"/>
      </w:pPr>
      <w:bookmarkStart w:id="6" w:name="_Toc208840792"/>
    </w:p>
    <w:p w14:paraId="1EC61A18" w14:textId="77777777" w:rsidR="00903B57" w:rsidRDefault="00903B57" w:rsidP="00DF2CB7">
      <w:pPr>
        <w:pStyle w:val="Titre1"/>
      </w:pPr>
    </w:p>
    <w:p w14:paraId="262007C0" w14:textId="321D07EF" w:rsidR="001F4958" w:rsidRDefault="001F4958" w:rsidP="00DF2CB7">
      <w:pPr>
        <w:pStyle w:val="Titre1"/>
      </w:pPr>
      <w:r w:rsidRPr="001F4958">
        <w:t>Vos droits et la Charte des droits et libertés</w:t>
      </w:r>
      <w:bookmarkEnd w:id="6"/>
    </w:p>
    <w:p w14:paraId="1A3DDDB2" w14:textId="77777777" w:rsidR="001F4958" w:rsidRDefault="001F4958" w:rsidP="001F4958">
      <w:pPr>
        <w:jc w:val="center"/>
        <w:rPr>
          <w:rFonts w:ascii="Arial" w:hAnsi="Arial" w:cs="Arial"/>
          <w:b/>
          <w:bCs/>
          <w:sz w:val="28"/>
          <w:szCs w:val="28"/>
        </w:rPr>
      </w:pPr>
    </w:p>
    <w:p w14:paraId="7EE4E780" w14:textId="4E0248BB" w:rsidR="001F4958" w:rsidRDefault="004E2B69" w:rsidP="00090766">
      <w:pPr>
        <w:jc w:val="both"/>
        <w:rPr>
          <w:rFonts w:ascii="Arial" w:hAnsi="Arial" w:cs="Arial"/>
        </w:rPr>
      </w:pPr>
      <w:r>
        <w:rPr>
          <w:rFonts w:ascii="Arial" w:hAnsi="Arial" w:cs="Arial"/>
        </w:rPr>
        <w:t>Même sous mesure de protection, vous conservez vos droits fondamentaux :</w:t>
      </w:r>
    </w:p>
    <w:p w14:paraId="309FEDA6" w14:textId="77777777" w:rsidR="004E2B69" w:rsidRDefault="004E2B69" w:rsidP="00090766">
      <w:pPr>
        <w:jc w:val="both"/>
        <w:rPr>
          <w:rFonts w:ascii="Arial" w:hAnsi="Arial" w:cs="Arial"/>
        </w:rPr>
      </w:pPr>
    </w:p>
    <w:p w14:paraId="1F32DA90" w14:textId="4F8832D5" w:rsidR="004E2B69" w:rsidRPr="004E2B69" w:rsidRDefault="004E2B69" w:rsidP="00BE5F66">
      <w:pPr>
        <w:pStyle w:val="Paragraphedeliste"/>
        <w:numPr>
          <w:ilvl w:val="0"/>
          <w:numId w:val="3"/>
        </w:numPr>
        <w:jc w:val="both"/>
        <w:rPr>
          <w:rFonts w:ascii="Arial" w:hAnsi="Arial" w:cs="Arial"/>
        </w:rPr>
      </w:pPr>
      <w:r w:rsidRPr="004E2B69">
        <w:rPr>
          <w:rFonts w:ascii="Arial" w:hAnsi="Arial" w:cs="Arial"/>
        </w:rPr>
        <w:t>Respect de votre dignité et de votre vie privée</w:t>
      </w:r>
    </w:p>
    <w:p w14:paraId="4457AA8A" w14:textId="77777777" w:rsidR="004E2B69" w:rsidRDefault="004E2B69" w:rsidP="00090766">
      <w:pPr>
        <w:jc w:val="both"/>
        <w:rPr>
          <w:rFonts w:ascii="Arial" w:hAnsi="Arial" w:cs="Arial"/>
        </w:rPr>
      </w:pPr>
    </w:p>
    <w:p w14:paraId="29E2CE8F" w14:textId="6B1982D2" w:rsidR="004E2B69" w:rsidRPr="004E2B69" w:rsidRDefault="004E2B69" w:rsidP="00BE5F66">
      <w:pPr>
        <w:pStyle w:val="Paragraphedeliste"/>
        <w:numPr>
          <w:ilvl w:val="0"/>
          <w:numId w:val="3"/>
        </w:numPr>
        <w:jc w:val="both"/>
        <w:rPr>
          <w:rFonts w:ascii="Arial" w:hAnsi="Arial" w:cs="Arial"/>
        </w:rPr>
      </w:pPr>
      <w:r w:rsidRPr="004E2B69">
        <w:rPr>
          <w:rFonts w:ascii="Arial" w:hAnsi="Arial" w:cs="Arial"/>
        </w:rPr>
        <w:t>Liberté d’opinion et de croyance</w:t>
      </w:r>
    </w:p>
    <w:p w14:paraId="7A162BC3" w14:textId="77777777" w:rsidR="004E2B69" w:rsidRDefault="004E2B69" w:rsidP="00090766">
      <w:pPr>
        <w:jc w:val="both"/>
        <w:rPr>
          <w:rFonts w:ascii="Arial" w:hAnsi="Arial" w:cs="Arial"/>
        </w:rPr>
      </w:pPr>
    </w:p>
    <w:p w14:paraId="0A4A239C" w14:textId="3640A48A" w:rsidR="004E2B69" w:rsidRPr="004E2B69" w:rsidRDefault="004E2B69" w:rsidP="00BE5F66">
      <w:pPr>
        <w:pStyle w:val="Paragraphedeliste"/>
        <w:numPr>
          <w:ilvl w:val="0"/>
          <w:numId w:val="3"/>
        </w:numPr>
        <w:jc w:val="both"/>
        <w:rPr>
          <w:rFonts w:ascii="Arial" w:hAnsi="Arial" w:cs="Arial"/>
        </w:rPr>
      </w:pPr>
      <w:r w:rsidRPr="004E2B69">
        <w:rPr>
          <w:rFonts w:ascii="Arial" w:hAnsi="Arial" w:cs="Arial"/>
        </w:rPr>
        <w:t>Droit à l’information claire et compréhensible</w:t>
      </w:r>
    </w:p>
    <w:p w14:paraId="1F24E6C9" w14:textId="77777777" w:rsidR="004E2B69" w:rsidRDefault="004E2B69" w:rsidP="00090766">
      <w:pPr>
        <w:jc w:val="both"/>
        <w:rPr>
          <w:rFonts w:ascii="Arial" w:hAnsi="Arial" w:cs="Arial"/>
        </w:rPr>
      </w:pPr>
    </w:p>
    <w:p w14:paraId="22E55FB0" w14:textId="3931B6C6" w:rsidR="004E2B69" w:rsidRPr="004E2B69" w:rsidRDefault="004E2B69" w:rsidP="00BE5F66">
      <w:pPr>
        <w:pStyle w:val="Paragraphedeliste"/>
        <w:numPr>
          <w:ilvl w:val="0"/>
          <w:numId w:val="3"/>
        </w:numPr>
        <w:jc w:val="both"/>
        <w:rPr>
          <w:rFonts w:ascii="Arial" w:hAnsi="Arial" w:cs="Arial"/>
        </w:rPr>
      </w:pPr>
      <w:r w:rsidRPr="004E2B69">
        <w:rPr>
          <w:rFonts w:ascii="Arial" w:hAnsi="Arial" w:cs="Arial"/>
        </w:rPr>
        <w:t>Droit de participer aux décisions qui vous concernent</w:t>
      </w:r>
    </w:p>
    <w:p w14:paraId="2DC6797E" w14:textId="77777777" w:rsidR="004E2B69" w:rsidRDefault="004E2B69" w:rsidP="00090766">
      <w:pPr>
        <w:jc w:val="both"/>
        <w:rPr>
          <w:rFonts w:ascii="Arial" w:hAnsi="Arial" w:cs="Arial"/>
        </w:rPr>
      </w:pPr>
    </w:p>
    <w:p w14:paraId="66C314CE" w14:textId="531FA6C3" w:rsidR="004E2B69" w:rsidRPr="004E2B69" w:rsidRDefault="004E2B69" w:rsidP="00BE5F66">
      <w:pPr>
        <w:pStyle w:val="Paragraphedeliste"/>
        <w:numPr>
          <w:ilvl w:val="0"/>
          <w:numId w:val="3"/>
        </w:numPr>
        <w:jc w:val="both"/>
        <w:rPr>
          <w:rFonts w:ascii="Arial" w:hAnsi="Arial" w:cs="Arial"/>
        </w:rPr>
      </w:pPr>
      <w:r w:rsidRPr="004E2B69">
        <w:rPr>
          <w:rFonts w:ascii="Arial" w:hAnsi="Arial" w:cs="Arial"/>
        </w:rPr>
        <w:t>Droit de choisir votre lieu de vie, dans la mesure du possible</w:t>
      </w:r>
    </w:p>
    <w:p w14:paraId="35D2EA3E" w14:textId="77777777" w:rsidR="004E2B69" w:rsidRDefault="004E2B69" w:rsidP="00090766">
      <w:pPr>
        <w:jc w:val="both"/>
        <w:rPr>
          <w:rFonts w:ascii="Arial" w:hAnsi="Arial" w:cs="Arial"/>
        </w:rPr>
      </w:pPr>
    </w:p>
    <w:p w14:paraId="2412E65E" w14:textId="77777777" w:rsidR="00752D8C" w:rsidRDefault="00752D8C" w:rsidP="00090766">
      <w:pPr>
        <w:jc w:val="both"/>
        <w:rPr>
          <w:rFonts w:ascii="Arial" w:hAnsi="Arial" w:cs="Arial"/>
        </w:rPr>
      </w:pPr>
    </w:p>
    <w:p w14:paraId="4A0AA728" w14:textId="263D9892" w:rsidR="004E2B69" w:rsidRDefault="004E2B69" w:rsidP="00090766">
      <w:pPr>
        <w:jc w:val="both"/>
        <w:rPr>
          <w:rFonts w:ascii="Arial" w:hAnsi="Arial" w:cs="Arial"/>
        </w:rPr>
      </w:pPr>
      <w:r>
        <w:rPr>
          <w:rFonts w:ascii="Arial" w:hAnsi="Arial" w:cs="Arial"/>
        </w:rPr>
        <w:t>Ces droits sont garantis par la Charte des droits et libertés de la personne majeure protégée, qui est annexée à ce livret et remise à chaque ouverture de mesure.</w:t>
      </w:r>
    </w:p>
    <w:p w14:paraId="17C77CAD" w14:textId="77777777" w:rsidR="004E2B69" w:rsidRDefault="004E2B69" w:rsidP="00090766">
      <w:pPr>
        <w:jc w:val="both"/>
        <w:rPr>
          <w:rFonts w:ascii="Arial" w:hAnsi="Arial" w:cs="Arial"/>
        </w:rPr>
      </w:pPr>
    </w:p>
    <w:p w14:paraId="50D6023C" w14:textId="77777777" w:rsidR="004E2B69" w:rsidRDefault="004E2B69" w:rsidP="001F4958">
      <w:pPr>
        <w:rPr>
          <w:rFonts w:ascii="Arial" w:hAnsi="Arial" w:cs="Arial"/>
        </w:rPr>
      </w:pPr>
    </w:p>
    <w:p w14:paraId="70368F20" w14:textId="77777777" w:rsidR="00AD6847" w:rsidRDefault="00AD6847" w:rsidP="001F4958">
      <w:pPr>
        <w:rPr>
          <w:rFonts w:ascii="Arial" w:hAnsi="Arial" w:cs="Arial"/>
        </w:rPr>
      </w:pPr>
    </w:p>
    <w:p w14:paraId="4CE2A4A6" w14:textId="30F4D3C5" w:rsidR="004E2B69" w:rsidRDefault="004E2B69" w:rsidP="00C20C21">
      <w:pPr>
        <w:pStyle w:val="Titre1"/>
      </w:pPr>
      <w:bookmarkStart w:id="7" w:name="_Toc208840793"/>
      <w:r w:rsidRPr="004E2B69">
        <w:t>Le Document Individuel de Protection du Majeur (DIPM)</w:t>
      </w:r>
      <w:bookmarkEnd w:id="7"/>
    </w:p>
    <w:p w14:paraId="6D0DDE0A" w14:textId="77777777" w:rsidR="004E2B69" w:rsidRDefault="004E2B69" w:rsidP="004E2B69">
      <w:pPr>
        <w:jc w:val="center"/>
        <w:rPr>
          <w:rFonts w:ascii="Arial" w:hAnsi="Arial" w:cs="Arial"/>
          <w:b/>
          <w:bCs/>
          <w:sz w:val="28"/>
          <w:szCs w:val="28"/>
        </w:rPr>
      </w:pPr>
    </w:p>
    <w:p w14:paraId="13F2188F" w14:textId="26875927" w:rsidR="004E2B69" w:rsidRDefault="00752D8C" w:rsidP="00090766">
      <w:pPr>
        <w:jc w:val="both"/>
        <w:rPr>
          <w:rFonts w:ascii="Arial" w:hAnsi="Arial" w:cs="Arial"/>
        </w:rPr>
      </w:pPr>
      <w:r w:rsidRPr="00752D8C">
        <w:rPr>
          <w:rFonts w:ascii="Arial" w:hAnsi="Arial" w:cs="Arial"/>
        </w:rPr>
        <w:t>Le</w:t>
      </w:r>
      <w:r>
        <w:rPr>
          <w:rFonts w:ascii="Arial" w:hAnsi="Arial" w:cs="Arial"/>
        </w:rPr>
        <w:t xml:space="preserve"> DIPM est un document obligatoire, rédigé dans les trois mois suivant l’ouverture de la mesure.</w:t>
      </w:r>
    </w:p>
    <w:p w14:paraId="4A4C3FC3" w14:textId="4B9B342D" w:rsidR="00752D8C" w:rsidRDefault="00752D8C" w:rsidP="00090766">
      <w:pPr>
        <w:jc w:val="both"/>
        <w:rPr>
          <w:rFonts w:ascii="Arial" w:hAnsi="Arial" w:cs="Arial"/>
        </w:rPr>
      </w:pPr>
      <w:r>
        <w:rPr>
          <w:rFonts w:ascii="Arial" w:hAnsi="Arial" w:cs="Arial"/>
        </w:rPr>
        <w:t>Il précise :</w:t>
      </w:r>
    </w:p>
    <w:p w14:paraId="18584B3B" w14:textId="77777777" w:rsidR="00752D8C" w:rsidRDefault="00752D8C" w:rsidP="00090766">
      <w:pPr>
        <w:jc w:val="both"/>
        <w:rPr>
          <w:rFonts w:ascii="Arial" w:hAnsi="Arial" w:cs="Arial"/>
        </w:rPr>
      </w:pPr>
    </w:p>
    <w:p w14:paraId="6A978E9E" w14:textId="26C7A411" w:rsidR="00752D8C" w:rsidRPr="00752D8C" w:rsidRDefault="00752D8C" w:rsidP="00BE5F66">
      <w:pPr>
        <w:pStyle w:val="Paragraphedeliste"/>
        <w:numPr>
          <w:ilvl w:val="0"/>
          <w:numId w:val="4"/>
        </w:numPr>
        <w:jc w:val="both"/>
        <w:rPr>
          <w:rFonts w:ascii="Arial" w:hAnsi="Arial" w:cs="Arial"/>
        </w:rPr>
      </w:pPr>
      <w:r w:rsidRPr="00752D8C">
        <w:rPr>
          <w:rFonts w:ascii="Arial" w:hAnsi="Arial" w:cs="Arial"/>
        </w:rPr>
        <w:t>Les objectifs de votre accompagnement</w:t>
      </w:r>
    </w:p>
    <w:p w14:paraId="6883E0D1" w14:textId="77777777" w:rsidR="00752D8C" w:rsidRDefault="00752D8C" w:rsidP="00090766">
      <w:pPr>
        <w:jc w:val="both"/>
        <w:rPr>
          <w:rFonts w:ascii="Arial" w:hAnsi="Arial" w:cs="Arial"/>
        </w:rPr>
      </w:pPr>
    </w:p>
    <w:p w14:paraId="182BC5B8" w14:textId="6EE0D943" w:rsidR="00752D8C" w:rsidRPr="00752D8C" w:rsidRDefault="00752D8C" w:rsidP="00BE5F66">
      <w:pPr>
        <w:pStyle w:val="Paragraphedeliste"/>
        <w:numPr>
          <w:ilvl w:val="0"/>
          <w:numId w:val="4"/>
        </w:numPr>
        <w:jc w:val="both"/>
        <w:rPr>
          <w:rFonts w:ascii="Arial" w:hAnsi="Arial" w:cs="Arial"/>
        </w:rPr>
      </w:pPr>
      <w:r w:rsidRPr="00752D8C">
        <w:rPr>
          <w:rFonts w:ascii="Arial" w:hAnsi="Arial" w:cs="Arial"/>
        </w:rPr>
        <w:t>Les prestations mises en œuvre par l’AT66</w:t>
      </w:r>
    </w:p>
    <w:p w14:paraId="52B05558" w14:textId="77777777" w:rsidR="00752D8C" w:rsidRDefault="00752D8C" w:rsidP="00090766">
      <w:pPr>
        <w:jc w:val="both"/>
        <w:rPr>
          <w:rFonts w:ascii="Arial" w:hAnsi="Arial" w:cs="Arial"/>
        </w:rPr>
      </w:pPr>
    </w:p>
    <w:p w14:paraId="5921E23D" w14:textId="36F9D4A9" w:rsidR="00752D8C" w:rsidRPr="00752D8C" w:rsidRDefault="00752D8C" w:rsidP="00BE5F66">
      <w:pPr>
        <w:pStyle w:val="Paragraphedeliste"/>
        <w:numPr>
          <w:ilvl w:val="0"/>
          <w:numId w:val="4"/>
        </w:numPr>
        <w:jc w:val="both"/>
        <w:rPr>
          <w:rFonts w:ascii="Arial" w:hAnsi="Arial" w:cs="Arial"/>
        </w:rPr>
      </w:pPr>
      <w:r w:rsidRPr="00752D8C">
        <w:rPr>
          <w:rFonts w:ascii="Arial" w:hAnsi="Arial" w:cs="Arial"/>
        </w:rPr>
        <w:t xml:space="preserve">Les modalités de communication et de rencontre avec votre </w:t>
      </w:r>
      <w:r w:rsidR="0071652C">
        <w:rPr>
          <w:rFonts w:ascii="Arial" w:hAnsi="Arial" w:cs="Arial"/>
        </w:rPr>
        <w:t xml:space="preserve">délégué(e) </w:t>
      </w:r>
      <w:r w:rsidRPr="00752D8C">
        <w:rPr>
          <w:rFonts w:ascii="Arial" w:hAnsi="Arial" w:cs="Arial"/>
        </w:rPr>
        <w:t>mandataire</w:t>
      </w:r>
    </w:p>
    <w:p w14:paraId="02653983" w14:textId="77777777" w:rsidR="00752D8C" w:rsidRDefault="00752D8C" w:rsidP="00090766">
      <w:pPr>
        <w:jc w:val="both"/>
        <w:rPr>
          <w:rFonts w:ascii="Arial" w:hAnsi="Arial" w:cs="Arial"/>
        </w:rPr>
      </w:pPr>
    </w:p>
    <w:p w14:paraId="6526496B" w14:textId="2F08687C" w:rsidR="00752D8C" w:rsidRPr="00752D8C" w:rsidRDefault="00752D8C" w:rsidP="00BE5F66">
      <w:pPr>
        <w:pStyle w:val="Paragraphedeliste"/>
        <w:numPr>
          <w:ilvl w:val="0"/>
          <w:numId w:val="4"/>
        </w:numPr>
        <w:jc w:val="both"/>
        <w:rPr>
          <w:rFonts w:ascii="Arial" w:hAnsi="Arial" w:cs="Arial"/>
        </w:rPr>
      </w:pPr>
      <w:r w:rsidRPr="00752D8C">
        <w:rPr>
          <w:rFonts w:ascii="Arial" w:hAnsi="Arial" w:cs="Arial"/>
        </w:rPr>
        <w:t>Le montant prévisionnel des prélèvements sur vos ressources (participation financière)</w:t>
      </w:r>
    </w:p>
    <w:p w14:paraId="28B31BD2" w14:textId="77777777" w:rsidR="00752D8C" w:rsidRDefault="00752D8C" w:rsidP="00090766">
      <w:pPr>
        <w:jc w:val="both"/>
        <w:rPr>
          <w:rFonts w:ascii="Arial" w:hAnsi="Arial" w:cs="Arial"/>
        </w:rPr>
      </w:pPr>
    </w:p>
    <w:p w14:paraId="62964448" w14:textId="77777777" w:rsidR="00752D8C" w:rsidRDefault="00752D8C" w:rsidP="00090766">
      <w:pPr>
        <w:jc w:val="both"/>
        <w:rPr>
          <w:rFonts w:ascii="Arial" w:hAnsi="Arial" w:cs="Arial"/>
        </w:rPr>
      </w:pPr>
    </w:p>
    <w:p w14:paraId="092AA350" w14:textId="722FC730" w:rsidR="00752D8C" w:rsidRPr="00752D8C" w:rsidRDefault="00752D8C" w:rsidP="00090766">
      <w:pPr>
        <w:jc w:val="both"/>
        <w:rPr>
          <w:rFonts w:ascii="Arial" w:hAnsi="Arial" w:cs="Arial"/>
        </w:rPr>
      </w:pPr>
      <w:r>
        <w:rPr>
          <w:rFonts w:ascii="Arial" w:hAnsi="Arial" w:cs="Arial"/>
        </w:rPr>
        <w:t>Ce document est révisé chaque année ou en cas de changement important dans votre situation.</w:t>
      </w:r>
    </w:p>
    <w:p w14:paraId="23B660CE" w14:textId="77777777" w:rsidR="004E2B69" w:rsidRDefault="004E2B69" w:rsidP="001F4958">
      <w:pPr>
        <w:rPr>
          <w:rFonts w:ascii="Arial" w:hAnsi="Arial" w:cs="Arial"/>
        </w:rPr>
      </w:pPr>
    </w:p>
    <w:p w14:paraId="3A296085" w14:textId="77777777" w:rsidR="003720DF" w:rsidRDefault="003720DF" w:rsidP="001F4958">
      <w:pPr>
        <w:rPr>
          <w:rFonts w:ascii="Arial" w:hAnsi="Arial" w:cs="Arial"/>
        </w:rPr>
      </w:pPr>
    </w:p>
    <w:p w14:paraId="02DF1525" w14:textId="77777777" w:rsidR="00D4589C" w:rsidRDefault="00D4589C" w:rsidP="0071652C">
      <w:pPr>
        <w:pStyle w:val="Titre1"/>
        <w:jc w:val="left"/>
      </w:pPr>
    </w:p>
    <w:p w14:paraId="3D9A4060" w14:textId="77777777" w:rsidR="00E01E66" w:rsidRPr="00E01E66" w:rsidRDefault="00E01E66" w:rsidP="00E01E66"/>
    <w:p w14:paraId="2BB0F997" w14:textId="77777777" w:rsidR="00903B57" w:rsidRDefault="00903B57" w:rsidP="00DF2CB7">
      <w:pPr>
        <w:pStyle w:val="Titre1"/>
      </w:pPr>
      <w:bookmarkStart w:id="8" w:name="_Toc208840794"/>
    </w:p>
    <w:p w14:paraId="72C7ECB2" w14:textId="77777777" w:rsidR="00903B57" w:rsidRDefault="00903B57" w:rsidP="00DF2CB7">
      <w:pPr>
        <w:pStyle w:val="Titre1"/>
      </w:pPr>
    </w:p>
    <w:p w14:paraId="4F75446A" w14:textId="3F63CD4E" w:rsidR="003720DF" w:rsidRDefault="003720DF" w:rsidP="00DF2CB7">
      <w:pPr>
        <w:pStyle w:val="Titre1"/>
      </w:pPr>
      <w:r>
        <w:t>Modalités concrètes de suivi et échanges</w:t>
      </w:r>
      <w:bookmarkEnd w:id="8"/>
    </w:p>
    <w:p w14:paraId="7AEA621B" w14:textId="77777777" w:rsidR="00C63F29" w:rsidRDefault="00C63F29" w:rsidP="00090766">
      <w:pPr>
        <w:jc w:val="both"/>
        <w:rPr>
          <w:rFonts w:ascii="Arial" w:hAnsi="Arial" w:cs="Arial"/>
          <w:b/>
          <w:bCs/>
          <w:sz w:val="28"/>
          <w:szCs w:val="28"/>
        </w:rPr>
      </w:pPr>
    </w:p>
    <w:p w14:paraId="1EF23AAC" w14:textId="1ACA7301" w:rsidR="00C63F29" w:rsidRDefault="00C63F29" w:rsidP="00BE5F66">
      <w:pPr>
        <w:pStyle w:val="Paragraphedeliste"/>
        <w:numPr>
          <w:ilvl w:val="0"/>
          <w:numId w:val="7"/>
        </w:numPr>
        <w:jc w:val="both"/>
        <w:rPr>
          <w:rFonts w:ascii="Arial" w:hAnsi="Arial" w:cs="Arial"/>
        </w:rPr>
      </w:pPr>
      <w:r w:rsidRPr="00AD7C98">
        <w:rPr>
          <w:rFonts w:ascii="Arial" w:hAnsi="Arial" w:cs="Arial"/>
        </w:rPr>
        <w:t xml:space="preserve">En </w:t>
      </w:r>
      <w:r w:rsidR="0071652C">
        <w:rPr>
          <w:rFonts w:ascii="Arial" w:hAnsi="Arial" w:cs="Arial"/>
        </w:rPr>
        <w:t>tant que</w:t>
      </w:r>
      <w:r w:rsidRPr="00AD7C98">
        <w:rPr>
          <w:rFonts w:ascii="Arial" w:hAnsi="Arial" w:cs="Arial"/>
        </w:rPr>
        <w:t xml:space="preserve"> bénéficiaire de cette mesure de protection, vous êtes une personne majeure, un citoyen, une personne ordinaire et vous devez être considéré(e) ainsi</w:t>
      </w:r>
    </w:p>
    <w:p w14:paraId="2505BCFA" w14:textId="77777777" w:rsidR="0071652C" w:rsidRPr="00AD7C98" w:rsidRDefault="0071652C" w:rsidP="0071652C">
      <w:pPr>
        <w:pStyle w:val="Paragraphedeliste"/>
        <w:jc w:val="both"/>
        <w:rPr>
          <w:rFonts w:ascii="Arial" w:hAnsi="Arial" w:cs="Arial"/>
        </w:rPr>
      </w:pPr>
    </w:p>
    <w:p w14:paraId="011C6494" w14:textId="3A156929" w:rsidR="00C63F29" w:rsidRPr="00AD7C98" w:rsidRDefault="00C63F29" w:rsidP="00BE5F66">
      <w:pPr>
        <w:pStyle w:val="Paragraphedeliste"/>
        <w:numPr>
          <w:ilvl w:val="0"/>
          <w:numId w:val="7"/>
        </w:numPr>
        <w:jc w:val="both"/>
        <w:rPr>
          <w:rFonts w:ascii="Arial" w:hAnsi="Arial" w:cs="Arial"/>
        </w:rPr>
      </w:pPr>
      <w:r w:rsidRPr="00AD7C98">
        <w:rPr>
          <w:rFonts w:ascii="Arial" w:hAnsi="Arial" w:cs="Arial"/>
        </w:rPr>
        <w:t>Le service n’est pas votre banquier, vous restez client de vos établissements financiers sauf désir contraire de votre part</w:t>
      </w:r>
    </w:p>
    <w:p w14:paraId="0259FD82" w14:textId="77777777" w:rsidR="00C63F29" w:rsidRDefault="00C63F29" w:rsidP="00090766">
      <w:pPr>
        <w:jc w:val="both"/>
        <w:rPr>
          <w:rFonts w:ascii="Arial" w:hAnsi="Arial" w:cs="Arial"/>
        </w:rPr>
      </w:pPr>
    </w:p>
    <w:p w14:paraId="489020E4" w14:textId="5D30DCBF" w:rsidR="00C63F29" w:rsidRPr="00AD7C98" w:rsidRDefault="00C63F29" w:rsidP="00BE5F66">
      <w:pPr>
        <w:pStyle w:val="Paragraphedeliste"/>
        <w:numPr>
          <w:ilvl w:val="0"/>
          <w:numId w:val="7"/>
        </w:numPr>
        <w:jc w:val="both"/>
        <w:rPr>
          <w:rFonts w:ascii="Arial" w:hAnsi="Arial" w:cs="Arial"/>
        </w:rPr>
      </w:pPr>
      <w:r w:rsidRPr="00AD7C98">
        <w:rPr>
          <w:rFonts w:ascii="Arial" w:hAnsi="Arial" w:cs="Arial"/>
        </w:rPr>
        <w:t>Afin d’adapter au mieux les modalités de votre prise en charge, nous allons rechercher ensemble quels sont vos besoins et attentes dans le cadre de votre mesure de protection</w:t>
      </w:r>
    </w:p>
    <w:p w14:paraId="034CAF17" w14:textId="77777777" w:rsidR="00C63F29" w:rsidRDefault="00C63F29" w:rsidP="00090766">
      <w:pPr>
        <w:jc w:val="both"/>
        <w:rPr>
          <w:rFonts w:ascii="Arial" w:hAnsi="Arial" w:cs="Arial"/>
        </w:rPr>
      </w:pPr>
    </w:p>
    <w:p w14:paraId="1BA2CD0A" w14:textId="2A4A77BC" w:rsidR="00C63F29" w:rsidRPr="00AD7C98" w:rsidRDefault="00C63F29" w:rsidP="00BE5F66">
      <w:pPr>
        <w:pStyle w:val="Paragraphedeliste"/>
        <w:numPr>
          <w:ilvl w:val="0"/>
          <w:numId w:val="7"/>
        </w:numPr>
        <w:jc w:val="both"/>
        <w:rPr>
          <w:rFonts w:ascii="Arial" w:hAnsi="Arial" w:cs="Arial"/>
        </w:rPr>
      </w:pPr>
      <w:r w:rsidRPr="00AD7C98">
        <w:rPr>
          <w:rFonts w:ascii="Arial" w:hAnsi="Arial" w:cs="Arial"/>
        </w:rPr>
        <w:t>Vous-même</w:t>
      </w:r>
      <w:r w:rsidR="00AD7C98" w:rsidRPr="00AD7C98">
        <w:rPr>
          <w:rFonts w:ascii="Arial" w:hAnsi="Arial" w:cs="Arial"/>
        </w:rPr>
        <w:t xml:space="preserve"> et votre </w:t>
      </w:r>
      <w:bookmarkStart w:id="9" w:name="_Hlk208237280"/>
      <w:r w:rsidR="00090766">
        <w:rPr>
          <w:rFonts w:ascii="Arial" w:hAnsi="Arial" w:cs="Arial"/>
        </w:rPr>
        <w:t xml:space="preserve">délégué(e) </w:t>
      </w:r>
      <w:bookmarkEnd w:id="9"/>
      <w:r w:rsidR="00AD7C98" w:rsidRPr="00AD7C98">
        <w:rPr>
          <w:rFonts w:ascii="Arial" w:hAnsi="Arial" w:cs="Arial"/>
        </w:rPr>
        <w:t>mandataire construirez ensemble votre projet de protection à travers le Document Individuel de Protection des Majeurs (DIPM)</w:t>
      </w:r>
    </w:p>
    <w:p w14:paraId="019D10A4" w14:textId="77777777" w:rsidR="00AD7C98" w:rsidRDefault="00AD7C98" w:rsidP="00090766">
      <w:pPr>
        <w:jc w:val="both"/>
        <w:rPr>
          <w:rFonts w:ascii="Arial" w:hAnsi="Arial" w:cs="Arial"/>
        </w:rPr>
      </w:pPr>
    </w:p>
    <w:p w14:paraId="29DD9EE8" w14:textId="60157BFF" w:rsidR="00AD7C98" w:rsidRPr="00AD7C98" w:rsidRDefault="00AD7C98" w:rsidP="00BE5F66">
      <w:pPr>
        <w:pStyle w:val="Paragraphedeliste"/>
        <w:numPr>
          <w:ilvl w:val="0"/>
          <w:numId w:val="7"/>
        </w:numPr>
        <w:jc w:val="both"/>
        <w:rPr>
          <w:rFonts w:ascii="Arial" w:hAnsi="Arial" w:cs="Arial"/>
        </w:rPr>
      </w:pPr>
      <w:r w:rsidRPr="00AD7C98">
        <w:rPr>
          <w:rFonts w:ascii="Arial" w:hAnsi="Arial" w:cs="Arial"/>
        </w:rPr>
        <w:t>En l’absence de de vot</w:t>
      </w:r>
      <w:r w:rsidR="00090766">
        <w:rPr>
          <w:rFonts w:ascii="Arial" w:hAnsi="Arial" w:cs="Arial"/>
        </w:rPr>
        <w:t>re</w:t>
      </w:r>
      <w:r w:rsidR="00090766" w:rsidRPr="00090766">
        <w:rPr>
          <w:rFonts w:ascii="Arial" w:hAnsi="Arial" w:cs="Arial"/>
        </w:rPr>
        <w:t xml:space="preserve"> </w:t>
      </w:r>
      <w:r w:rsidR="00090766">
        <w:rPr>
          <w:rFonts w:ascii="Arial" w:hAnsi="Arial" w:cs="Arial"/>
        </w:rPr>
        <w:t xml:space="preserve">délégué(e) </w:t>
      </w:r>
      <w:r w:rsidRPr="00AD7C98">
        <w:rPr>
          <w:rFonts w:ascii="Arial" w:hAnsi="Arial" w:cs="Arial"/>
        </w:rPr>
        <w:t>mandataire, son binôme ou un cadre de service, l’ensemble des professionnels essayera de répondre à une éventuelle situation d’urgence</w:t>
      </w:r>
    </w:p>
    <w:p w14:paraId="37BBED4D" w14:textId="77777777" w:rsidR="00AD7C98" w:rsidRDefault="00AD7C98" w:rsidP="00090766">
      <w:pPr>
        <w:jc w:val="both"/>
        <w:rPr>
          <w:rFonts w:ascii="Arial" w:hAnsi="Arial" w:cs="Arial"/>
        </w:rPr>
      </w:pPr>
    </w:p>
    <w:p w14:paraId="669619D8" w14:textId="1B9DC0D6" w:rsidR="00AD7C98" w:rsidRPr="00C63F29" w:rsidRDefault="00AD7C98" w:rsidP="00090766">
      <w:pPr>
        <w:jc w:val="both"/>
        <w:rPr>
          <w:rFonts w:ascii="Arial" w:hAnsi="Arial" w:cs="Arial"/>
        </w:rPr>
      </w:pPr>
      <w:r>
        <w:rPr>
          <w:rFonts w:ascii="Arial" w:hAnsi="Arial" w:cs="Arial"/>
        </w:rPr>
        <w:t>Vous pouvez contacter le(a)</w:t>
      </w:r>
      <w:r w:rsidR="0071652C">
        <w:rPr>
          <w:rFonts w:ascii="Arial" w:hAnsi="Arial" w:cs="Arial"/>
        </w:rPr>
        <w:t xml:space="preserve"> délégué(e) </w:t>
      </w:r>
      <w:r>
        <w:rPr>
          <w:rFonts w:ascii="Arial" w:hAnsi="Arial" w:cs="Arial"/>
        </w:rPr>
        <w:t>mandataire judiciaire :</w:t>
      </w:r>
    </w:p>
    <w:p w14:paraId="233DABAD" w14:textId="77777777" w:rsidR="003720DF" w:rsidRDefault="003720DF" w:rsidP="00090766">
      <w:pPr>
        <w:jc w:val="both"/>
        <w:rPr>
          <w:rFonts w:ascii="Arial" w:hAnsi="Arial" w:cs="Arial"/>
          <w:b/>
          <w:bCs/>
          <w:sz w:val="28"/>
          <w:szCs w:val="28"/>
        </w:rPr>
      </w:pPr>
    </w:p>
    <w:p w14:paraId="7B9FC3EA" w14:textId="557C4632" w:rsidR="003720DF" w:rsidRPr="00AD7C98" w:rsidRDefault="003720DF" w:rsidP="00BE5F66">
      <w:pPr>
        <w:pStyle w:val="Paragraphedeliste"/>
        <w:numPr>
          <w:ilvl w:val="0"/>
          <w:numId w:val="8"/>
        </w:numPr>
        <w:jc w:val="both"/>
        <w:rPr>
          <w:rFonts w:ascii="Arial" w:hAnsi="Arial" w:cs="Arial"/>
        </w:rPr>
      </w:pPr>
      <w:r w:rsidRPr="00AD7C98">
        <w:rPr>
          <w:rFonts w:ascii="Arial" w:hAnsi="Arial" w:cs="Arial"/>
        </w:rPr>
        <w:t xml:space="preserve">Lors des permanences téléphoniques à raison d’une </w:t>
      </w:r>
      <w:r w:rsidR="00090766">
        <w:rPr>
          <w:rFonts w:ascii="Arial" w:hAnsi="Arial" w:cs="Arial"/>
        </w:rPr>
        <w:t>½ journée</w:t>
      </w:r>
      <w:r w:rsidRPr="00AD7C98">
        <w:rPr>
          <w:rFonts w:ascii="Arial" w:hAnsi="Arial" w:cs="Arial"/>
        </w:rPr>
        <w:t xml:space="preserve"> par semaine de 9 h à 12 h</w:t>
      </w:r>
    </w:p>
    <w:p w14:paraId="6147F6F9" w14:textId="77777777" w:rsidR="003720DF" w:rsidRDefault="003720DF" w:rsidP="00090766">
      <w:pPr>
        <w:jc w:val="both"/>
        <w:rPr>
          <w:rFonts w:ascii="Arial" w:hAnsi="Arial" w:cs="Arial"/>
        </w:rPr>
      </w:pPr>
    </w:p>
    <w:p w14:paraId="7DB69A3B" w14:textId="4B4E85B0" w:rsidR="003720DF" w:rsidRPr="00AD7C98" w:rsidRDefault="003720DF" w:rsidP="00BE5F66">
      <w:pPr>
        <w:pStyle w:val="Paragraphedeliste"/>
        <w:numPr>
          <w:ilvl w:val="0"/>
          <w:numId w:val="8"/>
        </w:numPr>
        <w:jc w:val="both"/>
        <w:rPr>
          <w:rFonts w:ascii="Arial" w:hAnsi="Arial" w:cs="Arial"/>
        </w:rPr>
      </w:pPr>
      <w:r w:rsidRPr="00AD7C98">
        <w:rPr>
          <w:rFonts w:ascii="Arial" w:hAnsi="Arial" w:cs="Arial"/>
        </w:rPr>
        <w:t>Lors des visites à domicile (au rythme de 4 par an en moyenne) ou en établissement (2 par an en moyenne)</w:t>
      </w:r>
    </w:p>
    <w:p w14:paraId="1E72C912" w14:textId="77777777" w:rsidR="003720DF" w:rsidRDefault="003720DF" w:rsidP="00090766">
      <w:pPr>
        <w:jc w:val="both"/>
        <w:rPr>
          <w:rFonts w:ascii="Arial" w:hAnsi="Arial" w:cs="Arial"/>
        </w:rPr>
      </w:pPr>
    </w:p>
    <w:p w14:paraId="598FE49F" w14:textId="15A6D375" w:rsidR="003720DF" w:rsidRPr="00AD7C98" w:rsidRDefault="003720DF" w:rsidP="00BE5F66">
      <w:pPr>
        <w:pStyle w:val="Paragraphedeliste"/>
        <w:numPr>
          <w:ilvl w:val="0"/>
          <w:numId w:val="8"/>
        </w:numPr>
        <w:jc w:val="both"/>
        <w:rPr>
          <w:rFonts w:ascii="Arial" w:hAnsi="Arial" w:cs="Arial"/>
        </w:rPr>
      </w:pPr>
      <w:r w:rsidRPr="00AD7C98">
        <w:rPr>
          <w:rFonts w:ascii="Arial" w:hAnsi="Arial" w:cs="Arial"/>
        </w:rPr>
        <w:t>Sur rendez-vous, dans nos locaux, aux horaires d’ouverture :</w:t>
      </w:r>
    </w:p>
    <w:p w14:paraId="076AD79A" w14:textId="77777777" w:rsidR="003720DF" w:rsidRDefault="003720DF" w:rsidP="00090766">
      <w:pPr>
        <w:jc w:val="both"/>
        <w:rPr>
          <w:rFonts w:ascii="Arial" w:hAnsi="Arial" w:cs="Arial"/>
        </w:rPr>
      </w:pPr>
    </w:p>
    <w:p w14:paraId="649D0B63" w14:textId="34B44C0D" w:rsidR="003720DF" w:rsidRPr="00AD7C98" w:rsidRDefault="003720DF" w:rsidP="00BE5F66">
      <w:pPr>
        <w:pStyle w:val="Paragraphedeliste"/>
        <w:numPr>
          <w:ilvl w:val="0"/>
          <w:numId w:val="6"/>
        </w:numPr>
        <w:jc w:val="both"/>
        <w:rPr>
          <w:rFonts w:ascii="Arial" w:hAnsi="Arial" w:cs="Arial"/>
          <w:b/>
          <w:bCs/>
        </w:rPr>
      </w:pPr>
      <w:r w:rsidRPr="00AD7C98">
        <w:rPr>
          <w:rFonts w:ascii="Arial" w:hAnsi="Arial" w:cs="Arial"/>
          <w:b/>
          <w:bCs/>
        </w:rPr>
        <w:t>Lundi, mardi, jeudi de 9 h à 12 h et de 13 h 30 à 16 h 30</w:t>
      </w:r>
    </w:p>
    <w:p w14:paraId="4F18004B" w14:textId="31DEAC21" w:rsidR="003720DF" w:rsidRPr="00AD7C98" w:rsidRDefault="003720DF" w:rsidP="00BE5F66">
      <w:pPr>
        <w:pStyle w:val="Paragraphedeliste"/>
        <w:numPr>
          <w:ilvl w:val="0"/>
          <w:numId w:val="6"/>
        </w:numPr>
        <w:jc w:val="both"/>
        <w:rPr>
          <w:rFonts w:ascii="Arial" w:hAnsi="Arial" w:cs="Arial"/>
          <w:b/>
          <w:bCs/>
        </w:rPr>
      </w:pPr>
      <w:r w:rsidRPr="00AD7C98">
        <w:rPr>
          <w:rFonts w:ascii="Arial" w:hAnsi="Arial" w:cs="Arial"/>
          <w:b/>
          <w:bCs/>
        </w:rPr>
        <w:t>Mercredi et vendredi de 9 h à 12 h (fermé l’après-midi)</w:t>
      </w:r>
    </w:p>
    <w:p w14:paraId="0A9E4172" w14:textId="77777777" w:rsidR="003720DF" w:rsidRDefault="003720DF" w:rsidP="00090766">
      <w:pPr>
        <w:pStyle w:val="Paragraphedeliste"/>
        <w:jc w:val="both"/>
        <w:rPr>
          <w:rFonts w:ascii="Arial" w:hAnsi="Arial" w:cs="Arial"/>
        </w:rPr>
      </w:pPr>
    </w:p>
    <w:p w14:paraId="13E38ACC" w14:textId="6A9E3AE1" w:rsidR="00AD7C98" w:rsidRDefault="00AD7C98" w:rsidP="00BE5F66">
      <w:pPr>
        <w:pStyle w:val="Paragraphedeliste"/>
        <w:numPr>
          <w:ilvl w:val="0"/>
          <w:numId w:val="10"/>
        </w:numPr>
        <w:jc w:val="both"/>
        <w:rPr>
          <w:rFonts w:ascii="Arial" w:hAnsi="Arial" w:cs="Arial"/>
        </w:rPr>
      </w:pPr>
      <w:r>
        <w:rPr>
          <w:rFonts w:ascii="Arial" w:hAnsi="Arial" w:cs="Arial"/>
        </w:rPr>
        <w:t>Vous pouvez contacter l’accueil du service au :</w:t>
      </w:r>
    </w:p>
    <w:p w14:paraId="32BAE9C4" w14:textId="77777777" w:rsidR="00AD7C98" w:rsidRDefault="00AD7C98" w:rsidP="00090766">
      <w:pPr>
        <w:pStyle w:val="Paragraphedeliste"/>
        <w:ind w:left="0"/>
        <w:jc w:val="both"/>
        <w:rPr>
          <w:rFonts w:ascii="Arial" w:hAnsi="Arial" w:cs="Arial"/>
        </w:rPr>
      </w:pPr>
    </w:p>
    <w:p w14:paraId="6487C15C" w14:textId="66727FF3" w:rsidR="00AD7C98" w:rsidRDefault="00AD7C98" w:rsidP="00BE5F66">
      <w:pPr>
        <w:pStyle w:val="Paragraphedeliste"/>
        <w:numPr>
          <w:ilvl w:val="0"/>
          <w:numId w:val="9"/>
        </w:numPr>
        <w:ind w:left="2552"/>
        <w:jc w:val="both"/>
        <w:rPr>
          <w:rFonts w:ascii="Arial" w:hAnsi="Arial" w:cs="Arial"/>
        </w:rPr>
      </w:pPr>
      <w:r>
        <w:rPr>
          <w:rFonts w:ascii="Arial" w:hAnsi="Arial" w:cs="Arial"/>
        </w:rPr>
        <w:t xml:space="preserve">Standard : </w:t>
      </w:r>
      <w:r w:rsidRPr="00AD7C98">
        <w:rPr>
          <w:rFonts w:ascii="Arial" w:hAnsi="Arial" w:cs="Arial"/>
          <w:b/>
          <w:bCs/>
        </w:rPr>
        <w:t>04 68 66 66 20</w:t>
      </w:r>
    </w:p>
    <w:p w14:paraId="05CBAF29" w14:textId="45F3F237" w:rsidR="00AD7C98" w:rsidRPr="00AD7C98" w:rsidRDefault="00AD7C98" w:rsidP="00BE5F66">
      <w:pPr>
        <w:pStyle w:val="Paragraphedeliste"/>
        <w:numPr>
          <w:ilvl w:val="0"/>
          <w:numId w:val="9"/>
        </w:numPr>
        <w:ind w:left="2552"/>
        <w:jc w:val="both"/>
        <w:rPr>
          <w:rFonts w:ascii="Arial" w:hAnsi="Arial" w:cs="Arial"/>
          <w:b/>
          <w:bCs/>
        </w:rPr>
      </w:pPr>
      <w:r>
        <w:rPr>
          <w:rFonts w:ascii="Arial" w:hAnsi="Arial" w:cs="Arial"/>
        </w:rPr>
        <w:t xml:space="preserve">E-mail : </w:t>
      </w:r>
      <w:hyperlink r:id="rId16" w:history="1">
        <w:r w:rsidRPr="00AD7C98">
          <w:rPr>
            <w:rStyle w:val="Lienhypertexte"/>
            <w:rFonts w:ascii="Arial" w:hAnsi="Arial" w:cs="Arial"/>
            <w:b/>
            <w:bCs/>
          </w:rPr>
          <w:t>contact@at66.fr</w:t>
        </w:r>
      </w:hyperlink>
    </w:p>
    <w:p w14:paraId="2D45E7D7" w14:textId="77777777" w:rsidR="00090766" w:rsidRPr="00D4589C" w:rsidRDefault="00090766" w:rsidP="00D4589C">
      <w:pPr>
        <w:rPr>
          <w:rFonts w:ascii="Arial" w:hAnsi="Arial" w:cs="Arial"/>
        </w:rPr>
      </w:pPr>
    </w:p>
    <w:p w14:paraId="5E459686" w14:textId="45A8DFE9" w:rsidR="00AD7C98" w:rsidRPr="00DF2CB7" w:rsidRDefault="00AD7C98" w:rsidP="00BE5F66">
      <w:pPr>
        <w:pStyle w:val="Paragraphedeliste"/>
        <w:numPr>
          <w:ilvl w:val="0"/>
          <w:numId w:val="10"/>
        </w:numPr>
        <w:jc w:val="both"/>
        <w:rPr>
          <w:rFonts w:ascii="Arial" w:hAnsi="Arial" w:cs="Arial"/>
        </w:rPr>
      </w:pPr>
      <w:r w:rsidRPr="00DF2CB7">
        <w:rPr>
          <w:rFonts w:ascii="Arial" w:hAnsi="Arial" w:cs="Arial"/>
        </w:rPr>
        <w:t>En cas de litige vous pouvez prendre rendez-vous avec la Direction</w:t>
      </w:r>
    </w:p>
    <w:p w14:paraId="4F43B34D" w14:textId="77777777" w:rsidR="001E02D5" w:rsidRDefault="001E02D5" w:rsidP="00090766">
      <w:pPr>
        <w:pStyle w:val="Paragraphedeliste"/>
        <w:ind w:left="0"/>
        <w:jc w:val="both"/>
        <w:rPr>
          <w:rFonts w:ascii="Arial" w:hAnsi="Arial" w:cs="Arial"/>
        </w:rPr>
      </w:pPr>
    </w:p>
    <w:p w14:paraId="57C04B72" w14:textId="77777777" w:rsidR="001E02D5" w:rsidRDefault="001E02D5" w:rsidP="00090766">
      <w:pPr>
        <w:pStyle w:val="Paragraphedeliste"/>
        <w:ind w:left="0"/>
        <w:jc w:val="both"/>
        <w:rPr>
          <w:rFonts w:ascii="Arial" w:hAnsi="Arial" w:cs="Arial"/>
        </w:rPr>
      </w:pPr>
    </w:p>
    <w:p w14:paraId="70D4E1A9" w14:textId="5BE46A84" w:rsidR="00AD7C98" w:rsidRDefault="00AD7C98" w:rsidP="00BE5F66">
      <w:pPr>
        <w:pStyle w:val="Paragraphedeliste"/>
        <w:numPr>
          <w:ilvl w:val="0"/>
          <w:numId w:val="11"/>
        </w:numPr>
        <w:jc w:val="both"/>
        <w:rPr>
          <w:rFonts w:ascii="Arial" w:hAnsi="Arial" w:cs="Arial"/>
        </w:rPr>
      </w:pPr>
      <w:r>
        <w:rPr>
          <w:rFonts w:ascii="Arial" w:hAnsi="Arial" w:cs="Arial"/>
        </w:rPr>
        <w:t>Vous pouvez également solliciter l’arbitrage du Juge des Tutelles du Tribunal Judiciaire</w:t>
      </w:r>
    </w:p>
    <w:p w14:paraId="495292A1" w14:textId="77777777" w:rsidR="009E3229" w:rsidRPr="009E3229" w:rsidRDefault="009E3229" w:rsidP="00090766">
      <w:pPr>
        <w:pStyle w:val="Paragraphedeliste"/>
        <w:jc w:val="both"/>
        <w:rPr>
          <w:rFonts w:ascii="Arial" w:hAnsi="Arial" w:cs="Arial"/>
        </w:rPr>
      </w:pPr>
    </w:p>
    <w:p w14:paraId="1D43B3B9" w14:textId="77777777" w:rsidR="009E3229" w:rsidRDefault="009E3229" w:rsidP="00090766">
      <w:pPr>
        <w:jc w:val="both"/>
        <w:rPr>
          <w:rFonts w:ascii="Arial" w:hAnsi="Arial" w:cs="Arial"/>
        </w:rPr>
      </w:pPr>
    </w:p>
    <w:p w14:paraId="4552B664" w14:textId="77777777" w:rsidR="009E3229" w:rsidRDefault="009E3229" w:rsidP="00090766">
      <w:pPr>
        <w:jc w:val="both"/>
        <w:rPr>
          <w:rFonts w:ascii="Arial" w:hAnsi="Arial" w:cs="Arial"/>
        </w:rPr>
      </w:pPr>
    </w:p>
    <w:p w14:paraId="5CD4D7F1" w14:textId="77777777" w:rsidR="00C63F29" w:rsidRDefault="00C63F29" w:rsidP="00090766">
      <w:pPr>
        <w:pStyle w:val="Paragraphedeliste"/>
        <w:jc w:val="both"/>
        <w:rPr>
          <w:rFonts w:ascii="Arial" w:hAnsi="Arial" w:cs="Arial"/>
        </w:rPr>
      </w:pPr>
    </w:p>
    <w:p w14:paraId="715A1640" w14:textId="77777777" w:rsidR="003922A8" w:rsidRDefault="003922A8" w:rsidP="00DF2CB7">
      <w:pPr>
        <w:pStyle w:val="Titre1"/>
      </w:pPr>
      <w:bookmarkStart w:id="10" w:name="_Toc208840795"/>
    </w:p>
    <w:p w14:paraId="3266EC79" w14:textId="6A845266" w:rsidR="00C63F29" w:rsidRPr="00C63F29" w:rsidRDefault="00C63F29" w:rsidP="00DF2CB7">
      <w:pPr>
        <w:pStyle w:val="Titre1"/>
      </w:pPr>
      <w:r w:rsidRPr="00C63F29">
        <w:t>Confidentialité et protection des données personnelles</w:t>
      </w:r>
      <w:bookmarkEnd w:id="10"/>
    </w:p>
    <w:p w14:paraId="4D1443B6" w14:textId="77777777" w:rsidR="003922A8" w:rsidRDefault="003922A8" w:rsidP="003922A8">
      <w:pPr>
        <w:jc w:val="both"/>
        <w:rPr>
          <w:rFonts w:ascii="Arial" w:hAnsi="Arial" w:cs="Arial"/>
        </w:rPr>
      </w:pPr>
    </w:p>
    <w:p w14:paraId="5D902AAF" w14:textId="38FC9606" w:rsidR="00C63F29" w:rsidRPr="003922A8" w:rsidRDefault="00C63F29" w:rsidP="003922A8">
      <w:pPr>
        <w:jc w:val="both"/>
        <w:rPr>
          <w:rFonts w:ascii="Arial" w:hAnsi="Arial" w:cs="Arial"/>
        </w:rPr>
      </w:pPr>
      <w:r w:rsidRPr="003922A8">
        <w:rPr>
          <w:rFonts w:ascii="Arial" w:hAnsi="Arial" w:cs="Arial"/>
        </w:rPr>
        <w:t xml:space="preserve">Toutes les informations vous concernant sont confidentielles et protégées par le Règlement </w:t>
      </w:r>
      <w:r w:rsidR="0048175E" w:rsidRPr="003922A8">
        <w:rPr>
          <w:rFonts w:ascii="Arial" w:hAnsi="Arial" w:cs="Arial"/>
        </w:rPr>
        <w:t>G</w:t>
      </w:r>
      <w:r w:rsidRPr="003922A8">
        <w:rPr>
          <w:rFonts w:ascii="Arial" w:hAnsi="Arial" w:cs="Arial"/>
        </w:rPr>
        <w:t xml:space="preserve">énéral sur la </w:t>
      </w:r>
      <w:r w:rsidR="0048175E" w:rsidRPr="003922A8">
        <w:rPr>
          <w:rFonts w:ascii="Arial" w:hAnsi="Arial" w:cs="Arial"/>
        </w:rPr>
        <w:t>P</w:t>
      </w:r>
      <w:r w:rsidRPr="003922A8">
        <w:rPr>
          <w:rFonts w:ascii="Arial" w:hAnsi="Arial" w:cs="Arial"/>
        </w:rPr>
        <w:t xml:space="preserve">rotection des </w:t>
      </w:r>
      <w:r w:rsidR="0048175E" w:rsidRPr="003922A8">
        <w:rPr>
          <w:rFonts w:ascii="Arial" w:hAnsi="Arial" w:cs="Arial"/>
        </w:rPr>
        <w:t>D</w:t>
      </w:r>
      <w:r w:rsidRPr="003922A8">
        <w:rPr>
          <w:rFonts w:ascii="Arial" w:hAnsi="Arial" w:cs="Arial"/>
        </w:rPr>
        <w:t>onnées (RGPD).</w:t>
      </w:r>
    </w:p>
    <w:p w14:paraId="0DA69867" w14:textId="461B5500" w:rsidR="00C63F29" w:rsidRPr="003922A8" w:rsidRDefault="00C63F29" w:rsidP="003922A8">
      <w:pPr>
        <w:jc w:val="both"/>
        <w:rPr>
          <w:rFonts w:ascii="Arial" w:hAnsi="Arial" w:cs="Arial"/>
        </w:rPr>
      </w:pPr>
      <w:r w:rsidRPr="003922A8">
        <w:rPr>
          <w:rFonts w:ascii="Arial" w:hAnsi="Arial" w:cs="Arial"/>
        </w:rPr>
        <w:t xml:space="preserve">Vous pouvez demander à consulter vos données, les corriger ou les supprimer en contactant notre </w:t>
      </w:r>
      <w:r w:rsidR="00C83027" w:rsidRPr="003922A8">
        <w:rPr>
          <w:rFonts w:ascii="Arial" w:hAnsi="Arial" w:cs="Arial"/>
        </w:rPr>
        <w:t>D</w:t>
      </w:r>
      <w:r w:rsidRPr="003922A8">
        <w:rPr>
          <w:rFonts w:ascii="Arial" w:hAnsi="Arial" w:cs="Arial"/>
        </w:rPr>
        <w:t xml:space="preserve">élégué à la </w:t>
      </w:r>
      <w:r w:rsidR="00C83027" w:rsidRPr="003922A8">
        <w:rPr>
          <w:rFonts w:ascii="Arial" w:hAnsi="Arial" w:cs="Arial"/>
        </w:rPr>
        <w:t>P</w:t>
      </w:r>
      <w:r w:rsidRPr="003922A8">
        <w:rPr>
          <w:rFonts w:ascii="Arial" w:hAnsi="Arial" w:cs="Arial"/>
        </w:rPr>
        <w:t xml:space="preserve">rotection des </w:t>
      </w:r>
      <w:r w:rsidR="00C83027" w:rsidRPr="003922A8">
        <w:rPr>
          <w:rFonts w:ascii="Arial" w:hAnsi="Arial" w:cs="Arial"/>
        </w:rPr>
        <w:t>D</w:t>
      </w:r>
      <w:r w:rsidRPr="003922A8">
        <w:rPr>
          <w:rFonts w:ascii="Arial" w:hAnsi="Arial" w:cs="Arial"/>
        </w:rPr>
        <w:t>onnées.</w:t>
      </w:r>
    </w:p>
    <w:p w14:paraId="33A92E2D" w14:textId="77777777" w:rsidR="00C63F29" w:rsidRDefault="00C63F29" w:rsidP="00090766">
      <w:pPr>
        <w:pStyle w:val="Paragraphedeliste"/>
        <w:jc w:val="both"/>
        <w:rPr>
          <w:rFonts w:ascii="Arial" w:hAnsi="Arial" w:cs="Arial"/>
        </w:rPr>
      </w:pPr>
    </w:p>
    <w:p w14:paraId="1E90E706" w14:textId="77777777" w:rsidR="00C63F29" w:rsidRDefault="00C63F29" w:rsidP="003720DF">
      <w:pPr>
        <w:pStyle w:val="Paragraphedeliste"/>
        <w:rPr>
          <w:rFonts w:ascii="Arial" w:hAnsi="Arial" w:cs="Arial"/>
        </w:rPr>
      </w:pPr>
    </w:p>
    <w:p w14:paraId="47D4EA6D" w14:textId="77777777" w:rsidR="00C63F29" w:rsidRDefault="00C63F29" w:rsidP="003720DF">
      <w:pPr>
        <w:pStyle w:val="Paragraphedeliste"/>
        <w:rPr>
          <w:rFonts w:ascii="Arial" w:hAnsi="Arial" w:cs="Arial"/>
        </w:rPr>
      </w:pPr>
    </w:p>
    <w:p w14:paraId="77461FDB" w14:textId="77777777" w:rsidR="00C63F29" w:rsidRDefault="00C63F29" w:rsidP="003720DF">
      <w:pPr>
        <w:pStyle w:val="Paragraphedeliste"/>
        <w:rPr>
          <w:rFonts w:ascii="Arial" w:hAnsi="Arial" w:cs="Arial"/>
        </w:rPr>
      </w:pPr>
    </w:p>
    <w:p w14:paraId="5261DE9F" w14:textId="77777777" w:rsidR="00C63F29" w:rsidRDefault="00C63F29" w:rsidP="003720DF">
      <w:pPr>
        <w:pStyle w:val="Paragraphedeliste"/>
        <w:rPr>
          <w:rFonts w:ascii="Arial" w:hAnsi="Arial" w:cs="Arial"/>
        </w:rPr>
      </w:pPr>
    </w:p>
    <w:p w14:paraId="7DB38C27" w14:textId="77777777" w:rsidR="00C63F29" w:rsidRDefault="00C63F29" w:rsidP="003720DF">
      <w:pPr>
        <w:pStyle w:val="Paragraphedeliste"/>
        <w:rPr>
          <w:rFonts w:ascii="Arial" w:hAnsi="Arial" w:cs="Arial"/>
        </w:rPr>
      </w:pPr>
    </w:p>
    <w:p w14:paraId="717DD080" w14:textId="77777777" w:rsidR="00C63F29" w:rsidRDefault="00C63F29" w:rsidP="003720DF">
      <w:pPr>
        <w:pStyle w:val="Paragraphedeliste"/>
        <w:rPr>
          <w:rFonts w:ascii="Arial" w:hAnsi="Arial" w:cs="Arial"/>
        </w:rPr>
      </w:pPr>
    </w:p>
    <w:p w14:paraId="68AEEC09" w14:textId="77777777" w:rsidR="00C63F29" w:rsidRDefault="00C63F29" w:rsidP="003720DF">
      <w:pPr>
        <w:pStyle w:val="Paragraphedeliste"/>
        <w:rPr>
          <w:rFonts w:ascii="Arial" w:hAnsi="Arial" w:cs="Arial"/>
        </w:rPr>
      </w:pPr>
    </w:p>
    <w:p w14:paraId="7752EBD5" w14:textId="77777777" w:rsidR="00C63F29" w:rsidRDefault="00C63F29" w:rsidP="003720DF">
      <w:pPr>
        <w:pStyle w:val="Paragraphedeliste"/>
        <w:rPr>
          <w:rFonts w:ascii="Arial" w:hAnsi="Arial" w:cs="Arial"/>
        </w:rPr>
      </w:pPr>
    </w:p>
    <w:p w14:paraId="5F1028FB" w14:textId="77777777" w:rsidR="00C63F29" w:rsidRDefault="00C63F29" w:rsidP="003720DF">
      <w:pPr>
        <w:pStyle w:val="Paragraphedeliste"/>
        <w:rPr>
          <w:rFonts w:ascii="Arial" w:hAnsi="Arial" w:cs="Arial"/>
        </w:rPr>
      </w:pPr>
    </w:p>
    <w:p w14:paraId="671E4E7E" w14:textId="77777777" w:rsidR="00C63F29" w:rsidRDefault="00C63F29" w:rsidP="003720DF">
      <w:pPr>
        <w:pStyle w:val="Paragraphedeliste"/>
        <w:rPr>
          <w:rFonts w:ascii="Arial" w:hAnsi="Arial" w:cs="Arial"/>
        </w:rPr>
      </w:pPr>
    </w:p>
    <w:p w14:paraId="34A05C44" w14:textId="77777777" w:rsidR="00C63F29" w:rsidRDefault="00C63F29" w:rsidP="003720DF">
      <w:pPr>
        <w:pStyle w:val="Paragraphedeliste"/>
        <w:rPr>
          <w:rFonts w:ascii="Arial" w:hAnsi="Arial" w:cs="Arial"/>
        </w:rPr>
      </w:pPr>
    </w:p>
    <w:p w14:paraId="38A81A78" w14:textId="77777777" w:rsidR="00C63F29" w:rsidRDefault="00C63F29" w:rsidP="003720DF">
      <w:pPr>
        <w:pStyle w:val="Paragraphedeliste"/>
        <w:rPr>
          <w:rFonts w:ascii="Arial" w:hAnsi="Arial" w:cs="Arial"/>
        </w:rPr>
      </w:pPr>
    </w:p>
    <w:p w14:paraId="05B8A387" w14:textId="77777777" w:rsidR="00C63F29" w:rsidRDefault="00C63F29" w:rsidP="003720DF">
      <w:pPr>
        <w:pStyle w:val="Paragraphedeliste"/>
        <w:rPr>
          <w:rFonts w:ascii="Arial" w:hAnsi="Arial" w:cs="Arial"/>
        </w:rPr>
      </w:pPr>
    </w:p>
    <w:p w14:paraId="434761AC" w14:textId="77777777" w:rsidR="00C63F29" w:rsidRDefault="00C63F29" w:rsidP="003720DF">
      <w:pPr>
        <w:pStyle w:val="Paragraphedeliste"/>
        <w:rPr>
          <w:rFonts w:ascii="Arial" w:hAnsi="Arial" w:cs="Arial"/>
        </w:rPr>
      </w:pPr>
    </w:p>
    <w:p w14:paraId="17A6750B" w14:textId="77777777" w:rsidR="00C63F29" w:rsidRDefault="00C63F29" w:rsidP="003720DF">
      <w:pPr>
        <w:pStyle w:val="Paragraphedeliste"/>
        <w:rPr>
          <w:rFonts w:ascii="Arial" w:hAnsi="Arial" w:cs="Arial"/>
        </w:rPr>
      </w:pPr>
    </w:p>
    <w:p w14:paraId="5458A634" w14:textId="77777777" w:rsidR="00C63F29" w:rsidRDefault="00C63F29" w:rsidP="003720DF">
      <w:pPr>
        <w:pStyle w:val="Paragraphedeliste"/>
        <w:rPr>
          <w:rFonts w:ascii="Arial" w:hAnsi="Arial" w:cs="Arial"/>
        </w:rPr>
      </w:pPr>
    </w:p>
    <w:p w14:paraId="077F293D" w14:textId="77777777" w:rsidR="00C63F29" w:rsidRDefault="00C63F29" w:rsidP="003720DF">
      <w:pPr>
        <w:pStyle w:val="Paragraphedeliste"/>
        <w:rPr>
          <w:rFonts w:ascii="Arial" w:hAnsi="Arial" w:cs="Arial"/>
        </w:rPr>
      </w:pPr>
    </w:p>
    <w:p w14:paraId="0CFA954B" w14:textId="77777777" w:rsidR="00C63F29" w:rsidRDefault="00C63F29" w:rsidP="003720DF">
      <w:pPr>
        <w:pStyle w:val="Paragraphedeliste"/>
        <w:rPr>
          <w:rFonts w:ascii="Arial" w:hAnsi="Arial" w:cs="Arial"/>
        </w:rPr>
      </w:pPr>
    </w:p>
    <w:p w14:paraId="5C8294A5" w14:textId="77777777" w:rsidR="00C63F29" w:rsidRDefault="00C63F29" w:rsidP="003720DF">
      <w:pPr>
        <w:pStyle w:val="Paragraphedeliste"/>
        <w:rPr>
          <w:rFonts w:ascii="Arial" w:hAnsi="Arial" w:cs="Arial"/>
        </w:rPr>
      </w:pPr>
    </w:p>
    <w:p w14:paraId="032AF149" w14:textId="77777777" w:rsidR="00C63F29" w:rsidRDefault="00C63F29" w:rsidP="003720DF">
      <w:pPr>
        <w:pStyle w:val="Paragraphedeliste"/>
        <w:rPr>
          <w:rFonts w:ascii="Arial" w:hAnsi="Arial" w:cs="Arial"/>
        </w:rPr>
      </w:pPr>
    </w:p>
    <w:p w14:paraId="7690C1EF" w14:textId="77777777" w:rsidR="00C63F29" w:rsidRDefault="00C63F29" w:rsidP="003720DF">
      <w:pPr>
        <w:pStyle w:val="Paragraphedeliste"/>
        <w:rPr>
          <w:rFonts w:ascii="Arial" w:hAnsi="Arial" w:cs="Arial"/>
        </w:rPr>
      </w:pPr>
    </w:p>
    <w:p w14:paraId="2FFA1408" w14:textId="77777777" w:rsidR="00C63F29" w:rsidRDefault="00C63F29" w:rsidP="003720DF">
      <w:pPr>
        <w:pStyle w:val="Paragraphedeliste"/>
        <w:rPr>
          <w:rFonts w:ascii="Arial" w:hAnsi="Arial" w:cs="Arial"/>
        </w:rPr>
      </w:pPr>
    </w:p>
    <w:p w14:paraId="3CE76409" w14:textId="77777777" w:rsidR="00C63F29" w:rsidRDefault="00C63F29" w:rsidP="003720DF">
      <w:pPr>
        <w:pStyle w:val="Paragraphedeliste"/>
        <w:rPr>
          <w:rFonts w:ascii="Arial" w:hAnsi="Arial" w:cs="Arial"/>
        </w:rPr>
      </w:pPr>
    </w:p>
    <w:p w14:paraId="4A30D2AB" w14:textId="77777777" w:rsidR="00C63F29" w:rsidRDefault="00C63F29" w:rsidP="003720DF">
      <w:pPr>
        <w:pStyle w:val="Paragraphedeliste"/>
        <w:rPr>
          <w:rFonts w:ascii="Arial" w:hAnsi="Arial" w:cs="Arial"/>
        </w:rPr>
      </w:pPr>
    </w:p>
    <w:p w14:paraId="2607F6FC" w14:textId="77777777" w:rsidR="00C63F29" w:rsidRDefault="00C63F29" w:rsidP="003720DF">
      <w:pPr>
        <w:pStyle w:val="Paragraphedeliste"/>
        <w:rPr>
          <w:rFonts w:ascii="Arial" w:hAnsi="Arial" w:cs="Arial"/>
        </w:rPr>
      </w:pPr>
    </w:p>
    <w:p w14:paraId="414434D8" w14:textId="77777777" w:rsidR="00C63F29" w:rsidRDefault="00C63F29" w:rsidP="003720DF">
      <w:pPr>
        <w:pStyle w:val="Paragraphedeliste"/>
        <w:rPr>
          <w:rFonts w:ascii="Arial" w:hAnsi="Arial" w:cs="Arial"/>
        </w:rPr>
      </w:pPr>
    </w:p>
    <w:p w14:paraId="13CFCB02" w14:textId="77777777" w:rsidR="00C63F29" w:rsidRDefault="00C63F29" w:rsidP="003720DF">
      <w:pPr>
        <w:pStyle w:val="Paragraphedeliste"/>
        <w:rPr>
          <w:rFonts w:ascii="Arial" w:hAnsi="Arial" w:cs="Arial"/>
        </w:rPr>
      </w:pPr>
    </w:p>
    <w:p w14:paraId="479C8D88" w14:textId="77777777" w:rsidR="00C63F29" w:rsidRDefault="00C63F29" w:rsidP="003720DF">
      <w:pPr>
        <w:pStyle w:val="Paragraphedeliste"/>
        <w:rPr>
          <w:rFonts w:ascii="Arial" w:hAnsi="Arial" w:cs="Arial"/>
        </w:rPr>
      </w:pPr>
    </w:p>
    <w:p w14:paraId="6392C1B7" w14:textId="77777777" w:rsidR="00C63F29" w:rsidRDefault="00C63F29" w:rsidP="003720DF">
      <w:pPr>
        <w:pStyle w:val="Paragraphedeliste"/>
        <w:rPr>
          <w:rFonts w:ascii="Arial" w:hAnsi="Arial" w:cs="Arial"/>
        </w:rPr>
      </w:pPr>
    </w:p>
    <w:p w14:paraId="24462D29" w14:textId="77777777" w:rsidR="00903B57" w:rsidRDefault="00903B57" w:rsidP="003720DF">
      <w:pPr>
        <w:pStyle w:val="Paragraphedeliste"/>
        <w:rPr>
          <w:rFonts w:ascii="Arial" w:hAnsi="Arial" w:cs="Arial"/>
        </w:rPr>
      </w:pPr>
    </w:p>
    <w:p w14:paraId="1B195264" w14:textId="77777777" w:rsidR="00903B57" w:rsidRDefault="00903B57" w:rsidP="003720DF">
      <w:pPr>
        <w:pStyle w:val="Paragraphedeliste"/>
        <w:rPr>
          <w:rFonts w:ascii="Arial" w:hAnsi="Arial" w:cs="Arial"/>
        </w:rPr>
      </w:pPr>
    </w:p>
    <w:p w14:paraId="3A8DB83F" w14:textId="77777777" w:rsidR="00903B57" w:rsidRDefault="00903B57" w:rsidP="003720DF">
      <w:pPr>
        <w:pStyle w:val="Paragraphedeliste"/>
        <w:rPr>
          <w:rFonts w:ascii="Arial" w:hAnsi="Arial" w:cs="Arial"/>
        </w:rPr>
      </w:pPr>
    </w:p>
    <w:p w14:paraId="7BF9EE3F" w14:textId="77777777" w:rsidR="00C63F29" w:rsidRDefault="00C63F29" w:rsidP="003720DF">
      <w:pPr>
        <w:pStyle w:val="Paragraphedeliste"/>
        <w:rPr>
          <w:rFonts w:ascii="Arial" w:hAnsi="Arial" w:cs="Arial"/>
        </w:rPr>
      </w:pPr>
    </w:p>
    <w:p w14:paraId="346AF50D" w14:textId="77777777" w:rsidR="00C63F29" w:rsidRDefault="00C63F29" w:rsidP="003720DF">
      <w:pPr>
        <w:pStyle w:val="Paragraphedeliste"/>
        <w:rPr>
          <w:rFonts w:ascii="Arial" w:hAnsi="Arial" w:cs="Arial"/>
        </w:rPr>
      </w:pPr>
    </w:p>
    <w:p w14:paraId="0C49B79E" w14:textId="77777777" w:rsidR="00C63F29" w:rsidRDefault="00C63F29" w:rsidP="003720DF">
      <w:pPr>
        <w:pStyle w:val="Paragraphedeliste"/>
        <w:rPr>
          <w:rFonts w:ascii="Arial" w:hAnsi="Arial" w:cs="Arial"/>
        </w:rPr>
      </w:pPr>
    </w:p>
    <w:p w14:paraId="41786129" w14:textId="77777777" w:rsidR="00C63F29" w:rsidRPr="00CC5F54" w:rsidRDefault="00C63F29" w:rsidP="00CC5F54">
      <w:pPr>
        <w:rPr>
          <w:rFonts w:ascii="Arial" w:hAnsi="Arial" w:cs="Arial"/>
        </w:rPr>
      </w:pPr>
    </w:p>
    <w:p w14:paraId="5A5F4134" w14:textId="77777777" w:rsidR="00CC5F54" w:rsidRDefault="00CC5F54" w:rsidP="003720DF">
      <w:pPr>
        <w:pStyle w:val="Paragraphedeliste"/>
        <w:rPr>
          <w:rFonts w:ascii="Arial" w:hAnsi="Arial" w:cs="Arial"/>
        </w:rPr>
      </w:pPr>
    </w:p>
    <w:p w14:paraId="38998A7B" w14:textId="77777777" w:rsidR="00CC5F54" w:rsidRDefault="00CC5F54" w:rsidP="003720DF">
      <w:pPr>
        <w:pStyle w:val="Paragraphedeliste"/>
        <w:rPr>
          <w:rFonts w:ascii="Arial" w:hAnsi="Arial" w:cs="Arial"/>
        </w:rPr>
      </w:pPr>
    </w:p>
    <w:p w14:paraId="5B894941" w14:textId="77777777" w:rsidR="00CC5F54" w:rsidRDefault="00CC5F54" w:rsidP="003720DF">
      <w:pPr>
        <w:pStyle w:val="Paragraphedeliste"/>
        <w:rPr>
          <w:rFonts w:ascii="Arial" w:hAnsi="Arial" w:cs="Arial"/>
        </w:rPr>
      </w:pPr>
    </w:p>
    <w:p w14:paraId="1FDA3398" w14:textId="77777777" w:rsidR="00903B57" w:rsidRDefault="00903B57" w:rsidP="00CC5F54">
      <w:pPr>
        <w:pStyle w:val="Titre1"/>
      </w:pPr>
      <w:bookmarkStart w:id="11" w:name="_Toc208840796"/>
    </w:p>
    <w:p w14:paraId="650579F8" w14:textId="77777777" w:rsidR="00903B57" w:rsidRDefault="00903B57" w:rsidP="00CC5F54">
      <w:pPr>
        <w:pStyle w:val="Titre1"/>
      </w:pPr>
    </w:p>
    <w:p w14:paraId="486FB31E" w14:textId="10FA1507" w:rsidR="00C63F29" w:rsidRPr="00C63F29" w:rsidRDefault="00C63F29" w:rsidP="00CC5F54">
      <w:pPr>
        <w:pStyle w:val="Titre1"/>
      </w:pPr>
      <w:r w:rsidRPr="00C63F29">
        <w:t>Participation financière et prélèvements</w:t>
      </w:r>
      <w:bookmarkEnd w:id="11"/>
    </w:p>
    <w:p w14:paraId="5EDE4DA2" w14:textId="77777777" w:rsidR="00C63F29" w:rsidRPr="00CC5F54" w:rsidRDefault="00C63F29" w:rsidP="00CC5F54">
      <w:pPr>
        <w:rPr>
          <w:rFonts w:ascii="Arial" w:hAnsi="Arial" w:cs="Arial"/>
        </w:rPr>
      </w:pPr>
    </w:p>
    <w:p w14:paraId="6DB4AAED" w14:textId="77777777" w:rsidR="00310BD1" w:rsidRDefault="00310BD1" w:rsidP="00310BD1">
      <w:pPr>
        <w:jc w:val="both"/>
        <w:rPr>
          <w:rFonts w:ascii="Arial" w:hAnsi="Arial" w:cs="Arial"/>
        </w:rPr>
      </w:pPr>
      <w:r w:rsidRPr="00310BD1">
        <w:rPr>
          <w:rFonts w:ascii="Arial" w:hAnsi="Arial" w:cs="Arial"/>
        </w:rPr>
        <w:t xml:space="preserve">Le calcul de votre éventuelle participation financière aux frais de gestion de votre mesure de protection est encadré par la loi et se fait sur les bases déterminées par le décret n°2008-1554 du 31 décembre 2008, par le décret n°2011-710 du 21 juin 2011 </w:t>
      </w:r>
      <w:r w:rsidRPr="00310BD1">
        <w:rPr>
          <w:rFonts w:ascii="Arial" w:hAnsi="Arial" w:cs="Arial"/>
          <w:b/>
          <w:bCs/>
        </w:rPr>
        <w:t>(cf Guide DGCS 2017</w:t>
      </w:r>
      <w:r w:rsidRPr="00310BD1">
        <w:rPr>
          <w:rFonts w:ascii="Arial" w:hAnsi="Arial" w:cs="Arial"/>
        </w:rPr>
        <w:t xml:space="preserve"> </w:t>
      </w:r>
      <w:r w:rsidRPr="00310BD1">
        <w:rPr>
          <w:rFonts w:ascii="Arial" w:hAnsi="Arial" w:cs="Arial"/>
          <w:b/>
          <w:bCs/>
        </w:rPr>
        <w:t>relatif au calcul des frais de gestion)</w:t>
      </w:r>
      <w:r w:rsidRPr="00310BD1">
        <w:rPr>
          <w:rFonts w:ascii="Arial" w:hAnsi="Arial" w:cs="Arial"/>
        </w:rPr>
        <w:t xml:space="preserve"> et par le décret 2018-767 du 31 août 2018 relatif au financement des mandataires judiciaires à la protection des majeurs.</w:t>
      </w:r>
    </w:p>
    <w:p w14:paraId="51592BB8" w14:textId="77777777" w:rsidR="00CC5F54" w:rsidRPr="00310BD1" w:rsidRDefault="00CC5F54" w:rsidP="00310BD1">
      <w:pPr>
        <w:jc w:val="both"/>
        <w:rPr>
          <w:rFonts w:ascii="Arial" w:hAnsi="Arial" w:cs="Arial"/>
        </w:rPr>
      </w:pPr>
    </w:p>
    <w:p w14:paraId="470E3ECF" w14:textId="77777777" w:rsidR="00310BD1" w:rsidRDefault="00310BD1" w:rsidP="00310BD1">
      <w:pPr>
        <w:jc w:val="both"/>
        <w:rPr>
          <w:rFonts w:ascii="Arial" w:hAnsi="Arial" w:cs="Arial"/>
        </w:rPr>
      </w:pPr>
      <w:r w:rsidRPr="00310BD1">
        <w:rPr>
          <w:rFonts w:ascii="Arial" w:hAnsi="Arial" w:cs="Arial"/>
        </w:rPr>
        <w:t>Nos services vont devoir rassembler toutes les informations vous concernant afin de pouvoir déterminer le montant de votre participation (avis d’impôts - attestations CAF, MSA et ASPA – relevés au 31/12 de l’année de référence des revenus de placement et de patrimoine – taxes foncières autres que la résidence principale – déclarations de revenus fonciers). Il est à noter que le calcul se fait sur les ressources N-1.</w:t>
      </w:r>
    </w:p>
    <w:p w14:paraId="409D55E3" w14:textId="77777777" w:rsidR="00CC5F54" w:rsidRPr="00310BD1" w:rsidRDefault="00CC5F54" w:rsidP="00310BD1">
      <w:pPr>
        <w:jc w:val="both"/>
        <w:rPr>
          <w:rFonts w:ascii="Arial" w:hAnsi="Arial" w:cs="Arial"/>
        </w:rPr>
      </w:pPr>
    </w:p>
    <w:p w14:paraId="088C56A8" w14:textId="14C2138E" w:rsidR="00310BD1" w:rsidRPr="00310BD1" w:rsidRDefault="00310BD1" w:rsidP="00310BD1">
      <w:pPr>
        <w:jc w:val="both"/>
        <w:rPr>
          <w:rFonts w:ascii="Arial" w:hAnsi="Arial" w:cs="Arial"/>
        </w:rPr>
      </w:pPr>
      <w:r w:rsidRPr="00310BD1">
        <w:rPr>
          <w:rFonts w:ascii="Arial" w:hAnsi="Arial" w:cs="Arial"/>
        </w:rPr>
        <w:t xml:space="preserve">Voici le tableau indiquant les tranches de calcul et les taux applicables pour le calcul des frais de gestion </w:t>
      </w:r>
      <w:r w:rsidR="00CC5F54">
        <w:rPr>
          <w:rFonts w:ascii="Arial" w:hAnsi="Arial" w:cs="Arial"/>
        </w:rPr>
        <w:t>de l’année N</w:t>
      </w:r>
      <w:r w:rsidRPr="00310BD1">
        <w:rPr>
          <w:rFonts w:ascii="Arial" w:hAnsi="Arial" w:cs="Arial"/>
        </w:rPr>
        <w:t xml:space="preserve">, basé sur les ressources </w:t>
      </w:r>
      <w:r w:rsidR="00CC5F54">
        <w:rPr>
          <w:rFonts w:ascii="Arial" w:hAnsi="Arial" w:cs="Arial"/>
        </w:rPr>
        <w:t>l’année N-1</w:t>
      </w:r>
      <w:r w:rsidRPr="00310BD1">
        <w:rPr>
          <w:rFonts w:ascii="Arial" w:hAnsi="Arial" w:cs="Arial"/>
        </w:rPr>
        <w:t> :</w:t>
      </w:r>
    </w:p>
    <w:tbl>
      <w:tblPr>
        <w:tblStyle w:val="Grilledutableau"/>
        <w:tblpPr w:leftFromText="141" w:rightFromText="141" w:vertAnchor="text" w:horzAnchor="margin" w:tblpXSpec="center" w:tblpY="326"/>
        <w:tblW w:w="0" w:type="auto"/>
        <w:tblLook w:val="04A0" w:firstRow="1" w:lastRow="0" w:firstColumn="1" w:lastColumn="0" w:noHBand="0" w:noVBand="1"/>
      </w:tblPr>
      <w:tblGrid>
        <w:gridCol w:w="704"/>
        <w:gridCol w:w="1985"/>
        <w:gridCol w:w="1984"/>
        <w:gridCol w:w="1134"/>
      </w:tblGrid>
      <w:tr w:rsidR="00310BD1" w:rsidRPr="00310BD1" w14:paraId="4BA2A94D" w14:textId="77777777" w:rsidTr="00562966">
        <w:tc>
          <w:tcPr>
            <w:tcW w:w="704" w:type="dxa"/>
          </w:tcPr>
          <w:p w14:paraId="0AE51B24" w14:textId="77777777" w:rsidR="00310BD1" w:rsidRPr="00310BD1" w:rsidRDefault="00310BD1" w:rsidP="00562966">
            <w:pPr>
              <w:jc w:val="both"/>
              <w:rPr>
                <w:rFonts w:ascii="Arial" w:hAnsi="Arial" w:cs="Arial"/>
              </w:rPr>
            </w:pPr>
          </w:p>
        </w:tc>
        <w:tc>
          <w:tcPr>
            <w:tcW w:w="1985" w:type="dxa"/>
            <w:vAlign w:val="center"/>
          </w:tcPr>
          <w:p w14:paraId="124ED8B9" w14:textId="77777777" w:rsidR="00310BD1" w:rsidRPr="00310BD1" w:rsidRDefault="00310BD1" w:rsidP="00562966">
            <w:pPr>
              <w:jc w:val="center"/>
              <w:rPr>
                <w:rFonts w:ascii="Arial" w:hAnsi="Arial" w:cs="Arial"/>
              </w:rPr>
            </w:pPr>
            <w:r w:rsidRPr="00310BD1">
              <w:rPr>
                <w:rFonts w:ascii="Arial" w:hAnsi="Arial" w:cs="Arial"/>
              </w:rPr>
              <w:t>Tranche Minimum</w:t>
            </w:r>
          </w:p>
        </w:tc>
        <w:tc>
          <w:tcPr>
            <w:tcW w:w="1984" w:type="dxa"/>
            <w:vAlign w:val="center"/>
          </w:tcPr>
          <w:p w14:paraId="75DCDDDD" w14:textId="77777777" w:rsidR="00310BD1" w:rsidRPr="00310BD1" w:rsidRDefault="00310BD1" w:rsidP="00562966">
            <w:pPr>
              <w:jc w:val="center"/>
              <w:rPr>
                <w:rFonts w:ascii="Arial" w:hAnsi="Arial" w:cs="Arial"/>
              </w:rPr>
            </w:pPr>
            <w:r w:rsidRPr="00310BD1">
              <w:rPr>
                <w:rFonts w:ascii="Arial" w:hAnsi="Arial" w:cs="Arial"/>
              </w:rPr>
              <w:t>Tranche Maximum</w:t>
            </w:r>
          </w:p>
        </w:tc>
        <w:tc>
          <w:tcPr>
            <w:tcW w:w="1134" w:type="dxa"/>
            <w:vAlign w:val="center"/>
          </w:tcPr>
          <w:p w14:paraId="35384B04" w14:textId="77777777" w:rsidR="00310BD1" w:rsidRPr="00310BD1" w:rsidRDefault="00310BD1" w:rsidP="00562966">
            <w:pPr>
              <w:jc w:val="center"/>
              <w:rPr>
                <w:rFonts w:ascii="Arial" w:hAnsi="Arial" w:cs="Arial"/>
              </w:rPr>
            </w:pPr>
            <w:r w:rsidRPr="00310BD1">
              <w:rPr>
                <w:rFonts w:ascii="Arial" w:hAnsi="Arial" w:cs="Arial"/>
              </w:rPr>
              <w:t>Taux</w:t>
            </w:r>
          </w:p>
        </w:tc>
      </w:tr>
      <w:tr w:rsidR="00310BD1" w:rsidRPr="00310BD1" w14:paraId="27F4BBAB" w14:textId="77777777" w:rsidTr="00562966">
        <w:tc>
          <w:tcPr>
            <w:tcW w:w="704" w:type="dxa"/>
            <w:vAlign w:val="center"/>
          </w:tcPr>
          <w:p w14:paraId="3A45C870" w14:textId="77777777" w:rsidR="00310BD1" w:rsidRPr="00310BD1" w:rsidRDefault="00310BD1" w:rsidP="00562966">
            <w:pPr>
              <w:jc w:val="center"/>
              <w:rPr>
                <w:rFonts w:ascii="Arial" w:hAnsi="Arial" w:cs="Arial"/>
              </w:rPr>
            </w:pPr>
            <w:r w:rsidRPr="00310BD1">
              <w:rPr>
                <w:rFonts w:ascii="Arial" w:hAnsi="Arial" w:cs="Arial"/>
              </w:rPr>
              <w:t>1</w:t>
            </w:r>
          </w:p>
        </w:tc>
        <w:tc>
          <w:tcPr>
            <w:tcW w:w="1985" w:type="dxa"/>
            <w:vAlign w:val="center"/>
          </w:tcPr>
          <w:p w14:paraId="222745E2" w14:textId="77777777" w:rsidR="00310BD1" w:rsidRPr="00310BD1" w:rsidRDefault="00310BD1" w:rsidP="00562966">
            <w:pPr>
              <w:jc w:val="right"/>
              <w:rPr>
                <w:rFonts w:ascii="Arial" w:hAnsi="Arial" w:cs="Arial"/>
              </w:rPr>
            </w:pPr>
            <w:r w:rsidRPr="00310BD1">
              <w:rPr>
                <w:rFonts w:ascii="Arial" w:hAnsi="Arial" w:cs="Arial"/>
              </w:rPr>
              <w:t>0.00 €</w:t>
            </w:r>
          </w:p>
        </w:tc>
        <w:tc>
          <w:tcPr>
            <w:tcW w:w="1984" w:type="dxa"/>
            <w:vAlign w:val="center"/>
          </w:tcPr>
          <w:p w14:paraId="57B0B6BB" w14:textId="77777777" w:rsidR="00310BD1" w:rsidRPr="00310BD1" w:rsidRDefault="00310BD1" w:rsidP="00562966">
            <w:pPr>
              <w:jc w:val="right"/>
              <w:rPr>
                <w:rFonts w:ascii="Arial" w:hAnsi="Arial" w:cs="Arial"/>
              </w:rPr>
            </w:pPr>
            <w:r w:rsidRPr="00310BD1">
              <w:rPr>
                <w:rFonts w:ascii="Arial" w:hAnsi="Arial" w:cs="Arial"/>
              </w:rPr>
              <w:t>12 058.56 €</w:t>
            </w:r>
          </w:p>
        </w:tc>
        <w:tc>
          <w:tcPr>
            <w:tcW w:w="1134" w:type="dxa"/>
            <w:vAlign w:val="center"/>
          </w:tcPr>
          <w:p w14:paraId="315F16A6" w14:textId="77777777" w:rsidR="00310BD1" w:rsidRPr="00310BD1" w:rsidRDefault="00310BD1" w:rsidP="00562966">
            <w:pPr>
              <w:jc w:val="right"/>
              <w:rPr>
                <w:rFonts w:ascii="Arial" w:hAnsi="Arial" w:cs="Arial"/>
              </w:rPr>
            </w:pPr>
            <w:r w:rsidRPr="00310BD1">
              <w:rPr>
                <w:rFonts w:ascii="Arial" w:hAnsi="Arial" w:cs="Arial"/>
              </w:rPr>
              <w:t>0.00 %</w:t>
            </w:r>
          </w:p>
        </w:tc>
      </w:tr>
      <w:tr w:rsidR="00310BD1" w:rsidRPr="00310BD1" w14:paraId="6B11E402" w14:textId="77777777" w:rsidTr="00562966">
        <w:tc>
          <w:tcPr>
            <w:tcW w:w="704" w:type="dxa"/>
            <w:vAlign w:val="center"/>
          </w:tcPr>
          <w:p w14:paraId="72D04F08" w14:textId="77777777" w:rsidR="00310BD1" w:rsidRPr="00310BD1" w:rsidRDefault="00310BD1" w:rsidP="00562966">
            <w:pPr>
              <w:jc w:val="center"/>
              <w:rPr>
                <w:rFonts w:ascii="Arial" w:hAnsi="Arial" w:cs="Arial"/>
              </w:rPr>
            </w:pPr>
            <w:r w:rsidRPr="00310BD1">
              <w:rPr>
                <w:rFonts w:ascii="Arial" w:hAnsi="Arial" w:cs="Arial"/>
              </w:rPr>
              <w:t>2</w:t>
            </w:r>
          </w:p>
        </w:tc>
        <w:tc>
          <w:tcPr>
            <w:tcW w:w="1985" w:type="dxa"/>
            <w:vAlign w:val="center"/>
          </w:tcPr>
          <w:p w14:paraId="3C74E3C9" w14:textId="77777777" w:rsidR="00310BD1" w:rsidRPr="00310BD1" w:rsidRDefault="00310BD1" w:rsidP="00562966">
            <w:pPr>
              <w:jc w:val="right"/>
              <w:rPr>
                <w:rFonts w:ascii="Arial" w:hAnsi="Arial" w:cs="Arial"/>
              </w:rPr>
            </w:pPr>
            <w:r w:rsidRPr="00310BD1">
              <w:rPr>
                <w:rFonts w:ascii="Arial" w:hAnsi="Arial" w:cs="Arial"/>
              </w:rPr>
              <w:t>12 058.57 €</w:t>
            </w:r>
          </w:p>
        </w:tc>
        <w:tc>
          <w:tcPr>
            <w:tcW w:w="1984" w:type="dxa"/>
            <w:vAlign w:val="center"/>
          </w:tcPr>
          <w:p w14:paraId="6B5375DA" w14:textId="77777777" w:rsidR="00310BD1" w:rsidRPr="00310BD1" w:rsidRDefault="00310BD1" w:rsidP="00562966">
            <w:pPr>
              <w:jc w:val="right"/>
              <w:rPr>
                <w:rFonts w:ascii="Arial" w:hAnsi="Arial" w:cs="Arial"/>
              </w:rPr>
            </w:pPr>
            <w:r w:rsidRPr="00310BD1">
              <w:rPr>
                <w:rFonts w:ascii="Arial" w:hAnsi="Arial" w:cs="Arial"/>
              </w:rPr>
              <w:t>21 272.80 €</w:t>
            </w:r>
          </w:p>
        </w:tc>
        <w:tc>
          <w:tcPr>
            <w:tcW w:w="1134" w:type="dxa"/>
            <w:vAlign w:val="center"/>
          </w:tcPr>
          <w:p w14:paraId="7BDD123F" w14:textId="77777777" w:rsidR="00310BD1" w:rsidRPr="00310BD1" w:rsidRDefault="00310BD1" w:rsidP="00562966">
            <w:pPr>
              <w:jc w:val="right"/>
              <w:rPr>
                <w:rFonts w:ascii="Arial" w:hAnsi="Arial" w:cs="Arial"/>
              </w:rPr>
            </w:pPr>
            <w:r w:rsidRPr="00310BD1">
              <w:rPr>
                <w:rFonts w:ascii="Arial" w:hAnsi="Arial" w:cs="Arial"/>
              </w:rPr>
              <w:t>10.00 %</w:t>
            </w:r>
          </w:p>
        </w:tc>
      </w:tr>
      <w:tr w:rsidR="00310BD1" w:rsidRPr="00310BD1" w14:paraId="20ECF5C3" w14:textId="77777777" w:rsidTr="00562966">
        <w:tc>
          <w:tcPr>
            <w:tcW w:w="704" w:type="dxa"/>
            <w:vAlign w:val="center"/>
          </w:tcPr>
          <w:p w14:paraId="28651AF0" w14:textId="77777777" w:rsidR="00310BD1" w:rsidRPr="00310BD1" w:rsidRDefault="00310BD1" w:rsidP="00562966">
            <w:pPr>
              <w:jc w:val="center"/>
              <w:rPr>
                <w:rFonts w:ascii="Arial" w:hAnsi="Arial" w:cs="Arial"/>
              </w:rPr>
            </w:pPr>
            <w:r w:rsidRPr="00310BD1">
              <w:rPr>
                <w:rFonts w:ascii="Arial" w:hAnsi="Arial" w:cs="Arial"/>
              </w:rPr>
              <w:t>3</w:t>
            </w:r>
          </w:p>
        </w:tc>
        <w:tc>
          <w:tcPr>
            <w:tcW w:w="1985" w:type="dxa"/>
            <w:vAlign w:val="center"/>
          </w:tcPr>
          <w:p w14:paraId="49C7268E" w14:textId="77777777" w:rsidR="00310BD1" w:rsidRPr="00310BD1" w:rsidRDefault="00310BD1" w:rsidP="00562966">
            <w:pPr>
              <w:jc w:val="right"/>
              <w:rPr>
                <w:rFonts w:ascii="Arial" w:hAnsi="Arial" w:cs="Arial"/>
              </w:rPr>
            </w:pPr>
            <w:r w:rsidRPr="00310BD1">
              <w:rPr>
                <w:rFonts w:ascii="Arial" w:hAnsi="Arial" w:cs="Arial"/>
              </w:rPr>
              <w:t>21 272.81 €</w:t>
            </w:r>
          </w:p>
        </w:tc>
        <w:tc>
          <w:tcPr>
            <w:tcW w:w="1984" w:type="dxa"/>
            <w:vAlign w:val="center"/>
          </w:tcPr>
          <w:p w14:paraId="781EE65B" w14:textId="77777777" w:rsidR="00310BD1" w:rsidRPr="00310BD1" w:rsidRDefault="00310BD1" w:rsidP="00562966">
            <w:pPr>
              <w:jc w:val="right"/>
              <w:rPr>
                <w:rFonts w:ascii="Arial" w:hAnsi="Arial" w:cs="Arial"/>
              </w:rPr>
            </w:pPr>
            <w:r w:rsidRPr="00310BD1">
              <w:rPr>
                <w:rFonts w:ascii="Arial" w:hAnsi="Arial" w:cs="Arial"/>
              </w:rPr>
              <w:t>53 182.00 €</w:t>
            </w:r>
          </w:p>
        </w:tc>
        <w:tc>
          <w:tcPr>
            <w:tcW w:w="1134" w:type="dxa"/>
            <w:vAlign w:val="center"/>
          </w:tcPr>
          <w:p w14:paraId="547829EB" w14:textId="77777777" w:rsidR="00310BD1" w:rsidRPr="00310BD1" w:rsidRDefault="00310BD1" w:rsidP="00562966">
            <w:pPr>
              <w:jc w:val="right"/>
              <w:rPr>
                <w:rFonts w:ascii="Arial" w:hAnsi="Arial" w:cs="Arial"/>
              </w:rPr>
            </w:pPr>
            <w:r w:rsidRPr="00310BD1">
              <w:rPr>
                <w:rFonts w:ascii="Arial" w:hAnsi="Arial" w:cs="Arial"/>
              </w:rPr>
              <w:t>23.00 %</w:t>
            </w:r>
          </w:p>
        </w:tc>
      </w:tr>
      <w:tr w:rsidR="00310BD1" w:rsidRPr="00310BD1" w14:paraId="39D9FBA2" w14:textId="77777777" w:rsidTr="00562966">
        <w:tc>
          <w:tcPr>
            <w:tcW w:w="704" w:type="dxa"/>
            <w:vAlign w:val="center"/>
          </w:tcPr>
          <w:p w14:paraId="3D9D0811" w14:textId="77777777" w:rsidR="00310BD1" w:rsidRPr="00310BD1" w:rsidRDefault="00310BD1" w:rsidP="00562966">
            <w:pPr>
              <w:jc w:val="center"/>
              <w:rPr>
                <w:rFonts w:ascii="Arial" w:hAnsi="Arial" w:cs="Arial"/>
              </w:rPr>
            </w:pPr>
            <w:r w:rsidRPr="00310BD1">
              <w:rPr>
                <w:rFonts w:ascii="Arial" w:hAnsi="Arial" w:cs="Arial"/>
              </w:rPr>
              <w:t>4</w:t>
            </w:r>
          </w:p>
        </w:tc>
        <w:tc>
          <w:tcPr>
            <w:tcW w:w="1985" w:type="dxa"/>
            <w:vAlign w:val="center"/>
          </w:tcPr>
          <w:p w14:paraId="4C4B3FEE" w14:textId="77777777" w:rsidR="00310BD1" w:rsidRPr="00310BD1" w:rsidRDefault="00310BD1" w:rsidP="00562966">
            <w:pPr>
              <w:jc w:val="right"/>
              <w:rPr>
                <w:rFonts w:ascii="Arial" w:hAnsi="Arial" w:cs="Arial"/>
              </w:rPr>
            </w:pPr>
            <w:r w:rsidRPr="00310BD1">
              <w:rPr>
                <w:rFonts w:ascii="Arial" w:hAnsi="Arial" w:cs="Arial"/>
              </w:rPr>
              <w:t>53 182.01 €</w:t>
            </w:r>
          </w:p>
        </w:tc>
        <w:tc>
          <w:tcPr>
            <w:tcW w:w="1984" w:type="dxa"/>
            <w:vAlign w:val="center"/>
          </w:tcPr>
          <w:p w14:paraId="7DE0596F" w14:textId="77777777" w:rsidR="00310BD1" w:rsidRPr="00310BD1" w:rsidRDefault="00310BD1" w:rsidP="00562966">
            <w:pPr>
              <w:jc w:val="right"/>
              <w:rPr>
                <w:rFonts w:ascii="Arial" w:hAnsi="Arial" w:cs="Arial"/>
              </w:rPr>
            </w:pPr>
            <w:r w:rsidRPr="00310BD1">
              <w:rPr>
                <w:rFonts w:ascii="Arial" w:hAnsi="Arial" w:cs="Arial"/>
              </w:rPr>
              <w:t>127 627.80 €</w:t>
            </w:r>
          </w:p>
        </w:tc>
        <w:tc>
          <w:tcPr>
            <w:tcW w:w="1134" w:type="dxa"/>
            <w:vAlign w:val="center"/>
          </w:tcPr>
          <w:p w14:paraId="22D3FE92" w14:textId="77777777" w:rsidR="00310BD1" w:rsidRPr="00310BD1" w:rsidRDefault="00310BD1" w:rsidP="00562966">
            <w:pPr>
              <w:jc w:val="right"/>
              <w:rPr>
                <w:rFonts w:ascii="Arial" w:hAnsi="Arial" w:cs="Arial"/>
              </w:rPr>
            </w:pPr>
            <w:r w:rsidRPr="00310BD1">
              <w:rPr>
                <w:rFonts w:ascii="Arial" w:hAnsi="Arial" w:cs="Arial"/>
              </w:rPr>
              <w:t>3.00 %</w:t>
            </w:r>
          </w:p>
        </w:tc>
      </w:tr>
      <w:tr w:rsidR="00310BD1" w:rsidRPr="00310BD1" w14:paraId="61121FBE" w14:textId="77777777" w:rsidTr="00562966">
        <w:tc>
          <w:tcPr>
            <w:tcW w:w="704" w:type="dxa"/>
            <w:vAlign w:val="center"/>
          </w:tcPr>
          <w:p w14:paraId="7A975276" w14:textId="77777777" w:rsidR="00310BD1" w:rsidRPr="00310BD1" w:rsidRDefault="00310BD1" w:rsidP="00562966">
            <w:pPr>
              <w:jc w:val="center"/>
              <w:rPr>
                <w:rFonts w:ascii="Arial" w:hAnsi="Arial" w:cs="Arial"/>
              </w:rPr>
            </w:pPr>
            <w:r w:rsidRPr="00310BD1">
              <w:rPr>
                <w:rFonts w:ascii="Arial" w:hAnsi="Arial" w:cs="Arial"/>
              </w:rPr>
              <w:t>5</w:t>
            </w:r>
          </w:p>
        </w:tc>
        <w:tc>
          <w:tcPr>
            <w:tcW w:w="1985" w:type="dxa"/>
            <w:vAlign w:val="center"/>
          </w:tcPr>
          <w:p w14:paraId="1A436631" w14:textId="77777777" w:rsidR="00310BD1" w:rsidRPr="00310BD1" w:rsidRDefault="00310BD1" w:rsidP="00562966">
            <w:pPr>
              <w:jc w:val="right"/>
              <w:rPr>
                <w:rFonts w:ascii="Arial" w:hAnsi="Arial" w:cs="Arial"/>
              </w:rPr>
            </w:pPr>
            <w:r w:rsidRPr="00310BD1">
              <w:rPr>
                <w:rFonts w:ascii="Arial" w:hAnsi="Arial" w:cs="Arial"/>
              </w:rPr>
              <w:t>127 637.81 €</w:t>
            </w:r>
          </w:p>
        </w:tc>
        <w:tc>
          <w:tcPr>
            <w:tcW w:w="1984" w:type="dxa"/>
            <w:vAlign w:val="center"/>
          </w:tcPr>
          <w:p w14:paraId="26B419E1" w14:textId="77777777" w:rsidR="00310BD1" w:rsidRPr="00310BD1" w:rsidRDefault="00310BD1" w:rsidP="00562966">
            <w:pPr>
              <w:jc w:val="right"/>
              <w:rPr>
                <w:rFonts w:ascii="Arial" w:hAnsi="Arial" w:cs="Arial"/>
              </w:rPr>
            </w:pPr>
            <w:r w:rsidRPr="00310BD1">
              <w:rPr>
                <w:rFonts w:ascii="Arial" w:hAnsi="Arial" w:cs="Arial"/>
              </w:rPr>
              <w:t>9 999 999.99 €</w:t>
            </w:r>
          </w:p>
        </w:tc>
        <w:tc>
          <w:tcPr>
            <w:tcW w:w="1134" w:type="dxa"/>
            <w:vAlign w:val="center"/>
          </w:tcPr>
          <w:p w14:paraId="6651896E" w14:textId="77777777" w:rsidR="00310BD1" w:rsidRPr="00310BD1" w:rsidRDefault="00310BD1" w:rsidP="00562966">
            <w:pPr>
              <w:jc w:val="right"/>
              <w:rPr>
                <w:rFonts w:ascii="Arial" w:hAnsi="Arial" w:cs="Arial"/>
              </w:rPr>
            </w:pPr>
            <w:r w:rsidRPr="00310BD1">
              <w:rPr>
                <w:rFonts w:ascii="Arial" w:hAnsi="Arial" w:cs="Arial"/>
              </w:rPr>
              <w:t>0.00 %</w:t>
            </w:r>
          </w:p>
        </w:tc>
      </w:tr>
    </w:tbl>
    <w:p w14:paraId="0F58B39D" w14:textId="77777777" w:rsidR="00310BD1" w:rsidRPr="00310BD1" w:rsidRDefault="00310BD1" w:rsidP="00310BD1">
      <w:pPr>
        <w:jc w:val="both"/>
        <w:rPr>
          <w:rFonts w:ascii="Arial" w:hAnsi="Arial" w:cs="Arial"/>
        </w:rPr>
      </w:pPr>
    </w:p>
    <w:p w14:paraId="58EF3D9D" w14:textId="77777777" w:rsidR="00310BD1" w:rsidRPr="00310BD1" w:rsidRDefault="00310BD1" w:rsidP="00310BD1">
      <w:pPr>
        <w:jc w:val="both"/>
        <w:rPr>
          <w:rFonts w:ascii="Arial" w:hAnsi="Arial" w:cs="Arial"/>
        </w:rPr>
      </w:pPr>
      <w:r w:rsidRPr="00310BD1">
        <w:rPr>
          <w:rFonts w:ascii="Arial" w:hAnsi="Arial" w:cs="Arial"/>
        </w:rPr>
        <w:t xml:space="preserve"> </w:t>
      </w:r>
    </w:p>
    <w:p w14:paraId="6D1B96FC" w14:textId="77777777" w:rsidR="00310BD1" w:rsidRPr="00310BD1" w:rsidRDefault="00310BD1" w:rsidP="00310BD1">
      <w:pPr>
        <w:jc w:val="both"/>
        <w:rPr>
          <w:rFonts w:ascii="Arial" w:hAnsi="Arial" w:cs="Arial"/>
        </w:rPr>
      </w:pPr>
    </w:p>
    <w:p w14:paraId="567C316A" w14:textId="77777777" w:rsidR="00310BD1" w:rsidRPr="00310BD1" w:rsidRDefault="00310BD1" w:rsidP="00310BD1">
      <w:pPr>
        <w:jc w:val="both"/>
        <w:rPr>
          <w:rFonts w:ascii="Arial" w:hAnsi="Arial" w:cs="Arial"/>
        </w:rPr>
      </w:pPr>
    </w:p>
    <w:p w14:paraId="758090B0" w14:textId="77777777" w:rsidR="00310BD1" w:rsidRPr="00310BD1" w:rsidRDefault="00310BD1" w:rsidP="00310BD1">
      <w:pPr>
        <w:jc w:val="both"/>
        <w:rPr>
          <w:rFonts w:ascii="Arial" w:hAnsi="Arial" w:cs="Arial"/>
        </w:rPr>
      </w:pPr>
    </w:p>
    <w:p w14:paraId="603BA054" w14:textId="77777777" w:rsidR="00310BD1" w:rsidRDefault="00310BD1" w:rsidP="00310BD1">
      <w:pPr>
        <w:jc w:val="both"/>
        <w:rPr>
          <w:rFonts w:ascii="Arial" w:hAnsi="Arial" w:cs="Arial"/>
        </w:rPr>
      </w:pPr>
    </w:p>
    <w:p w14:paraId="38D8FBD8" w14:textId="77777777" w:rsidR="00310BD1" w:rsidRDefault="00310BD1" w:rsidP="00310BD1">
      <w:pPr>
        <w:jc w:val="both"/>
        <w:rPr>
          <w:rFonts w:ascii="Arial" w:hAnsi="Arial" w:cs="Arial"/>
        </w:rPr>
      </w:pPr>
    </w:p>
    <w:p w14:paraId="48E11A9D" w14:textId="77777777" w:rsidR="00310BD1" w:rsidRDefault="00310BD1" w:rsidP="00310BD1">
      <w:pPr>
        <w:jc w:val="both"/>
        <w:rPr>
          <w:rFonts w:ascii="Arial" w:hAnsi="Arial" w:cs="Arial"/>
        </w:rPr>
      </w:pPr>
    </w:p>
    <w:p w14:paraId="2CA02C88" w14:textId="77777777" w:rsidR="00310BD1" w:rsidRDefault="00310BD1" w:rsidP="00310BD1">
      <w:pPr>
        <w:jc w:val="both"/>
        <w:rPr>
          <w:rFonts w:ascii="Arial" w:hAnsi="Arial" w:cs="Arial"/>
        </w:rPr>
      </w:pPr>
    </w:p>
    <w:p w14:paraId="00A55A88" w14:textId="77777777" w:rsidR="00310BD1" w:rsidRPr="00310BD1" w:rsidRDefault="00310BD1" w:rsidP="00310BD1">
      <w:pPr>
        <w:jc w:val="both"/>
        <w:rPr>
          <w:rFonts w:ascii="Arial" w:hAnsi="Arial" w:cs="Arial"/>
        </w:rPr>
      </w:pPr>
    </w:p>
    <w:p w14:paraId="6A82A209" w14:textId="77777777" w:rsidR="00310BD1" w:rsidRPr="00310BD1" w:rsidRDefault="00310BD1" w:rsidP="00310BD1">
      <w:pPr>
        <w:jc w:val="both"/>
        <w:rPr>
          <w:rFonts w:ascii="Arial" w:hAnsi="Arial" w:cs="Arial"/>
        </w:rPr>
      </w:pPr>
      <w:r w:rsidRPr="00310BD1">
        <w:rPr>
          <w:rFonts w:ascii="Arial" w:hAnsi="Arial" w:cs="Arial"/>
        </w:rPr>
        <w:t>Il est également important de savoir que des minorations s’appliquent à ces calculs en fonction de certaines situations :</w:t>
      </w:r>
    </w:p>
    <w:p w14:paraId="308F2636" w14:textId="7474DDDD" w:rsidR="00310BD1" w:rsidRPr="00310BD1" w:rsidRDefault="00310BD1" w:rsidP="00BE5F66">
      <w:pPr>
        <w:pStyle w:val="Paragraphedeliste"/>
        <w:numPr>
          <w:ilvl w:val="0"/>
          <w:numId w:val="24"/>
        </w:numPr>
        <w:spacing w:after="160" w:line="278" w:lineRule="auto"/>
        <w:jc w:val="both"/>
        <w:rPr>
          <w:rFonts w:ascii="Arial" w:hAnsi="Arial" w:cs="Arial"/>
        </w:rPr>
      </w:pPr>
      <w:r w:rsidRPr="00310BD1">
        <w:rPr>
          <w:rFonts w:ascii="Arial" w:hAnsi="Arial" w:cs="Arial"/>
        </w:rPr>
        <w:t>Les mesure de curatelle simple et les mesure</w:t>
      </w:r>
      <w:r w:rsidR="00CC5F54">
        <w:rPr>
          <w:rFonts w:ascii="Arial" w:hAnsi="Arial" w:cs="Arial"/>
        </w:rPr>
        <w:t>s</w:t>
      </w:r>
      <w:r w:rsidRPr="00310BD1">
        <w:rPr>
          <w:rFonts w:ascii="Arial" w:hAnsi="Arial" w:cs="Arial"/>
        </w:rPr>
        <w:t xml:space="preserve"> de subrogation voient leur participation aux frais de gestion minorée de 50 %,</w:t>
      </w:r>
    </w:p>
    <w:p w14:paraId="7EB9B184" w14:textId="77777777" w:rsidR="00310BD1" w:rsidRPr="00310BD1" w:rsidRDefault="00310BD1" w:rsidP="00BE5F66">
      <w:pPr>
        <w:pStyle w:val="Paragraphedeliste"/>
        <w:numPr>
          <w:ilvl w:val="0"/>
          <w:numId w:val="24"/>
        </w:numPr>
        <w:spacing w:after="160" w:line="278" w:lineRule="auto"/>
        <w:jc w:val="both"/>
        <w:rPr>
          <w:rFonts w:ascii="Arial" w:hAnsi="Arial" w:cs="Arial"/>
        </w:rPr>
      </w:pPr>
      <w:r w:rsidRPr="00310BD1">
        <w:rPr>
          <w:rFonts w:ascii="Arial" w:hAnsi="Arial" w:cs="Arial"/>
        </w:rPr>
        <w:t>Les mesures de tutelle voient leur participation aux frais de gestion minorée de 10 %,</w:t>
      </w:r>
    </w:p>
    <w:p w14:paraId="7A275112" w14:textId="0F13DF49" w:rsidR="00310BD1" w:rsidRPr="00CC5F54" w:rsidRDefault="00310BD1" w:rsidP="00BE5F66">
      <w:pPr>
        <w:pStyle w:val="Paragraphedeliste"/>
        <w:numPr>
          <w:ilvl w:val="0"/>
          <w:numId w:val="24"/>
        </w:numPr>
        <w:spacing w:after="160" w:line="278" w:lineRule="auto"/>
        <w:jc w:val="both"/>
        <w:rPr>
          <w:rFonts w:ascii="Arial" w:hAnsi="Arial" w:cs="Arial"/>
        </w:rPr>
      </w:pPr>
      <w:r w:rsidRPr="00310BD1">
        <w:rPr>
          <w:rFonts w:ascii="Arial" w:hAnsi="Arial" w:cs="Arial"/>
        </w:rPr>
        <w:t>Les personnes hébergées en établissement sans avoir conservé de logement voient leur participation aux frais de gestion minorée de 20 %.</w:t>
      </w:r>
    </w:p>
    <w:p w14:paraId="3D46BAFC" w14:textId="7E0899AE" w:rsidR="00CC5F54" w:rsidRDefault="00310BD1" w:rsidP="00310BD1">
      <w:pPr>
        <w:jc w:val="both"/>
        <w:rPr>
          <w:rFonts w:ascii="Arial" w:hAnsi="Arial" w:cs="Arial"/>
        </w:rPr>
      </w:pPr>
      <w:r w:rsidRPr="00310BD1">
        <w:rPr>
          <w:rFonts w:ascii="Arial" w:hAnsi="Arial" w:cs="Arial"/>
        </w:rPr>
        <w:t>Une estimation du montant de vos frais de gestion sera faite dès que possible sur la base des éléments que vous aurez fourni lors de la première visite. Cependant</w:t>
      </w:r>
      <w:r w:rsidR="00CC5F54">
        <w:rPr>
          <w:rFonts w:ascii="Arial" w:hAnsi="Arial" w:cs="Arial"/>
        </w:rPr>
        <w:t>,</w:t>
      </w:r>
      <w:r w:rsidRPr="00310BD1">
        <w:rPr>
          <w:rFonts w:ascii="Arial" w:hAnsi="Arial" w:cs="Arial"/>
        </w:rPr>
        <w:t xml:space="preserve"> il est à noter </w:t>
      </w:r>
    </w:p>
    <w:p w14:paraId="515E1B2C" w14:textId="2CA369D5" w:rsidR="00310BD1" w:rsidRPr="00310BD1" w:rsidRDefault="00310BD1" w:rsidP="00310BD1">
      <w:pPr>
        <w:jc w:val="both"/>
        <w:rPr>
          <w:rFonts w:ascii="Arial" w:hAnsi="Arial" w:cs="Arial"/>
        </w:rPr>
      </w:pPr>
      <w:r w:rsidRPr="00310BD1">
        <w:rPr>
          <w:rFonts w:ascii="Arial" w:hAnsi="Arial" w:cs="Arial"/>
        </w:rPr>
        <w:t xml:space="preserve">que si de nouveaux éléments parviennent par la suite à notre connaissance, ceux-ci viendront s’ajouter aux données déjà </w:t>
      </w:r>
      <w:r w:rsidR="00CC5F54">
        <w:rPr>
          <w:rFonts w:ascii="Arial" w:hAnsi="Arial" w:cs="Arial"/>
        </w:rPr>
        <w:t>r</w:t>
      </w:r>
      <w:r w:rsidRPr="00310BD1">
        <w:rPr>
          <w:rFonts w:ascii="Arial" w:hAnsi="Arial" w:cs="Arial"/>
        </w:rPr>
        <w:t>assemblées et pourront ainsi modifier le montant préalablement estimé.</w:t>
      </w:r>
    </w:p>
    <w:p w14:paraId="45299638" w14:textId="77777777" w:rsidR="00C63F29" w:rsidRDefault="00C63F29" w:rsidP="003720DF">
      <w:pPr>
        <w:pStyle w:val="Paragraphedeliste"/>
        <w:rPr>
          <w:rFonts w:ascii="Arial" w:hAnsi="Arial" w:cs="Arial"/>
        </w:rPr>
      </w:pPr>
    </w:p>
    <w:p w14:paraId="41D9EFB0" w14:textId="77777777" w:rsidR="00C63F29" w:rsidRPr="00CC5F54" w:rsidRDefault="00C63F29" w:rsidP="00CC5F54">
      <w:pPr>
        <w:rPr>
          <w:rFonts w:ascii="Arial" w:hAnsi="Arial" w:cs="Arial"/>
        </w:rPr>
      </w:pPr>
    </w:p>
    <w:p w14:paraId="41871A97" w14:textId="77777777" w:rsidR="00C63F29" w:rsidRDefault="00C63F29" w:rsidP="004D6E06">
      <w:pPr>
        <w:rPr>
          <w:rFonts w:ascii="Arial" w:hAnsi="Arial" w:cs="Arial"/>
        </w:rPr>
      </w:pPr>
    </w:p>
    <w:p w14:paraId="61A9FCB2" w14:textId="77777777" w:rsidR="00CC5F54" w:rsidRPr="004D6E06" w:rsidRDefault="00CC5F54" w:rsidP="004D6E06">
      <w:pPr>
        <w:rPr>
          <w:rFonts w:ascii="Arial" w:hAnsi="Arial" w:cs="Arial"/>
        </w:rPr>
      </w:pPr>
    </w:p>
    <w:p w14:paraId="0D012865" w14:textId="77777777" w:rsidR="00903B57" w:rsidRDefault="00903B57" w:rsidP="00DF2CB7">
      <w:pPr>
        <w:pStyle w:val="Titre1"/>
      </w:pPr>
      <w:bookmarkStart w:id="12" w:name="_Toc208840797"/>
    </w:p>
    <w:p w14:paraId="7E19ACA7" w14:textId="77777777" w:rsidR="00903B57" w:rsidRDefault="00903B57" w:rsidP="00DF2CB7">
      <w:pPr>
        <w:pStyle w:val="Titre1"/>
      </w:pPr>
    </w:p>
    <w:p w14:paraId="501EACA2" w14:textId="00775C39" w:rsidR="009E5AB0" w:rsidRDefault="009E5AB0" w:rsidP="00DF2CB7">
      <w:pPr>
        <w:pStyle w:val="Titre1"/>
      </w:pPr>
      <w:r w:rsidRPr="003C7A6D">
        <w:t>Eléments d’informations vous concernant</w:t>
      </w:r>
      <w:bookmarkEnd w:id="12"/>
    </w:p>
    <w:p w14:paraId="43D1B3C5" w14:textId="77777777" w:rsidR="009E5AB0" w:rsidRDefault="009E5AB0" w:rsidP="009E5AB0">
      <w:pPr>
        <w:jc w:val="center"/>
        <w:rPr>
          <w:rFonts w:ascii="Arial" w:hAnsi="Arial" w:cs="Arial"/>
          <w:b/>
          <w:bCs/>
          <w:sz w:val="28"/>
          <w:szCs w:val="28"/>
        </w:rPr>
      </w:pPr>
    </w:p>
    <w:p w14:paraId="5EEA5C24" w14:textId="4EFABB13" w:rsidR="009E5AB0" w:rsidRDefault="009E5AB0" w:rsidP="00BE5F66">
      <w:pPr>
        <w:pStyle w:val="Paragraphedeliste"/>
        <w:numPr>
          <w:ilvl w:val="0"/>
          <w:numId w:val="12"/>
        </w:numPr>
        <w:jc w:val="both"/>
        <w:rPr>
          <w:rFonts w:ascii="Arial" w:hAnsi="Arial" w:cs="Arial"/>
        </w:rPr>
      </w:pPr>
      <w:r w:rsidRPr="003C7A6D">
        <w:rPr>
          <w:rFonts w:ascii="Arial" w:hAnsi="Arial" w:cs="Arial"/>
        </w:rPr>
        <w:t xml:space="preserve">Est annexée dans ce </w:t>
      </w:r>
      <w:r w:rsidR="00CC5F54">
        <w:rPr>
          <w:rFonts w:ascii="Arial" w:hAnsi="Arial" w:cs="Arial"/>
        </w:rPr>
        <w:t>livret</w:t>
      </w:r>
      <w:r w:rsidRPr="003C7A6D">
        <w:rPr>
          <w:rFonts w:ascii="Arial" w:hAnsi="Arial" w:cs="Arial"/>
        </w:rPr>
        <w:t xml:space="preserve"> une « Charte des Droits et Libertés de la Personne Majeure Protégée » ainsi qu’un règlement de fonctionnement.</w:t>
      </w:r>
    </w:p>
    <w:p w14:paraId="5FDDA72B" w14:textId="385C84B4" w:rsidR="009E5AB0" w:rsidRPr="009E5AB0" w:rsidRDefault="009E5AB0" w:rsidP="006560EC">
      <w:pPr>
        <w:ind w:left="708"/>
        <w:jc w:val="both"/>
        <w:rPr>
          <w:rFonts w:ascii="Arial" w:hAnsi="Arial" w:cs="Arial"/>
        </w:rPr>
      </w:pPr>
      <w:r w:rsidRPr="009E5AB0">
        <w:rPr>
          <w:rFonts w:ascii="Arial" w:hAnsi="Arial" w:cs="Arial"/>
        </w:rPr>
        <w:t>Le remise de ces documents est conforme à la Loi 2002-2 rénovant l’action sociale et médico-sociale replaçant l’usager au centre du dispositif</w:t>
      </w:r>
      <w:r w:rsidR="006D5B24">
        <w:rPr>
          <w:rFonts w:ascii="Arial" w:hAnsi="Arial" w:cs="Arial"/>
        </w:rPr>
        <w:t>.</w:t>
      </w:r>
    </w:p>
    <w:p w14:paraId="55631182" w14:textId="77777777" w:rsidR="009E5AB0" w:rsidRDefault="009E5AB0" w:rsidP="006560EC">
      <w:pPr>
        <w:jc w:val="both"/>
        <w:rPr>
          <w:rFonts w:ascii="Arial" w:hAnsi="Arial" w:cs="Arial"/>
        </w:rPr>
      </w:pPr>
    </w:p>
    <w:p w14:paraId="54A38FDA" w14:textId="6BAA1FDC" w:rsidR="009E5AB0" w:rsidRPr="003C7A6D" w:rsidRDefault="009E5AB0" w:rsidP="00BE5F66">
      <w:pPr>
        <w:pStyle w:val="Paragraphedeliste"/>
        <w:numPr>
          <w:ilvl w:val="0"/>
          <w:numId w:val="12"/>
        </w:numPr>
        <w:jc w:val="both"/>
        <w:rPr>
          <w:rFonts w:ascii="Arial" w:hAnsi="Arial" w:cs="Arial"/>
        </w:rPr>
      </w:pPr>
      <w:r w:rsidRPr="003C7A6D">
        <w:rPr>
          <w:rFonts w:ascii="Arial" w:hAnsi="Arial" w:cs="Arial"/>
        </w:rPr>
        <w:t>Lors du 1</w:t>
      </w:r>
      <w:r w:rsidRPr="003C7A6D">
        <w:rPr>
          <w:rFonts w:ascii="Arial" w:hAnsi="Arial" w:cs="Arial"/>
          <w:vertAlign w:val="superscript"/>
        </w:rPr>
        <w:t>er</w:t>
      </w:r>
      <w:r w:rsidRPr="003C7A6D">
        <w:rPr>
          <w:rFonts w:ascii="Arial" w:hAnsi="Arial" w:cs="Arial"/>
        </w:rPr>
        <w:t xml:space="preserve"> rendez-vous pris avec vous, un point sera fait sur les différents documents que vous devez remettre à votre</w:t>
      </w:r>
      <w:r w:rsidR="00090766" w:rsidRPr="00090766">
        <w:rPr>
          <w:rFonts w:ascii="Arial" w:hAnsi="Arial" w:cs="Arial"/>
        </w:rPr>
        <w:t xml:space="preserve"> </w:t>
      </w:r>
      <w:r w:rsidR="00090766">
        <w:rPr>
          <w:rFonts w:ascii="Arial" w:hAnsi="Arial" w:cs="Arial"/>
        </w:rPr>
        <w:t>délégué(e)</w:t>
      </w:r>
      <w:r w:rsidRPr="003C7A6D">
        <w:rPr>
          <w:rFonts w:ascii="Arial" w:hAnsi="Arial" w:cs="Arial"/>
        </w:rPr>
        <w:t xml:space="preserve"> mandataire concernant la mise en place de </w:t>
      </w:r>
      <w:r w:rsidR="00CC5F54">
        <w:rPr>
          <w:rFonts w:ascii="Arial" w:hAnsi="Arial" w:cs="Arial"/>
        </w:rPr>
        <w:t>v</w:t>
      </w:r>
      <w:r w:rsidRPr="003C7A6D">
        <w:rPr>
          <w:rFonts w:ascii="Arial" w:hAnsi="Arial" w:cs="Arial"/>
        </w:rPr>
        <w:t>otre mesure de protection.</w:t>
      </w:r>
    </w:p>
    <w:p w14:paraId="21D2800E" w14:textId="77777777" w:rsidR="009E5AB0" w:rsidRDefault="009E5AB0" w:rsidP="006560EC">
      <w:pPr>
        <w:jc w:val="both"/>
        <w:rPr>
          <w:rFonts w:ascii="Arial" w:hAnsi="Arial" w:cs="Arial"/>
        </w:rPr>
      </w:pPr>
    </w:p>
    <w:p w14:paraId="38EE5CC3" w14:textId="50306C77" w:rsidR="009E5AB0" w:rsidRPr="009E5AB0" w:rsidRDefault="009E5AB0" w:rsidP="00BE5F66">
      <w:pPr>
        <w:pStyle w:val="Paragraphedeliste"/>
        <w:numPr>
          <w:ilvl w:val="0"/>
          <w:numId w:val="12"/>
        </w:numPr>
        <w:jc w:val="both"/>
        <w:rPr>
          <w:rFonts w:ascii="Arial" w:hAnsi="Arial" w:cs="Arial"/>
        </w:rPr>
      </w:pPr>
      <w:r w:rsidRPr="003C7A6D">
        <w:rPr>
          <w:rFonts w:ascii="Arial" w:hAnsi="Arial" w:cs="Arial"/>
        </w:rPr>
        <w:t>Dans le cadre de la Loi 2002-2, un groupe d’expression par trimestre a été mis en place au sein du service</w:t>
      </w:r>
      <w:r w:rsidR="00B82992">
        <w:rPr>
          <w:rFonts w:ascii="Arial" w:hAnsi="Arial" w:cs="Arial"/>
        </w:rPr>
        <w:t>.</w:t>
      </w:r>
      <w:r w:rsidRPr="003C7A6D">
        <w:rPr>
          <w:rFonts w:ascii="Arial" w:hAnsi="Arial" w:cs="Arial"/>
        </w:rPr>
        <w:t xml:space="preserve"> </w:t>
      </w:r>
      <w:r w:rsidR="00B82992">
        <w:rPr>
          <w:rFonts w:ascii="Arial" w:hAnsi="Arial" w:cs="Arial"/>
        </w:rPr>
        <w:t>I</w:t>
      </w:r>
      <w:r w:rsidRPr="003C7A6D">
        <w:rPr>
          <w:rFonts w:ascii="Arial" w:hAnsi="Arial" w:cs="Arial"/>
        </w:rPr>
        <w:t>l vous est possible d’y participer lorsque vous le souhaitez.</w:t>
      </w:r>
    </w:p>
    <w:p w14:paraId="19D8B33E" w14:textId="7F40CC6B" w:rsidR="009E5AB0" w:rsidRPr="003C7A6D" w:rsidRDefault="009E5AB0" w:rsidP="006560EC">
      <w:pPr>
        <w:pStyle w:val="Paragraphedeliste"/>
        <w:jc w:val="both"/>
        <w:rPr>
          <w:rFonts w:ascii="Arial" w:hAnsi="Arial" w:cs="Arial"/>
        </w:rPr>
      </w:pPr>
      <w:r w:rsidRPr="003C7A6D">
        <w:rPr>
          <w:rFonts w:ascii="Arial" w:hAnsi="Arial" w:cs="Arial"/>
        </w:rPr>
        <w:t>Il vous suffit d’en parler à votre</w:t>
      </w:r>
      <w:r w:rsidR="00090766" w:rsidRPr="00090766">
        <w:rPr>
          <w:rFonts w:ascii="Arial" w:hAnsi="Arial" w:cs="Arial"/>
        </w:rPr>
        <w:t xml:space="preserve"> </w:t>
      </w:r>
      <w:r w:rsidR="00090766">
        <w:rPr>
          <w:rFonts w:ascii="Arial" w:hAnsi="Arial" w:cs="Arial"/>
        </w:rPr>
        <w:t>délégué(e)</w:t>
      </w:r>
      <w:r w:rsidRPr="003C7A6D">
        <w:rPr>
          <w:rFonts w:ascii="Arial" w:hAnsi="Arial" w:cs="Arial"/>
        </w:rPr>
        <w:t xml:space="preserve"> mandataire ou d’appeler le standard du service. Ce sont les usagers qui choisissent</w:t>
      </w:r>
      <w:r w:rsidR="00B82992">
        <w:rPr>
          <w:rFonts w:ascii="Arial" w:hAnsi="Arial" w:cs="Arial"/>
        </w:rPr>
        <w:t xml:space="preserve"> primordialement</w:t>
      </w:r>
      <w:r w:rsidRPr="003C7A6D">
        <w:rPr>
          <w:rFonts w:ascii="Arial" w:hAnsi="Arial" w:cs="Arial"/>
        </w:rPr>
        <w:t xml:space="preserve"> le thème de ce temps de parole. Un </w:t>
      </w:r>
      <w:r w:rsidR="00B82992">
        <w:rPr>
          <w:rFonts w:ascii="Arial" w:hAnsi="Arial" w:cs="Arial"/>
        </w:rPr>
        <w:t>compte-rendu</w:t>
      </w:r>
      <w:r w:rsidRPr="003C7A6D">
        <w:rPr>
          <w:rFonts w:ascii="Arial" w:hAnsi="Arial" w:cs="Arial"/>
        </w:rPr>
        <w:t xml:space="preserve"> récapitulatif de ce qui a été dit vous sera transmis ultérieurement.</w:t>
      </w:r>
    </w:p>
    <w:p w14:paraId="29612179" w14:textId="77777777" w:rsidR="009E5AB0" w:rsidRPr="003C7A6D" w:rsidRDefault="009E5AB0" w:rsidP="006560EC">
      <w:pPr>
        <w:pStyle w:val="Paragraphedeliste"/>
        <w:jc w:val="both"/>
        <w:rPr>
          <w:rFonts w:ascii="Arial" w:hAnsi="Arial" w:cs="Arial"/>
        </w:rPr>
      </w:pPr>
      <w:r w:rsidRPr="003C7A6D">
        <w:rPr>
          <w:rFonts w:ascii="Arial" w:hAnsi="Arial" w:cs="Arial"/>
        </w:rPr>
        <w:t>De plus, vous avez le droit de demander à consulter votre dossier en prenant un rendez-vous.</w:t>
      </w:r>
    </w:p>
    <w:p w14:paraId="0E4DF188" w14:textId="77777777" w:rsidR="009E5AB0" w:rsidRPr="003C7A6D" w:rsidRDefault="009E5AB0" w:rsidP="006560EC">
      <w:pPr>
        <w:pStyle w:val="Paragraphedeliste"/>
        <w:jc w:val="both"/>
        <w:rPr>
          <w:rFonts w:ascii="Arial" w:hAnsi="Arial" w:cs="Arial"/>
        </w:rPr>
      </w:pPr>
      <w:r w:rsidRPr="003C7A6D">
        <w:rPr>
          <w:rFonts w:ascii="Arial" w:hAnsi="Arial" w:cs="Arial"/>
        </w:rPr>
        <w:t>A la charge de la Direction d’organiser ce rendez-vous.</w:t>
      </w:r>
    </w:p>
    <w:p w14:paraId="5F37A853" w14:textId="77777777" w:rsidR="009E5AB0" w:rsidRDefault="009E5AB0" w:rsidP="006560EC">
      <w:pPr>
        <w:jc w:val="both"/>
        <w:rPr>
          <w:rFonts w:ascii="Arial" w:hAnsi="Arial" w:cs="Arial"/>
        </w:rPr>
      </w:pPr>
    </w:p>
    <w:p w14:paraId="754161A6" w14:textId="027E4220" w:rsidR="009E5AB0" w:rsidRPr="003C7A6D" w:rsidRDefault="009E5AB0" w:rsidP="00BE5F66">
      <w:pPr>
        <w:pStyle w:val="Paragraphedeliste"/>
        <w:numPr>
          <w:ilvl w:val="0"/>
          <w:numId w:val="12"/>
        </w:numPr>
        <w:jc w:val="both"/>
        <w:rPr>
          <w:rFonts w:ascii="Arial" w:hAnsi="Arial" w:cs="Arial"/>
        </w:rPr>
      </w:pPr>
      <w:r w:rsidRPr="003C7A6D">
        <w:rPr>
          <w:rFonts w:ascii="Arial" w:hAnsi="Arial" w:cs="Arial"/>
        </w:rPr>
        <w:t>Un Document Individuel de Protection des Majeurs (DIPM) sera élaboré par la</w:t>
      </w:r>
      <w:r w:rsidR="00090766">
        <w:rPr>
          <w:rFonts w:ascii="Arial" w:hAnsi="Arial" w:cs="Arial"/>
        </w:rPr>
        <w:t>(le)</w:t>
      </w:r>
      <w:r w:rsidRPr="003C7A6D">
        <w:rPr>
          <w:rFonts w:ascii="Arial" w:hAnsi="Arial" w:cs="Arial"/>
        </w:rPr>
        <w:t xml:space="preserve"> </w:t>
      </w:r>
      <w:r w:rsidR="00090766">
        <w:rPr>
          <w:rFonts w:ascii="Arial" w:hAnsi="Arial" w:cs="Arial"/>
        </w:rPr>
        <w:t xml:space="preserve">délégué(e) </w:t>
      </w:r>
      <w:r w:rsidRPr="003C7A6D">
        <w:rPr>
          <w:rFonts w:ascii="Arial" w:hAnsi="Arial" w:cs="Arial"/>
        </w:rPr>
        <w:t>mandataire et vous-même lors d’un rendez-vous prévu à cet effet. Ce document prend la forme d’un modèle préétabli par le Service.</w:t>
      </w:r>
    </w:p>
    <w:p w14:paraId="684C13EA" w14:textId="73EF2E70" w:rsidR="009E5AB0" w:rsidRPr="003C7A6D" w:rsidRDefault="009E5AB0" w:rsidP="006560EC">
      <w:pPr>
        <w:pStyle w:val="Paragraphedeliste"/>
        <w:jc w:val="both"/>
        <w:rPr>
          <w:rFonts w:ascii="Arial" w:hAnsi="Arial" w:cs="Arial"/>
        </w:rPr>
      </w:pPr>
      <w:r w:rsidRPr="003C7A6D">
        <w:rPr>
          <w:rFonts w:ascii="Arial" w:hAnsi="Arial" w:cs="Arial"/>
        </w:rPr>
        <w:t>Ensemble, vous fixerez des objectifs de travail.</w:t>
      </w:r>
    </w:p>
    <w:p w14:paraId="49A4E687" w14:textId="77777777" w:rsidR="009E5AB0" w:rsidRPr="003C7A6D" w:rsidRDefault="009E5AB0" w:rsidP="006560EC">
      <w:pPr>
        <w:pStyle w:val="Paragraphedeliste"/>
        <w:jc w:val="both"/>
        <w:rPr>
          <w:rFonts w:ascii="Arial" w:hAnsi="Arial" w:cs="Arial"/>
        </w:rPr>
      </w:pPr>
      <w:r w:rsidRPr="003C7A6D">
        <w:rPr>
          <w:rFonts w:ascii="Arial" w:hAnsi="Arial" w:cs="Arial"/>
        </w:rPr>
        <w:t>Un 2</w:t>
      </w:r>
      <w:r w:rsidRPr="003C7A6D">
        <w:rPr>
          <w:rFonts w:ascii="Arial" w:hAnsi="Arial" w:cs="Arial"/>
          <w:vertAlign w:val="superscript"/>
        </w:rPr>
        <w:t>ème</w:t>
      </w:r>
      <w:r w:rsidRPr="003C7A6D">
        <w:rPr>
          <w:rFonts w:ascii="Arial" w:hAnsi="Arial" w:cs="Arial"/>
        </w:rPr>
        <w:t xml:space="preserve"> exemplaire de ce document vous sera restitué.</w:t>
      </w:r>
    </w:p>
    <w:p w14:paraId="562C9FCF" w14:textId="77777777" w:rsidR="009E5AB0" w:rsidRDefault="009E5AB0" w:rsidP="006560EC">
      <w:pPr>
        <w:jc w:val="both"/>
        <w:rPr>
          <w:rFonts w:ascii="Arial" w:hAnsi="Arial" w:cs="Arial"/>
        </w:rPr>
      </w:pPr>
    </w:p>
    <w:p w14:paraId="08FBAF14" w14:textId="505BB672" w:rsidR="009E5AB0" w:rsidRPr="003C7A6D" w:rsidRDefault="009E5AB0" w:rsidP="00BE5F66">
      <w:pPr>
        <w:pStyle w:val="Paragraphedeliste"/>
        <w:numPr>
          <w:ilvl w:val="0"/>
          <w:numId w:val="12"/>
        </w:numPr>
        <w:jc w:val="both"/>
        <w:rPr>
          <w:rFonts w:ascii="Arial" w:hAnsi="Arial" w:cs="Arial"/>
        </w:rPr>
      </w:pPr>
      <w:r w:rsidRPr="003C7A6D">
        <w:rPr>
          <w:rFonts w:ascii="Arial" w:hAnsi="Arial" w:cs="Arial"/>
        </w:rPr>
        <w:t>Le respect de vos droits est garanti par le règlement de fonctionnement</w:t>
      </w:r>
      <w:r w:rsidR="006D5B24">
        <w:rPr>
          <w:rFonts w:ascii="Arial" w:hAnsi="Arial" w:cs="Arial"/>
        </w:rPr>
        <w:t>.</w:t>
      </w:r>
    </w:p>
    <w:p w14:paraId="3A7854CD" w14:textId="77777777" w:rsidR="009E5AB0" w:rsidRDefault="009E5AB0" w:rsidP="009E5AB0">
      <w:pPr>
        <w:pStyle w:val="Paragraphedeliste"/>
        <w:rPr>
          <w:rFonts w:ascii="Arial" w:hAnsi="Arial" w:cs="Arial"/>
        </w:rPr>
      </w:pPr>
    </w:p>
    <w:p w14:paraId="545AA417" w14:textId="77777777" w:rsidR="00C63F29" w:rsidRDefault="00C63F29" w:rsidP="003720DF">
      <w:pPr>
        <w:pStyle w:val="Paragraphedeliste"/>
        <w:rPr>
          <w:rFonts w:ascii="Arial" w:hAnsi="Arial" w:cs="Arial"/>
        </w:rPr>
      </w:pPr>
    </w:p>
    <w:p w14:paraId="607D8DB1" w14:textId="77777777" w:rsidR="00C63F29" w:rsidRDefault="00C63F29" w:rsidP="003720DF">
      <w:pPr>
        <w:pStyle w:val="Paragraphedeliste"/>
        <w:rPr>
          <w:rFonts w:ascii="Arial" w:hAnsi="Arial" w:cs="Arial"/>
        </w:rPr>
      </w:pPr>
    </w:p>
    <w:p w14:paraId="10855E49" w14:textId="77777777" w:rsidR="009E5AB0" w:rsidRDefault="009E5AB0" w:rsidP="003720DF">
      <w:pPr>
        <w:pStyle w:val="Paragraphedeliste"/>
        <w:rPr>
          <w:rFonts w:ascii="Arial" w:hAnsi="Arial" w:cs="Arial"/>
        </w:rPr>
      </w:pPr>
    </w:p>
    <w:p w14:paraId="044C2201" w14:textId="77777777" w:rsidR="009E5AB0" w:rsidRDefault="009E5AB0" w:rsidP="003720DF">
      <w:pPr>
        <w:pStyle w:val="Paragraphedeliste"/>
        <w:rPr>
          <w:rFonts w:ascii="Arial" w:hAnsi="Arial" w:cs="Arial"/>
        </w:rPr>
      </w:pPr>
    </w:p>
    <w:p w14:paraId="4AF14523" w14:textId="77777777" w:rsidR="009E5AB0" w:rsidRDefault="009E5AB0" w:rsidP="003720DF">
      <w:pPr>
        <w:pStyle w:val="Paragraphedeliste"/>
        <w:rPr>
          <w:rFonts w:ascii="Arial" w:hAnsi="Arial" w:cs="Arial"/>
        </w:rPr>
      </w:pPr>
    </w:p>
    <w:p w14:paraId="147C690D" w14:textId="77777777" w:rsidR="009E5AB0" w:rsidRDefault="009E5AB0" w:rsidP="003720DF">
      <w:pPr>
        <w:pStyle w:val="Paragraphedeliste"/>
        <w:rPr>
          <w:rFonts w:ascii="Arial" w:hAnsi="Arial" w:cs="Arial"/>
        </w:rPr>
      </w:pPr>
    </w:p>
    <w:p w14:paraId="64605CA0" w14:textId="77777777" w:rsidR="009E5AB0" w:rsidRDefault="009E5AB0" w:rsidP="003720DF">
      <w:pPr>
        <w:pStyle w:val="Paragraphedeliste"/>
        <w:rPr>
          <w:rFonts w:ascii="Arial" w:hAnsi="Arial" w:cs="Arial"/>
        </w:rPr>
      </w:pPr>
    </w:p>
    <w:p w14:paraId="09CB9220" w14:textId="77777777" w:rsidR="009E5AB0" w:rsidRDefault="009E5AB0" w:rsidP="003720DF">
      <w:pPr>
        <w:pStyle w:val="Paragraphedeliste"/>
        <w:rPr>
          <w:rFonts w:ascii="Arial" w:hAnsi="Arial" w:cs="Arial"/>
        </w:rPr>
      </w:pPr>
    </w:p>
    <w:p w14:paraId="73FF2F71" w14:textId="77777777" w:rsidR="009E5AB0" w:rsidRDefault="009E5AB0" w:rsidP="003720DF">
      <w:pPr>
        <w:pStyle w:val="Paragraphedeliste"/>
        <w:rPr>
          <w:rFonts w:ascii="Arial" w:hAnsi="Arial" w:cs="Arial"/>
        </w:rPr>
      </w:pPr>
    </w:p>
    <w:p w14:paraId="6D65ED0D" w14:textId="77777777" w:rsidR="009E5AB0" w:rsidRDefault="009E5AB0" w:rsidP="003720DF">
      <w:pPr>
        <w:pStyle w:val="Paragraphedeliste"/>
        <w:rPr>
          <w:rFonts w:ascii="Arial" w:hAnsi="Arial" w:cs="Arial"/>
        </w:rPr>
      </w:pPr>
    </w:p>
    <w:p w14:paraId="1E7F00F3" w14:textId="77777777" w:rsidR="009E5AB0" w:rsidRDefault="009E5AB0" w:rsidP="003720DF">
      <w:pPr>
        <w:pStyle w:val="Paragraphedeliste"/>
        <w:rPr>
          <w:rFonts w:ascii="Arial" w:hAnsi="Arial" w:cs="Arial"/>
        </w:rPr>
      </w:pPr>
    </w:p>
    <w:p w14:paraId="7D003005" w14:textId="77777777" w:rsidR="009E5AB0" w:rsidRDefault="009E5AB0" w:rsidP="003720DF">
      <w:pPr>
        <w:pStyle w:val="Paragraphedeliste"/>
        <w:rPr>
          <w:rFonts w:ascii="Arial" w:hAnsi="Arial" w:cs="Arial"/>
        </w:rPr>
      </w:pPr>
    </w:p>
    <w:p w14:paraId="129ABC22" w14:textId="77777777" w:rsidR="009E5AB0" w:rsidRDefault="009E5AB0" w:rsidP="003720DF">
      <w:pPr>
        <w:pStyle w:val="Paragraphedeliste"/>
        <w:rPr>
          <w:rFonts w:ascii="Arial" w:hAnsi="Arial" w:cs="Arial"/>
        </w:rPr>
      </w:pPr>
    </w:p>
    <w:p w14:paraId="34D7A61B" w14:textId="77777777" w:rsidR="009E5AB0" w:rsidRDefault="009E5AB0" w:rsidP="003720DF">
      <w:pPr>
        <w:pStyle w:val="Paragraphedeliste"/>
        <w:rPr>
          <w:rFonts w:ascii="Arial" w:hAnsi="Arial" w:cs="Arial"/>
        </w:rPr>
      </w:pPr>
    </w:p>
    <w:p w14:paraId="5BDF30E2" w14:textId="77777777" w:rsidR="009E5AB0" w:rsidRPr="00BE16F0" w:rsidRDefault="009E5AB0" w:rsidP="00BE16F0">
      <w:pPr>
        <w:rPr>
          <w:rFonts w:ascii="Arial" w:hAnsi="Arial" w:cs="Arial"/>
        </w:rPr>
      </w:pPr>
    </w:p>
    <w:p w14:paraId="65C490C8" w14:textId="77777777" w:rsidR="00903B57" w:rsidRDefault="00903B57" w:rsidP="00DF2CB7">
      <w:pPr>
        <w:pStyle w:val="Titre1"/>
      </w:pPr>
      <w:bookmarkStart w:id="13" w:name="_Toc208840798"/>
    </w:p>
    <w:p w14:paraId="4B7F084C" w14:textId="77777777" w:rsidR="00903B57" w:rsidRDefault="00903B57" w:rsidP="00DF2CB7">
      <w:pPr>
        <w:pStyle w:val="Titre1"/>
      </w:pPr>
    </w:p>
    <w:p w14:paraId="22340368" w14:textId="40F3292A" w:rsidR="009E5AB0" w:rsidRPr="003F2E53" w:rsidRDefault="00FA4CA8" w:rsidP="00DF2CB7">
      <w:pPr>
        <w:pStyle w:val="Titre1"/>
      </w:pPr>
      <w:r w:rsidRPr="003F2E53">
        <w:t>Consultation de votre dossier</w:t>
      </w:r>
      <w:bookmarkEnd w:id="13"/>
    </w:p>
    <w:p w14:paraId="13331359" w14:textId="77777777" w:rsidR="00FA4CA8" w:rsidRDefault="00FA4CA8" w:rsidP="003720DF">
      <w:pPr>
        <w:pStyle w:val="Paragraphedeliste"/>
        <w:rPr>
          <w:rFonts w:ascii="Arial" w:hAnsi="Arial" w:cs="Arial"/>
        </w:rPr>
      </w:pPr>
    </w:p>
    <w:p w14:paraId="447A197E" w14:textId="6F628D2B" w:rsidR="00FA4CA8" w:rsidRPr="006D5B24" w:rsidRDefault="00FA4CA8" w:rsidP="0018324E">
      <w:pPr>
        <w:pStyle w:val="Paragraphedeliste"/>
        <w:ind w:left="0"/>
        <w:jc w:val="both"/>
        <w:rPr>
          <w:rFonts w:ascii="Arial" w:hAnsi="Arial" w:cs="Arial"/>
          <w:i/>
          <w:iCs/>
        </w:rPr>
      </w:pPr>
      <w:r w:rsidRPr="006D5B24">
        <w:rPr>
          <w:rFonts w:ascii="Arial" w:hAnsi="Arial" w:cs="Arial"/>
          <w:i/>
          <w:iCs/>
        </w:rPr>
        <w:t>L’article 311-3-5</w:t>
      </w:r>
      <w:r w:rsidRPr="006D5B24">
        <w:rPr>
          <w:rFonts w:ascii="Arial" w:hAnsi="Arial" w:cs="Arial"/>
          <w:i/>
          <w:iCs/>
          <w:vertAlign w:val="superscript"/>
        </w:rPr>
        <w:t>ème</w:t>
      </w:r>
      <w:r w:rsidRPr="006D5B24">
        <w:rPr>
          <w:rFonts w:ascii="Arial" w:hAnsi="Arial" w:cs="Arial"/>
          <w:i/>
          <w:iCs/>
        </w:rPr>
        <w:t xml:space="preserve"> du Code de l’Action Sociale et des Familles issu de la Loi de 2002 dispose que « L’exercice des droits et libertés individuels est garanti à toute personne prise en charge par des établissements et services sociaux et médico-sociaux. Dans le respect des dispositions législatives et réglementaires en vigueur, lui sont assurés. (…) L’accès à toute information ou document relatif à sa prise en charge, sauf dispositions législatives contraires</w:t>
      </w:r>
      <w:r w:rsidR="003F2E53" w:rsidRPr="006D5B24">
        <w:rPr>
          <w:rFonts w:ascii="Arial" w:hAnsi="Arial" w:cs="Arial"/>
          <w:i/>
          <w:iCs/>
        </w:rPr>
        <w:t> ».</w:t>
      </w:r>
    </w:p>
    <w:p w14:paraId="3C2901A9" w14:textId="77777777" w:rsidR="003F2E53" w:rsidRDefault="003F2E53" w:rsidP="0018324E">
      <w:pPr>
        <w:pStyle w:val="Paragraphedeliste"/>
        <w:ind w:left="0"/>
        <w:jc w:val="both"/>
        <w:rPr>
          <w:rFonts w:ascii="Arial" w:hAnsi="Arial" w:cs="Arial"/>
        </w:rPr>
      </w:pPr>
    </w:p>
    <w:p w14:paraId="62ADDBAF" w14:textId="6D4B22CE" w:rsidR="003F2E53" w:rsidRDefault="003F2E53" w:rsidP="0018324E">
      <w:pPr>
        <w:pStyle w:val="Paragraphedeliste"/>
        <w:ind w:left="0"/>
        <w:jc w:val="both"/>
        <w:rPr>
          <w:rFonts w:ascii="Arial" w:hAnsi="Arial" w:cs="Arial"/>
        </w:rPr>
      </w:pPr>
      <w:r>
        <w:rPr>
          <w:rFonts w:ascii="Arial" w:hAnsi="Arial" w:cs="Arial"/>
        </w:rPr>
        <w:t xml:space="preserve">Le service a mis en place un dossier, ouvert lors de l’instauration de votre mesure de protection, qui se veut être un recueil d’informations administratives, </w:t>
      </w:r>
      <w:r w:rsidR="00BE16F0">
        <w:rPr>
          <w:rFonts w:ascii="Arial" w:hAnsi="Arial" w:cs="Arial"/>
        </w:rPr>
        <w:t>sociales et médico-sociales</w:t>
      </w:r>
      <w:r>
        <w:rPr>
          <w:rFonts w:ascii="Arial" w:hAnsi="Arial" w:cs="Arial"/>
        </w:rPr>
        <w:t xml:space="preserve"> et comptables vous concernant. Il est formalisé, organisé et actualisé.</w:t>
      </w:r>
    </w:p>
    <w:p w14:paraId="77A60706" w14:textId="77777777" w:rsidR="003F2E53" w:rsidRDefault="003F2E53" w:rsidP="0018324E">
      <w:pPr>
        <w:pStyle w:val="Paragraphedeliste"/>
        <w:ind w:left="0"/>
        <w:jc w:val="both"/>
        <w:rPr>
          <w:rFonts w:ascii="Arial" w:hAnsi="Arial" w:cs="Arial"/>
        </w:rPr>
      </w:pPr>
    </w:p>
    <w:p w14:paraId="3B06A30B" w14:textId="6551E2ED" w:rsidR="003F2E53" w:rsidRDefault="003F2E53" w:rsidP="0018324E">
      <w:pPr>
        <w:pStyle w:val="Paragraphedeliste"/>
        <w:ind w:left="0"/>
        <w:jc w:val="both"/>
        <w:rPr>
          <w:rFonts w:ascii="Arial" w:hAnsi="Arial" w:cs="Arial"/>
        </w:rPr>
      </w:pPr>
      <w:r>
        <w:rPr>
          <w:rFonts w:ascii="Arial" w:hAnsi="Arial" w:cs="Arial"/>
        </w:rPr>
        <w:t xml:space="preserve">Le dossier administratif de chaque </w:t>
      </w:r>
      <w:r w:rsidR="00BE16F0">
        <w:rPr>
          <w:rFonts w:ascii="Arial" w:hAnsi="Arial" w:cs="Arial"/>
        </w:rPr>
        <w:t>personne</w:t>
      </w:r>
      <w:r>
        <w:rPr>
          <w:rFonts w:ascii="Arial" w:hAnsi="Arial" w:cs="Arial"/>
        </w:rPr>
        <w:t xml:space="preserve"> contient les éléments suivants :</w:t>
      </w:r>
    </w:p>
    <w:p w14:paraId="28C87BD9" w14:textId="77777777" w:rsidR="003F2E53" w:rsidRDefault="003F2E53" w:rsidP="006560EC">
      <w:pPr>
        <w:pStyle w:val="Paragraphedeliste"/>
        <w:jc w:val="both"/>
        <w:rPr>
          <w:rFonts w:ascii="Arial" w:hAnsi="Arial" w:cs="Arial"/>
        </w:rPr>
      </w:pPr>
    </w:p>
    <w:p w14:paraId="0306FA15" w14:textId="2D911786" w:rsidR="003F2E53" w:rsidRDefault="003F2E53" w:rsidP="00BE5F66">
      <w:pPr>
        <w:pStyle w:val="Paragraphedeliste"/>
        <w:numPr>
          <w:ilvl w:val="0"/>
          <w:numId w:val="14"/>
        </w:numPr>
        <w:jc w:val="both"/>
        <w:rPr>
          <w:rFonts w:ascii="Arial" w:hAnsi="Arial" w:cs="Arial"/>
        </w:rPr>
      </w:pPr>
      <w:r>
        <w:rPr>
          <w:rFonts w:ascii="Arial" w:hAnsi="Arial" w:cs="Arial"/>
        </w:rPr>
        <w:t>La copie de votre jugement ainsi que les correspondances avec le Tribunal (rapports, notes)</w:t>
      </w:r>
    </w:p>
    <w:p w14:paraId="197F6E48" w14:textId="77777777" w:rsidR="003F2E53" w:rsidRDefault="003F2E53" w:rsidP="006560EC">
      <w:pPr>
        <w:pStyle w:val="Paragraphedeliste"/>
        <w:jc w:val="both"/>
        <w:rPr>
          <w:rFonts w:ascii="Arial" w:hAnsi="Arial" w:cs="Arial"/>
        </w:rPr>
      </w:pPr>
    </w:p>
    <w:p w14:paraId="6321153A" w14:textId="1B1378DA" w:rsidR="003F2E53" w:rsidRDefault="003F2E53" w:rsidP="00BE5F66">
      <w:pPr>
        <w:pStyle w:val="Paragraphedeliste"/>
        <w:numPr>
          <w:ilvl w:val="0"/>
          <w:numId w:val="15"/>
        </w:numPr>
        <w:jc w:val="both"/>
        <w:rPr>
          <w:rFonts w:ascii="Arial" w:hAnsi="Arial" w:cs="Arial"/>
        </w:rPr>
      </w:pPr>
      <w:r>
        <w:rPr>
          <w:rFonts w:ascii="Arial" w:hAnsi="Arial" w:cs="Arial"/>
        </w:rPr>
        <w:t>Le document de publication (constitué lors de l’ouverture de mesure et retraçant l’ensemble des tiers informé de votre mesure)</w:t>
      </w:r>
    </w:p>
    <w:p w14:paraId="1CFA22F2" w14:textId="77777777" w:rsidR="003F2E53" w:rsidRDefault="003F2E53" w:rsidP="006560EC">
      <w:pPr>
        <w:pStyle w:val="Paragraphedeliste"/>
        <w:jc w:val="both"/>
        <w:rPr>
          <w:rFonts w:ascii="Arial" w:hAnsi="Arial" w:cs="Arial"/>
        </w:rPr>
      </w:pPr>
    </w:p>
    <w:p w14:paraId="0B7B4A94" w14:textId="7B0A94DE" w:rsidR="003F2E53" w:rsidRDefault="003F2E53" w:rsidP="00BE5F66">
      <w:pPr>
        <w:pStyle w:val="Paragraphedeliste"/>
        <w:numPr>
          <w:ilvl w:val="0"/>
          <w:numId w:val="16"/>
        </w:numPr>
        <w:jc w:val="both"/>
        <w:rPr>
          <w:rFonts w:ascii="Arial" w:hAnsi="Arial" w:cs="Arial"/>
        </w:rPr>
      </w:pPr>
      <w:r>
        <w:rPr>
          <w:rFonts w:ascii="Arial" w:hAnsi="Arial" w:cs="Arial"/>
        </w:rPr>
        <w:t xml:space="preserve">Le </w:t>
      </w:r>
      <w:r w:rsidR="00BE16F0">
        <w:rPr>
          <w:rFonts w:ascii="Arial" w:hAnsi="Arial" w:cs="Arial"/>
        </w:rPr>
        <w:t>D</w:t>
      </w:r>
      <w:r>
        <w:rPr>
          <w:rFonts w:ascii="Arial" w:hAnsi="Arial" w:cs="Arial"/>
        </w:rPr>
        <w:t xml:space="preserve">ocument </w:t>
      </w:r>
      <w:r w:rsidR="00BE16F0">
        <w:rPr>
          <w:rFonts w:ascii="Arial" w:hAnsi="Arial" w:cs="Arial"/>
        </w:rPr>
        <w:t>I</w:t>
      </w:r>
      <w:r>
        <w:rPr>
          <w:rFonts w:ascii="Arial" w:hAnsi="Arial" w:cs="Arial"/>
        </w:rPr>
        <w:t xml:space="preserve">ndividuel de </w:t>
      </w:r>
      <w:r w:rsidR="00BE16F0">
        <w:rPr>
          <w:rFonts w:ascii="Arial" w:hAnsi="Arial" w:cs="Arial"/>
        </w:rPr>
        <w:t>P</w:t>
      </w:r>
      <w:r>
        <w:rPr>
          <w:rFonts w:ascii="Arial" w:hAnsi="Arial" w:cs="Arial"/>
        </w:rPr>
        <w:t xml:space="preserve">rotection des </w:t>
      </w:r>
      <w:r w:rsidR="00BE16F0">
        <w:rPr>
          <w:rFonts w:ascii="Arial" w:hAnsi="Arial" w:cs="Arial"/>
        </w:rPr>
        <w:t>M</w:t>
      </w:r>
      <w:r>
        <w:rPr>
          <w:rFonts w:ascii="Arial" w:hAnsi="Arial" w:cs="Arial"/>
        </w:rPr>
        <w:t>ajeurs</w:t>
      </w:r>
    </w:p>
    <w:p w14:paraId="1FAF580D" w14:textId="77777777" w:rsidR="003F2E53" w:rsidRDefault="003F2E53" w:rsidP="006560EC">
      <w:pPr>
        <w:pStyle w:val="Paragraphedeliste"/>
        <w:jc w:val="both"/>
        <w:rPr>
          <w:rFonts w:ascii="Arial" w:hAnsi="Arial" w:cs="Arial"/>
        </w:rPr>
      </w:pPr>
    </w:p>
    <w:p w14:paraId="638D7297" w14:textId="7E0BEE30" w:rsidR="003F2E53" w:rsidRDefault="003F2E53" w:rsidP="00BE5F66">
      <w:pPr>
        <w:pStyle w:val="Paragraphedeliste"/>
        <w:numPr>
          <w:ilvl w:val="0"/>
          <w:numId w:val="17"/>
        </w:numPr>
        <w:jc w:val="both"/>
        <w:rPr>
          <w:rFonts w:ascii="Arial" w:hAnsi="Arial" w:cs="Arial"/>
        </w:rPr>
      </w:pPr>
      <w:r>
        <w:rPr>
          <w:rFonts w:ascii="Arial" w:hAnsi="Arial" w:cs="Arial"/>
        </w:rPr>
        <w:t>Des éléments relatifs à votre état civil (photocopie de votre carte d’identité, de votre permis…), à votre protection sociale et santé (photocopie de votre carte vitale, mutuelle, attestation CPAM)</w:t>
      </w:r>
    </w:p>
    <w:p w14:paraId="4725E3B9" w14:textId="77777777" w:rsidR="003F2E53" w:rsidRDefault="003F2E53" w:rsidP="006560EC">
      <w:pPr>
        <w:pStyle w:val="Paragraphedeliste"/>
        <w:jc w:val="both"/>
        <w:rPr>
          <w:rFonts w:ascii="Arial" w:hAnsi="Arial" w:cs="Arial"/>
        </w:rPr>
      </w:pPr>
    </w:p>
    <w:p w14:paraId="32950D48" w14:textId="0366D96B" w:rsidR="003F2E53" w:rsidRDefault="003F2E53" w:rsidP="00BE5F66">
      <w:pPr>
        <w:pStyle w:val="Paragraphedeliste"/>
        <w:numPr>
          <w:ilvl w:val="0"/>
          <w:numId w:val="18"/>
        </w:numPr>
        <w:jc w:val="both"/>
        <w:rPr>
          <w:rFonts w:ascii="Arial" w:hAnsi="Arial" w:cs="Arial"/>
        </w:rPr>
      </w:pPr>
      <w:r>
        <w:rPr>
          <w:rFonts w:ascii="Arial" w:hAnsi="Arial" w:cs="Arial"/>
        </w:rPr>
        <w:t>Vos contrats d’assurance</w:t>
      </w:r>
    </w:p>
    <w:p w14:paraId="39877395" w14:textId="77777777" w:rsidR="003F2E53" w:rsidRDefault="003F2E53" w:rsidP="006560EC">
      <w:pPr>
        <w:pStyle w:val="Paragraphedeliste"/>
        <w:jc w:val="both"/>
        <w:rPr>
          <w:rFonts w:ascii="Arial" w:hAnsi="Arial" w:cs="Arial"/>
        </w:rPr>
      </w:pPr>
    </w:p>
    <w:p w14:paraId="26CB0C92" w14:textId="5EE509EE" w:rsidR="003F2E53" w:rsidRDefault="003F2E53" w:rsidP="00BE5F66">
      <w:pPr>
        <w:pStyle w:val="Paragraphedeliste"/>
        <w:numPr>
          <w:ilvl w:val="0"/>
          <w:numId w:val="19"/>
        </w:numPr>
        <w:jc w:val="both"/>
        <w:rPr>
          <w:rFonts w:ascii="Arial" w:hAnsi="Arial" w:cs="Arial"/>
        </w:rPr>
      </w:pPr>
      <w:r>
        <w:rPr>
          <w:rFonts w:ascii="Arial" w:hAnsi="Arial" w:cs="Arial"/>
        </w:rPr>
        <w:t>Des éléments relatifs à votre logement (bail de location, contrat de séjour en établissement)</w:t>
      </w:r>
    </w:p>
    <w:p w14:paraId="04780AB8" w14:textId="77777777" w:rsidR="003F2E53" w:rsidRDefault="003F2E53" w:rsidP="006560EC">
      <w:pPr>
        <w:pStyle w:val="Paragraphedeliste"/>
        <w:jc w:val="both"/>
        <w:rPr>
          <w:rFonts w:ascii="Arial" w:hAnsi="Arial" w:cs="Arial"/>
        </w:rPr>
      </w:pPr>
    </w:p>
    <w:p w14:paraId="0BDCF6A9" w14:textId="43BA037F" w:rsidR="003F2E53" w:rsidRDefault="003F2E53" w:rsidP="00BE5F66">
      <w:pPr>
        <w:pStyle w:val="Paragraphedeliste"/>
        <w:numPr>
          <w:ilvl w:val="0"/>
          <w:numId w:val="20"/>
        </w:numPr>
        <w:jc w:val="both"/>
        <w:rPr>
          <w:rFonts w:ascii="Arial" w:hAnsi="Arial" w:cs="Arial"/>
        </w:rPr>
      </w:pPr>
      <w:r>
        <w:rPr>
          <w:rFonts w:ascii="Arial" w:hAnsi="Arial" w:cs="Arial"/>
        </w:rPr>
        <w:t>Des éléments relatifs à votre situation professionnelle (contrat de travail, notification France Travail, retraite)</w:t>
      </w:r>
    </w:p>
    <w:p w14:paraId="6D512FEF" w14:textId="77777777" w:rsidR="003F2E53" w:rsidRDefault="003F2E53" w:rsidP="006560EC">
      <w:pPr>
        <w:pStyle w:val="Paragraphedeliste"/>
        <w:jc w:val="both"/>
        <w:rPr>
          <w:rFonts w:ascii="Arial" w:hAnsi="Arial" w:cs="Arial"/>
        </w:rPr>
      </w:pPr>
    </w:p>
    <w:p w14:paraId="10912EAC" w14:textId="3DBDFE9E" w:rsidR="003F2E53" w:rsidRDefault="003F2E53" w:rsidP="00BE5F66">
      <w:pPr>
        <w:pStyle w:val="Paragraphedeliste"/>
        <w:numPr>
          <w:ilvl w:val="0"/>
          <w:numId w:val="21"/>
        </w:numPr>
        <w:jc w:val="both"/>
        <w:rPr>
          <w:rFonts w:ascii="Arial" w:hAnsi="Arial" w:cs="Arial"/>
        </w:rPr>
      </w:pPr>
      <w:r>
        <w:rPr>
          <w:rFonts w:ascii="Arial" w:hAnsi="Arial" w:cs="Arial"/>
        </w:rPr>
        <w:t>Les correspondances et dossiers avec la CAF</w:t>
      </w:r>
      <w:r w:rsidR="00BE16F0">
        <w:rPr>
          <w:rFonts w:ascii="Arial" w:hAnsi="Arial" w:cs="Arial"/>
        </w:rPr>
        <w:t xml:space="preserve"> ou la MSA</w:t>
      </w:r>
      <w:r>
        <w:rPr>
          <w:rFonts w:ascii="Arial" w:hAnsi="Arial" w:cs="Arial"/>
        </w:rPr>
        <w:t>, la MDPH ou autres selon votre situation</w:t>
      </w:r>
    </w:p>
    <w:p w14:paraId="1D7CF595" w14:textId="77777777" w:rsidR="003F2E53" w:rsidRDefault="003F2E53" w:rsidP="006560EC">
      <w:pPr>
        <w:pStyle w:val="Paragraphedeliste"/>
        <w:jc w:val="both"/>
        <w:rPr>
          <w:rFonts w:ascii="Arial" w:hAnsi="Arial" w:cs="Arial"/>
        </w:rPr>
      </w:pPr>
    </w:p>
    <w:p w14:paraId="61967DEC" w14:textId="6BAE35C2" w:rsidR="003F2E53" w:rsidRDefault="003F2E53" w:rsidP="00BE5F66">
      <w:pPr>
        <w:pStyle w:val="Paragraphedeliste"/>
        <w:numPr>
          <w:ilvl w:val="0"/>
          <w:numId w:val="22"/>
        </w:numPr>
        <w:jc w:val="both"/>
        <w:rPr>
          <w:rFonts w:ascii="Arial" w:hAnsi="Arial" w:cs="Arial"/>
        </w:rPr>
      </w:pPr>
      <w:r>
        <w:rPr>
          <w:rFonts w:ascii="Arial" w:hAnsi="Arial" w:cs="Arial"/>
        </w:rPr>
        <w:t>D’autres éléments éventuels : dossier de surendettement</w:t>
      </w:r>
      <w:r w:rsidR="0084721D">
        <w:rPr>
          <w:rFonts w:ascii="Arial" w:hAnsi="Arial" w:cs="Arial"/>
        </w:rPr>
        <w:t>, contrats d’aide-ménagère, contrat obsèques, dossier d’APA</w:t>
      </w:r>
      <w:r w:rsidR="00BE16F0">
        <w:rPr>
          <w:rFonts w:ascii="Arial" w:hAnsi="Arial" w:cs="Arial"/>
        </w:rPr>
        <w:t>, …</w:t>
      </w:r>
    </w:p>
    <w:p w14:paraId="05729F03" w14:textId="77777777" w:rsidR="0084721D" w:rsidRDefault="0084721D" w:rsidP="006560EC">
      <w:pPr>
        <w:pStyle w:val="Paragraphedeliste"/>
        <w:jc w:val="both"/>
        <w:rPr>
          <w:rFonts w:ascii="Arial" w:hAnsi="Arial" w:cs="Arial"/>
        </w:rPr>
      </w:pPr>
    </w:p>
    <w:p w14:paraId="718977AF" w14:textId="77777777" w:rsidR="00090766" w:rsidRDefault="00090766" w:rsidP="006560EC">
      <w:pPr>
        <w:pStyle w:val="Paragraphedeliste"/>
        <w:jc w:val="both"/>
        <w:rPr>
          <w:rFonts w:ascii="Arial" w:hAnsi="Arial" w:cs="Arial"/>
        </w:rPr>
      </w:pPr>
    </w:p>
    <w:p w14:paraId="5F71FE44" w14:textId="77777777" w:rsidR="00090766" w:rsidRPr="003B2069" w:rsidRDefault="00090766" w:rsidP="003B2069">
      <w:pPr>
        <w:jc w:val="both"/>
        <w:rPr>
          <w:rFonts w:ascii="Arial" w:hAnsi="Arial" w:cs="Arial"/>
        </w:rPr>
      </w:pPr>
    </w:p>
    <w:p w14:paraId="792254BE" w14:textId="77777777" w:rsidR="00090766" w:rsidRDefault="00090766" w:rsidP="006560EC">
      <w:pPr>
        <w:pStyle w:val="Paragraphedeliste"/>
        <w:jc w:val="both"/>
        <w:rPr>
          <w:rFonts w:ascii="Arial" w:hAnsi="Arial" w:cs="Arial"/>
        </w:rPr>
      </w:pPr>
    </w:p>
    <w:p w14:paraId="16150221" w14:textId="77777777" w:rsidR="00903B57" w:rsidRDefault="00903B57" w:rsidP="007F5CEA">
      <w:pPr>
        <w:pStyle w:val="Paragraphedeliste"/>
        <w:jc w:val="both"/>
        <w:rPr>
          <w:rFonts w:ascii="Arial" w:hAnsi="Arial" w:cs="Arial"/>
        </w:rPr>
      </w:pPr>
    </w:p>
    <w:p w14:paraId="68A76B40" w14:textId="77777777" w:rsidR="00903B57" w:rsidRDefault="00903B57" w:rsidP="007F5CEA">
      <w:pPr>
        <w:pStyle w:val="Paragraphedeliste"/>
        <w:jc w:val="both"/>
        <w:rPr>
          <w:rFonts w:ascii="Arial" w:hAnsi="Arial" w:cs="Arial"/>
        </w:rPr>
      </w:pPr>
    </w:p>
    <w:p w14:paraId="647A50FA" w14:textId="77777777" w:rsidR="00903B57" w:rsidRDefault="00903B57" w:rsidP="007F5CEA">
      <w:pPr>
        <w:pStyle w:val="Paragraphedeliste"/>
        <w:jc w:val="both"/>
        <w:rPr>
          <w:rFonts w:ascii="Arial" w:hAnsi="Arial" w:cs="Arial"/>
        </w:rPr>
      </w:pPr>
    </w:p>
    <w:p w14:paraId="5943D896" w14:textId="77777777" w:rsidR="0018324E" w:rsidRDefault="0018324E" w:rsidP="0018324E">
      <w:pPr>
        <w:pStyle w:val="Paragraphedeliste"/>
        <w:ind w:left="0"/>
        <w:jc w:val="both"/>
        <w:rPr>
          <w:rFonts w:ascii="Arial" w:hAnsi="Arial" w:cs="Arial"/>
        </w:rPr>
      </w:pPr>
    </w:p>
    <w:p w14:paraId="0C235389" w14:textId="77777777" w:rsidR="0018324E" w:rsidRDefault="0018324E" w:rsidP="0018324E">
      <w:pPr>
        <w:pStyle w:val="Paragraphedeliste"/>
        <w:ind w:left="0"/>
        <w:jc w:val="both"/>
        <w:rPr>
          <w:rFonts w:ascii="Arial" w:hAnsi="Arial" w:cs="Arial"/>
        </w:rPr>
      </w:pPr>
    </w:p>
    <w:p w14:paraId="0B5D49E5" w14:textId="1AD8D9AC" w:rsidR="00F71D34" w:rsidRPr="007F5CEA" w:rsidRDefault="0084721D" w:rsidP="0018324E">
      <w:pPr>
        <w:pStyle w:val="Paragraphedeliste"/>
        <w:ind w:left="0"/>
        <w:jc w:val="both"/>
        <w:rPr>
          <w:rFonts w:ascii="Arial" w:hAnsi="Arial" w:cs="Arial"/>
        </w:rPr>
      </w:pPr>
      <w:r>
        <w:rPr>
          <w:rFonts w:ascii="Arial" w:hAnsi="Arial" w:cs="Arial"/>
        </w:rPr>
        <w:t xml:space="preserve">Le dossier financier de chaque </w:t>
      </w:r>
      <w:r w:rsidR="00090766">
        <w:rPr>
          <w:rFonts w:ascii="Arial" w:hAnsi="Arial" w:cs="Arial"/>
        </w:rPr>
        <w:t>personne protégée</w:t>
      </w:r>
      <w:r>
        <w:rPr>
          <w:rFonts w:ascii="Arial" w:hAnsi="Arial" w:cs="Arial"/>
        </w:rPr>
        <w:t xml:space="preserve"> contient les factures, les ressources, les impôts et les relevés de compte.</w:t>
      </w:r>
    </w:p>
    <w:p w14:paraId="36978692" w14:textId="77777777" w:rsidR="00F71D34" w:rsidRDefault="00F71D34" w:rsidP="0018324E">
      <w:pPr>
        <w:pStyle w:val="Paragraphedeliste"/>
        <w:ind w:left="0"/>
        <w:jc w:val="both"/>
        <w:rPr>
          <w:rFonts w:ascii="Arial" w:hAnsi="Arial" w:cs="Arial"/>
        </w:rPr>
      </w:pPr>
    </w:p>
    <w:p w14:paraId="4C62A690" w14:textId="79D2296D" w:rsidR="0084721D" w:rsidRDefault="006560EC" w:rsidP="0018324E">
      <w:pPr>
        <w:pStyle w:val="Paragraphedeliste"/>
        <w:ind w:left="0"/>
        <w:jc w:val="both"/>
        <w:rPr>
          <w:rFonts w:ascii="Arial" w:hAnsi="Arial" w:cs="Arial"/>
        </w:rPr>
      </w:pPr>
      <w:r>
        <w:rPr>
          <w:rFonts w:ascii="Arial" w:hAnsi="Arial" w:cs="Arial"/>
        </w:rPr>
        <w:t>La personne protégée</w:t>
      </w:r>
      <w:r w:rsidR="0084721D">
        <w:rPr>
          <w:rFonts w:ascii="Arial" w:hAnsi="Arial" w:cs="Arial"/>
        </w:rPr>
        <w:t xml:space="preserve"> peut demander à consulter son dossier par demande écrite qu’il doit formuler à l’attention de la Direction du Service au moins 3 semaines à l’avance, à charge pour celle-ci d’en prévoir les modalités.</w:t>
      </w:r>
    </w:p>
    <w:p w14:paraId="19DB115A" w14:textId="646A6D8E" w:rsidR="0084721D" w:rsidRDefault="0084721D" w:rsidP="0018324E">
      <w:pPr>
        <w:pStyle w:val="Paragraphedeliste"/>
        <w:ind w:left="0"/>
        <w:jc w:val="both"/>
        <w:rPr>
          <w:rFonts w:ascii="Arial" w:hAnsi="Arial" w:cs="Arial"/>
        </w:rPr>
      </w:pPr>
      <w:r>
        <w:rPr>
          <w:rFonts w:ascii="Arial" w:hAnsi="Arial" w:cs="Arial"/>
        </w:rPr>
        <w:t>Lors du rendez-vous dont la durée est fixée à 1 h, un cadre et votre</w:t>
      </w:r>
      <w:r w:rsidR="006560EC" w:rsidRPr="006560EC">
        <w:rPr>
          <w:rFonts w:ascii="Arial" w:hAnsi="Arial" w:cs="Arial"/>
        </w:rPr>
        <w:t xml:space="preserve"> </w:t>
      </w:r>
      <w:r w:rsidR="006560EC">
        <w:rPr>
          <w:rFonts w:ascii="Arial" w:hAnsi="Arial" w:cs="Arial"/>
        </w:rPr>
        <w:t xml:space="preserve">délégué(e) </w:t>
      </w:r>
      <w:r>
        <w:rPr>
          <w:rFonts w:ascii="Arial" w:hAnsi="Arial" w:cs="Arial"/>
        </w:rPr>
        <w:t>mand</w:t>
      </w:r>
      <w:r w:rsidR="00C910EE">
        <w:rPr>
          <w:rFonts w:ascii="Arial" w:hAnsi="Arial" w:cs="Arial"/>
        </w:rPr>
        <w:t>at</w:t>
      </w:r>
      <w:r>
        <w:rPr>
          <w:rFonts w:ascii="Arial" w:hAnsi="Arial" w:cs="Arial"/>
        </w:rPr>
        <w:t xml:space="preserve">aire seront présents. </w:t>
      </w:r>
    </w:p>
    <w:p w14:paraId="1932AAE0" w14:textId="2F56A4C0" w:rsidR="0084721D" w:rsidRDefault="0084721D" w:rsidP="0018324E">
      <w:pPr>
        <w:pStyle w:val="TITRELIVRET"/>
        <w:ind w:left="0"/>
      </w:pPr>
      <w:r>
        <w:t xml:space="preserve">Vous pouvez vous faire accompagner par un parent ou </w:t>
      </w:r>
      <w:r w:rsidR="006560EC">
        <w:t>un proche habilité</w:t>
      </w:r>
      <w:r>
        <w:t>.</w:t>
      </w:r>
    </w:p>
    <w:p w14:paraId="3A329F4F" w14:textId="13793EDE" w:rsidR="0084721D" w:rsidRDefault="0084721D" w:rsidP="0018324E">
      <w:pPr>
        <w:pStyle w:val="Paragraphedeliste"/>
        <w:ind w:left="0"/>
        <w:jc w:val="both"/>
        <w:rPr>
          <w:rFonts w:ascii="Arial" w:hAnsi="Arial" w:cs="Arial"/>
        </w:rPr>
      </w:pPr>
      <w:r>
        <w:rPr>
          <w:rFonts w:ascii="Arial" w:hAnsi="Arial" w:cs="Arial"/>
        </w:rPr>
        <w:t>Votre consentement, quant à la présence du tiers que vous aurez choisi pour vous accompagner, sera toujours recherché lors de la présentation des comptes.</w:t>
      </w:r>
    </w:p>
    <w:p w14:paraId="5F160611" w14:textId="77777777" w:rsidR="0084721D" w:rsidRDefault="0084721D" w:rsidP="003720DF">
      <w:pPr>
        <w:pStyle w:val="Paragraphedeliste"/>
        <w:rPr>
          <w:rFonts w:ascii="Arial" w:hAnsi="Arial" w:cs="Arial"/>
        </w:rPr>
      </w:pPr>
    </w:p>
    <w:p w14:paraId="2198800D" w14:textId="77777777" w:rsidR="0084721D" w:rsidRDefault="0084721D" w:rsidP="003720DF">
      <w:pPr>
        <w:pStyle w:val="Paragraphedeliste"/>
        <w:rPr>
          <w:rFonts w:ascii="Arial" w:hAnsi="Arial" w:cs="Arial"/>
        </w:rPr>
      </w:pPr>
    </w:p>
    <w:p w14:paraId="1866093B" w14:textId="77777777" w:rsidR="0084721D" w:rsidRDefault="0084721D" w:rsidP="003720DF">
      <w:pPr>
        <w:pStyle w:val="Paragraphedeliste"/>
        <w:rPr>
          <w:rFonts w:ascii="Arial" w:hAnsi="Arial" w:cs="Arial"/>
        </w:rPr>
      </w:pPr>
    </w:p>
    <w:p w14:paraId="584C6ECC" w14:textId="77777777" w:rsidR="0084721D" w:rsidRDefault="0084721D" w:rsidP="003720DF">
      <w:pPr>
        <w:pStyle w:val="Paragraphedeliste"/>
        <w:rPr>
          <w:rFonts w:ascii="Arial" w:hAnsi="Arial" w:cs="Arial"/>
        </w:rPr>
      </w:pPr>
    </w:p>
    <w:p w14:paraId="424793F6" w14:textId="77777777" w:rsidR="0084721D" w:rsidRDefault="0084721D" w:rsidP="003720DF">
      <w:pPr>
        <w:pStyle w:val="Paragraphedeliste"/>
        <w:rPr>
          <w:rFonts w:ascii="Arial" w:hAnsi="Arial" w:cs="Arial"/>
        </w:rPr>
      </w:pPr>
    </w:p>
    <w:p w14:paraId="6D8E9756" w14:textId="77777777" w:rsidR="0084721D" w:rsidRDefault="0084721D" w:rsidP="003720DF">
      <w:pPr>
        <w:pStyle w:val="Paragraphedeliste"/>
        <w:rPr>
          <w:rFonts w:ascii="Arial" w:hAnsi="Arial" w:cs="Arial"/>
        </w:rPr>
      </w:pPr>
    </w:p>
    <w:p w14:paraId="3B14D649" w14:textId="77777777" w:rsidR="0084721D" w:rsidRDefault="0084721D" w:rsidP="003720DF">
      <w:pPr>
        <w:pStyle w:val="Paragraphedeliste"/>
        <w:rPr>
          <w:rFonts w:ascii="Arial" w:hAnsi="Arial" w:cs="Arial"/>
        </w:rPr>
      </w:pPr>
    </w:p>
    <w:p w14:paraId="6BFACD3C" w14:textId="77777777" w:rsidR="0084721D" w:rsidRDefault="0084721D" w:rsidP="003720DF">
      <w:pPr>
        <w:pStyle w:val="Paragraphedeliste"/>
        <w:rPr>
          <w:rFonts w:ascii="Arial" w:hAnsi="Arial" w:cs="Arial"/>
        </w:rPr>
      </w:pPr>
    </w:p>
    <w:p w14:paraId="190DB7D1" w14:textId="77777777" w:rsidR="0084721D" w:rsidRDefault="0084721D" w:rsidP="003720DF">
      <w:pPr>
        <w:pStyle w:val="Paragraphedeliste"/>
        <w:rPr>
          <w:rFonts w:ascii="Arial" w:hAnsi="Arial" w:cs="Arial"/>
        </w:rPr>
      </w:pPr>
    </w:p>
    <w:p w14:paraId="5A7DC125" w14:textId="77777777" w:rsidR="0084721D" w:rsidRDefault="0084721D" w:rsidP="003720DF">
      <w:pPr>
        <w:pStyle w:val="Paragraphedeliste"/>
        <w:rPr>
          <w:rFonts w:ascii="Arial" w:hAnsi="Arial" w:cs="Arial"/>
        </w:rPr>
      </w:pPr>
    </w:p>
    <w:p w14:paraId="119B97B3" w14:textId="77777777" w:rsidR="0084721D" w:rsidRDefault="0084721D" w:rsidP="003720DF">
      <w:pPr>
        <w:pStyle w:val="Paragraphedeliste"/>
        <w:rPr>
          <w:rFonts w:ascii="Arial" w:hAnsi="Arial" w:cs="Arial"/>
        </w:rPr>
      </w:pPr>
    </w:p>
    <w:p w14:paraId="30C80641" w14:textId="77777777" w:rsidR="0084721D" w:rsidRDefault="0084721D" w:rsidP="003720DF">
      <w:pPr>
        <w:pStyle w:val="Paragraphedeliste"/>
        <w:rPr>
          <w:rFonts w:ascii="Arial" w:hAnsi="Arial" w:cs="Arial"/>
        </w:rPr>
      </w:pPr>
    </w:p>
    <w:p w14:paraId="3BDF56DD" w14:textId="77777777" w:rsidR="0084721D" w:rsidRDefault="0084721D" w:rsidP="003720DF">
      <w:pPr>
        <w:pStyle w:val="Paragraphedeliste"/>
        <w:rPr>
          <w:rFonts w:ascii="Arial" w:hAnsi="Arial" w:cs="Arial"/>
        </w:rPr>
      </w:pPr>
    </w:p>
    <w:p w14:paraId="59E67865" w14:textId="77777777" w:rsidR="0084721D" w:rsidRDefault="0084721D" w:rsidP="003720DF">
      <w:pPr>
        <w:pStyle w:val="Paragraphedeliste"/>
        <w:rPr>
          <w:rFonts w:ascii="Arial" w:hAnsi="Arial" w:cs="Arial"/>
        </w:rPr>
      </w:pPr>
    </w:p>
    <w:p w14:paraId="6128E39B" w14:textId="77777777" w:rsidR="0084721D" w:rsidRDefault="0084721D" w:rsidP="003720DF">
      <w:pPr>
        <w:pStyle w:val="Paragraphedeliste"/>
        <w:rPr>
          <w:rFonts w:ascii="Arial" w:hAnsi="Arial" w:cs="Arial"/>
        </w:rPr>
      </w:pPr>
    </w:p>
    <w:p w14:paraId="28277EDB" w14:textId="77777777" w:rsidR="0084721D" w:rsidRDefault="0084721D" w:rsidP="003720DF">
      <w:pPr>
        <w:pStyle w:val="Paragraphedeliste"/>
        <w:rPr>
          <w:rFonts w:ascii="Arial" w:hAnsi="Arial" w:cs="Arial"/>
        </w:rPr>
      </w:pPr>
    </w:p>
    <w:p w14:paraId="730628C2" w14:textId="77777777" w:rsidR="0084721D" w:rsidRDefault="0084721D" w:rsidP="003720DF">
      <w:pPr>
        <w:pStyle w:val="Paragraphedeliste"/>
        <w:rPr>
          <w:rFonts w:ascii="Arial" w:hAnsi="Arial" w:cs="Arial"/>
        </w:rPr>
      </w:pPr>
    </w:p>
    <w:p w14:paraId="6A98A10B" w14:textId="77777777" w:rsidR="0084721D" w:rsidRDefault="0084721D" w:rsidP="003720DF">
      <w:pPr>
        <w:pStyle w:val="Paragraphedeliste"/>
        <w:rPr>
          <w:rFonts w:ascii="Arial" w:hAnsi="Arial" w:cs="Arial"/>
        </w:rPr>
      </w:pPr>
    </w:p>
    <w:p w14:paraId="19262B13" w14:textId="77777777" w:rsidR="0084721D" w:rsidRDefault="0084721D" w:rsidP="003720DF">
      <w:pPr>
        <w:pStyle w:val="Paragraphedeliste"/>
        <w:rPr>
          <w:rFonts w:ascii="Arial" w:hAnsi="Arial" w:cs="Arial"/>
        </w:rPr>
      </w:pPr>
    </w:p>
    <w:p w14:paraId="44E044A1" w14:textId="77777777" w:rsidR="0084721D" w:rsidRDefault="0084721D" w:rsidP="003720DF">
      <w:pPr>
        <w:pStyle w:val="Paragraphedeliste"/>
        <w:rPr>
          <w:rFonts w:ascii="Arial" w:hAnsi="Arial" w:cs="Arial"/>
        </w:rPr>
      </w:pPr>
    </w:p>
    <w:p w14:paraId="5560F009" w14:textId="77777777" w:rsidR="0084721D" w:rsidRDefault="0084721D" w:rsidP="003720DF">
      <w:pPr>
        <w:pStyle w:val="Paragraphedeliste"/>
        <w:rPr>
          <w:rFonts w:ascii="Arial" w:hAnsi="Arial" w:cs="Arial"/>
        </w:rPr>
      </w:pPr>
    </w:p>
    <w:p w14:paraId="34040743" w14:textId="77777777" w:rsidR="0084721D" w:rsidRDefault="0084721D" w:rsidP="003720DF">
      <w:pPr>
        <w:pStyle w:val="Paragraphedeliste"/>
        <w:rPr>
          <w:rFonts w:ascii="Arial" w:hAnsi="Arial" w:cs="Arial"/>
        </w:rPr>
      </w:pPr>
    </w:p>
    <w:p w14:paraId="5D8C0EAF" w14:textId="77777777" w:rsidR="0084721D" w:rsidRDefault="0084721D" w:rsidP="003720DF">
      <w:pPr>
        <w:pStyle w:val="Paragraphedeliste"/>
        <w:rPr>
          <w:rFonts w:ascii="Arial" w:hAnsi="Arial" w:cs="Arial"/>
        </w:rPr>
      </w:pPr>
    </w:p>
    <w:p w14:paraId="11A12B58" w14:textId="77777777" w:rsidR="0084721D" w:rsidRDefault="0084721D" w:rsidP="003720DF">
      <w:pPr>
        <w:pStyle w:val="Paragraphedeliste"/>
        <w:rPr>
          <w:rFonts w:ascii="Arial" w:hAnsi="Arial" w:cs="Arial"/>
        </w:rPr>
      </w:pPr>
    </w:p>
    <w:p w14:paraId="3758605E" w14:textId="77777777" w:rsidR="0084721D" w:rsidRDefault="0084721D" w:rsidP="003720DF">
      <w:pPr>
        <w:pStyle w:val="Paragraphedeliste"/>
        <w:rPr>
          <w:rFonts w:ascii="Arial" w:hAnsi="Arial" w:cs="Arial"/>
        </w:rPr>
      </w:pPr>
    </w:p>
    <w:p w14:paraId="45A4FAFF" w14:textId="77777777" w:rsidR="0084721D" w:rsidRDefault="0084721D" w:rsidP="003720DF">
      <w:pPr>
        <w:pStyle w:val="Paragraphedeliste"/>
        <w:rPr>
          <w:rFonts w:ascii="Arial" w:hAnsi="Arial" w:cs="Arial"/>
        </w:rPr>
      </w:pPr>
    </w:p>
    <w:p w14:paraId="13E0E014" w14:textId="77777777" w:rsidR="0084721D" w:rsidRDefault="0084721D" w:rsidP="003720DF">
      <w:pPr>
        <w:pStyle w:val="Paragraphedeliste"/>
        <w:rPr>
          <w:rFonts w:ascii="Arial" w:hAnsi="Arial" w:cs="Arial"/>
        </w:rPr>
      </w:pPr>
    </w:p>
    <w:p w14:paraId="07C83736" w14:textId="77777777" w:rsidR="0084721D" w:rsidRDefault="0084721D" w:rsidP="003720DF">
      <w:pPr>
        <w:pStyle w:val="Paragraphedeliste"/>
        <w:rPr>
          <w:rFonts w:ascii="Arial" w:hAnsi="Arial" w:cs="Arial"/>
        </w:rPr>
      </w:pPr>
    </w:p>
    <w:p w14:paraId="0068778C" w14:textId="77777777" w:rsidR="0084721D" w:rsidRDefault="0084721D" w:rsidP="003720DF">
      <w:pPr>
        <w:pStyle w:val="Paragraphedeliste"/>
        <w:rPr>
          <w:rFonts w:ascii="Arial" w:hAnsi="Arial" w:cs="Arial"/>
        </w:rPr>
      </w:pPr>
    </w:p>
    <w:p w14:paraId="2F556D93" w14:textId="77777777" w:rsidR="0084721D" w:rsidRDefault="0084721D" w:rsidP="003720DF">
      <w:pPr>
        <w:pStyle w:val="Paragraphedeliste"/>
        <w:rPr>
          <w:rFonts w:ascii="Arial" w:hAnsi="Arial" w:cs="Arial"/>
        </w:rPr>
      </w:pPr>
    </w:p>
    <w:p w14:paraId="30ED42A1" w14:textId="77777777" w:rsidR="0084721D" w:rsidRDefault="0084721D" w:rsidP="003720DF">
      <w:pPr>
        <w:pStyle w:val="Paragraphedeliste"/>
        <w:rPr>
          <w:rFonts w:ascii="Arial" w:hAnsi="Arial" w:cs="Arial"/>
        </w:rPr>
      </w:pPr>
    </w:p>
    <w:p w14:paraId="466D8EC6" w14:textId="77777777" w:rsidR="0084721D" w:rsidRDefault="0084721D" w:rsidP="003720DF">
      <w:pPr>
        <w:pStyle w:val="Paragraphedeliste"/>
        <w:rPr>
          <w:rFonts w:ascii="Arial" w:hAnsi="Arial" w:cs="Arial"/>
        </w:rPr>
      </w:pPr>
    </w:p>
    <w:p w14:paraId="2A493C06" w14:textId="77777777" w:rsidR="0084721D" w:rsidRPr="003B2069" w:rsidRDefault="0084721D" w:rsidP="003B2069">
      <w:pPr>
        <w:rPr>
          <w:rFonts w:ascii="Arial" w:hAnsi="Arial" w:cs="Arial"/>
        </w:rPr>
      </w:pPr>
    </w:p>
    <w:p w14:paraId="6D780BE6" w14:textId="77777777" w:rsidR="00B50BFB" w:rsidRDefault="00B50BFB" w:rsidP="00DF2CB7">
      <w:pPr>
        <w:pStyle w:val="Titre1"/>
      </w:pPr>
      <w:bookmarkStart w:id="14" w:name="_Toc208840799"/>
    </w:p>
    <w:p w14:paraId="5A738ADE" w14:textId="77777777" w:rsidR="00903B57" w:rsidRDefault="00903B57" w:rsidP="00DF2CB7">
      <w:pPr>
        <w:pStyle w:val="Titre1"/>
      </w:pPr>
    </w:p>
    <w:p w14:paraId="006A03BD" w14:textId="43818261" w:rsidR="0084721D" w:rsidRPr="00C910EE" w:rsidRDefault="0084721D" w:rsidP="00DF2CB7">
      <w:pPr>
        <w:pStyle w:val="Titre1"/>
      </w:pPr>
      <w:r w:rsidRPr="00C910EE">
        <w:t>Procédures en cas de réclamation</w:t>
      </w:r>
      <w:bookmarkEnd w:id="14"/>
    </w:p>
    <w:p w14:paraId="6955228E" w14:textId="77777777" w:rsidR="0084721D" w:rsidRDefault="0084721D" w:rsidP="003720DF">
      <w:pPr>
        <w:pStyle w:val="Paragraphedeliste"/>
        <w:rPr>
          <w:rFonts w:ascii="Arial" w:hAnsi="Arial" w:cs="Arial"/>
        </w:rPr>
      </w:pPr>
    </w:p>
    <w:p w14:paraId="774EA8BE" w14:textId="77777777" w:rsidR="0084721D" w:rsidRDefault="0084721D" w:rsidP="003720DF">
      <w:pPr>
        <w:pStyle w:val="Paragraphedeliste"/>
        <w:rPr>
          <w:rFonts w:ascii="Arial" w:hAnsi="Arial" w:cs="Arial"/>
        </w:rPr>
      </w:pPr>
    </w:p>
    <w:p w14:paraId="38E92B1B" w14:textId="62EE9BAD" w:rsidR="0084721D" w:rsidRDefault="0084721D" w:rsidP="00C94DBA">
      <w:pPr>
        <w:pStyle w:val="Paragraphedeliste"/>
        <w:tabs>
          <w:tab w:val="left" w:pos="0"/>
        </w:tabs>
        <w:ind w:left="0"/>
        <w:rPr>
          <w:rFonts w:ascii="Arial" w:hAnsi="Arial" w:cs="Arial"/>
        </w:rPr>
      </w:pPr>
      <w:r>
        <w:rPr>
          <w:rFonts w:ascii="Arial" w:hAnsi="Arial" w:cs="Arial"/>
        </w:rPr>
        <w:t>Si vous avez une question ou un désaccord, vous pouvez :</w:t>
      </w:r>
    </w:p>
    <w:p w14:paraId="352B49D1" w14:textId="77777777" w:rsidR="0084721D" w:rsidRDefault="0084721D" w:rsidP="003720DF">
      <w:pPr>
        <w:pStyle w:val="Paragraphedeliste"/>
        <w:rPr>
          <w:rFonts w:ascii="Arial" w:hAnsi="Arial" w:cs="Arial"/>
        </w:rPr>
      </w:pPr>
    </w:p>
    <w:p w14:paraId="31AD3591" w14:textId="677A2310" w:rsidR="0084721D" w:rsidRDefault="0084721D" w:rsidP="00BE5F66">
      <w:pPr>
        <w:pStyle w:val="Paragraphedeliste"/>
        <w:numPr>
          <w:ilvl w:val="0"/>
          <w:numId w:val="13"/>
        </w:numPr>
        <w:rPr>
          <w:rFonts w:ascii="Arial" w:hAnsi="Arial" w:cs="Arial"/>
        </w:rPr>
      </w:pPr>
      <w:r>
        <w:rPr>
          <w:rFonts w:ascii="Arial" w:hAnsi="Arial" w:cs="Arial"/>
        </w:rPr>
        <w:t>En parler directement à votre</w:t>
      </w:r>
      <w:r w:rsidR="006560EC" w:rsidRPr="006560EC">
        <w:rPr>
          <w:rFonts w:ascii="Arial" w:hAnsi="Arial" w:cs="Arial"/>
        </w:rPr>
        <w:t xml:space="preserve"> </w:t>
      </w:r>
      <w:r w:rsidR="006560EC">
        <w:rPr>
          <w:rFonts w:ascii="Arial" w:hAnsi="Arial" w:cs="Arial"/>
        </w:rPr>
        <w:t>délégué(e)</w:t>
      </w:r>
      <w:r>
        <w:rPr>
          <w:rFonts w:ascii="Arial" w:hAnsi="Arial" w:cs="Arial"/>
        </w:rPr>
        <w:t xml:space="preserve"> </w:t>
      </w:r>
      <w:r w:rsidR="00C910EE">
        <w:rPr>
          <w:rFonts w:ascii="Arial" w:hAnsi="Arial" w:cs="Arial"/>
        </w:rPr>
        <w:t>mandataire</w:t>
      </w:r>
    </w:p>
    <w:p w14:paraId="38F6DBEC" w14:textId="77777777" w:rsidR="0084721D" w:rsidRDefault="0084721D" w:rsidP="003720DF">
      <w:pPr>
        <w:pStyle w:val="Paragraphedeliste"/>
        <w:rPr>
          <w:rFonts w:ascii="Arial" w:hAnsi="Arial" w:cs="Arial"/>
        </w:rPr>
      </w:pPr>
    </w:p>
    <w:p w14:paraId="037CB9A1" w14:textId="6657197F" w:rsidR="0084721D" w:rsidRDefault="0084721D" w:rsidP="00BE5F66">
      <w:pPr>
        <w:pStyle w:val="Paragraphedeliste"/>
        <w:numPr>
          <w:ilvl w:val="0"/>
          <w:numId w:val="13"/>
        </w:numPr>
        <w:rPr>
          <w:rFonts w:ascii="Arial" w:hAnsi="Arial" w:cs="Arial"/>
        </w:rPr>
      </w:pPr>
      <w:r>
        <w:rPr>
          <w:rFonts w:ascii="Arial" w:hAnsi="Arial" w:cs="Arial"/>
        </w:rPr>
        <w:t>Ecrire à la Direction de l’AT66</w:t>
      </w:r>
    </w:p>
    <w:p w14:paraId="01CAD210" w14:textId="77777777" w:rsidR="0084721D" w:rsidRDefault="0084721D" w:rsidP="003720DF">
      <w:pPr>
        <w:pStyle w:val="Paragraphedeliste"/>
        <w:rPr>
          <w:rFonts w:ascii="Arial" w:hAnsi="Arial" w:cs="Arial"/>
        </w:rPr>
      </w:pPr>
    </w:p>
    <w:p w14:paraId="00A9DE87" w14:textId="42F5B60A" w:rsidR="0084721D" w:rsidRDefault="0084721D" w:rsidP="00BE5F66">
      <w:pPr>
        <w:pStyle w:val="Paragraphedeliste"/>
        <w:numPr>
          <w:ilvl w:val="0"/>
          <w:numId w:val="13"/>
        </w:numPr>
        <w:rPr>
          <w:rFonts w:ascii="Arial" w:hAnsi="Arial" w:cs="Arial"/>
        </w:rPr>
      </w:pPr>
      <w:r>
        <w:rPr>
          <w:rFonts w:ascii="Arial" w:hAnsi="Arial" w:cs="Arial"/>
        </w:rPr>
        <w:t>Contacter le Juge des Tutelles</w:t>
      </w:r>
    </w:p>
    <w:p w14:paraId="5425D684" w14:textId="77777777" w:rsidR="0084721D" w:rsidRDefault="0084721D" w:rsidP="003720DF">
      <w:pPr>
        <w:pStyle w:val="Paragraphedeliste"/>
        <w:rPr>
          <w:rFonts w:ascii="Arial" w:hAnsi="Arial" w:cs="Arial"/>
        </w:rPr>
      </w:pPr>
    </w:p>
    <w:p w14:paraId="7BBAFC97" w14:textId="77777777" w:rsidR="0084721D" w:rsidRDefault="0084721D" w:rsidP="003720DF">
      <w:pPr>
        <w:pStyle w:val="Paragraphedeliste"/>
        <w:rPr>
          <w:rFonts w:ascii="Arial" w:hAnsi="Arial" w:cs="Arial"/>
        </w:rPr>
      </w:pPr>
    </w:p>
    <w:p w14:paraId="78187AE1" w14:textId="77777777" w:rsidR="0084721D" w:rsidRDefault="0084721D" w:rsidP="003720DF">
      <w:pPr>
        <w:pStyle w:val="Paragraphedeliste"/>
        <w:rPr>
          <w:rFonts w:ascii="Arial" w:hAnsi="Arial" w:cs="Arial"/>
        </w:rPr>
      </w:pPr>
    </w:p>
    <w:p w14:paraId="4B21F0F4" w14:textId="32AF5D17" w:rsidR="0084721D" w:rsidRDefault="0084721D" w:rsidP="00C94DBA">
      <w:pPr>
        <w:pStyle w:val="Paragraphedeliste"/>
        <w:ind w:left="0"/>
        <w:rPr>
          <w:rFonts w:ascii="Arial" w:hAnsi="Arial" w:cs="Arial"/>
        </w:rPr>
      </w:pPr>
      <w:r w:rsidRPr="00DA0673">
        <w:rPr>
          <w:rFonts w:ascii="Arial" w:hAnsi="Arial" w:cs="Arial"/>
        </w:rPr>
        <w:t>Les coordonnées des autorités</w:t>
      </w:r>
      <w:r>
        <w:rPr>
          <w:rFonts w:ascii="Arial" w:hAnsi="Arial" w:cs="Arial"/>
        </w:rPr>
        <w:t xml:space="preserve"> compétentes figurent en annexe</w:t>
      </w:r>
      <w:r w:rsidR="00DA0673">
        <w:rPr>
          <w:rFonts w:ascii="Arial" w:hAnsi="Arial" w:cs="Arial"/>
        </w:rPr>
        <w:t xml:space="preserve"> dans la notice d’information</w:t>
      </w:r>
      <w:r>
        <w:rPr>
          <w:rFonts w:ascii="Arial" w:hAnsi="Arial" w:cs="Arial"/>
        </w:rPr>
        <w:t>.</w:t>
      </w:r>
    </w:p>
    <w:p w14:paraId="75BECE92" w14:textId="77777777" w:rsidR="00C910EE" w:rsidRDefault="00C910EE" w:rsidP="003720DF">
      <w:pPr>
        <w:pStyle w:val="Paragraphedeliste"/>
        <w:rPr>
          <w:rFonts w:ascii="Arial" w:hAnsi="Arial" w:cs="Arial"/>
        </w:rPr>
      </w:pPr>
    </w:p>
    <w:p w14:paraId="262A816A" w14:textId="77777777" w:rsidR="00C910EE" w:rsidRDefault="00C910EE" w:rsidP="003720DF">
      <w:pPr>
        <w:pStyle w:val="Paragraphedeliste"/>
        <w:rPr>
          <w:rFonts w:ascii="Arial" w:hAnsi="Arial" w:cs="Arial"/>
        </w:rPr>
      </w:pPr>
    </w:p>
    <w:p w14:paraId="4D097FCB" w14:textId="77777777" w:rsidR="00C910EE" w:rsidRDefault="00C910EE" w:rsidP="003720DF">
      <w:pPr>
        <w:pStyle w:val="Paragraphedeliste"/>
        <w:rPr>
          <w:rFonts w:ascii="Arial" w:hAnsi="Arial" w:cs="Arial"/>
        </w:rPr>
      </w:pPr>
    </w:p>
    <w:p w14:paraId="25A77BCC" w14:textId="77777777" w:rsidR="00C910EE" w:rsidRDefault="00C910EE" w:rsidP="003720DF">
      <w:pPr>
        <w:pStyle w:val="Paragraphedeliste"/>
        <w:rPr>
          <w:rFonts w:ascii="Arial" w:hAnsi="Arial" w:cs="Arial"/>
        </w:rPr>
      </w:pPr>
    </w:p>
    <w:p w14:paraId="63480611" w14:textId="77777777" w:rsidR="00C910EE" w:rsidRDefault="00C910EE" w:rsidP="003720DF">
      <w:pPr>
        <w:pStyle w:val="Paragraphedeliste"/>
        <w:rPr>
          <w:rFonts w:ascii="Arial" w:hAnsi="Arial" w:cs="Arial"/>
        </w:rPr>
      </w:pPr>
    </w:p>
    <w:p w14:paraId="553E0292" w14:textId="77777777" w:rsidR="00C910EE" w:rsidRDefault="00C910EE" w:rsidP="003720DF">
      <w:pPr>
        <w:pStyle w:val="Paragraphedeliste"/>
        <w:rPr>
          <w:rFonts w:ascii="Arial" w:hAnsi="Arial" w:cs="Arial"/>
        </w:rPr>
      </w:pPr>
    </w:p>
    <w:p w14:paraId="52C81F71" w14:textId="77777777" w:rsidR="00C910EE" w:rsidRDefault="00C910EE" w:rsidP="003720DF">
      <w:pPr>
        <w:pStyle w:val="Paragraphedeliste"/>
        <w:rPr>
          <w:rFonts w:ascii="Arial" w:hAnsi="Arial" w:cs="Arial"/>
        </w:rPr>
      </w:pPr>
    </w:p>
    <w:p w14:paraId="41ED21E5" w14:textId="77777777" w:rsidR="00C910EE" w:rsidRDefault="00C910EE" w:rsidP="003720DF">
      <w:pPr>
        <w:pStyle w:val="Paragraphedeliste"/>
        <w:rPr>
          <w:rFonts w:ascii="Arial" w:hAnsi="Arial" w:cs="Arial"/>
        </w:rPr>
      </w:pPr>
    </w:p>
    <w:p w14:paraId="6D809F33" w14:textId="77777777" w:rsidR="00C910EE" w:rsidRDefault="00C910EE" w:rsidP="003720DF">
      <w:pPr>
        <w:pStyle w:val="Paragraphedeliste"/>
        <w:rPr>
          <w:rFonts w:ascii="Arial" w:hAnsi="Arial" w:cs="Arial"/>
        </w:rPr>
      </w:pPr>
    </w:p>
    <w:p w14:paraId="0F4126A3" w14:textId="77777777" w:rsidR="00C910EE" w:rsidRDefault="00C910EE" w:rsidP="003720DF">
      <w:pPr>
        <w:pStyle w:val="Paragraphedeliste"/>
        <w:rPr>
          <w:rFonts w:ascii="Arial" w:hAnsi="Arial" w:cs="Arial"/>
        </w:rPr>
      </w:pPr>
    </w:p>
    <w:p w14:paraId="67CC8BA5" w14:textId="77777777" w:rsidR="00C910EE" w:rsidRDefault="00C910EE" w:rsidP="003720DF">
      <w:pPr>
        <w:pStyle w:val="Paragraphedeliste"/>
        <w:rPr>
          <w:rFonts w:ascii="Arial" w:hAnsi="Arial" w:cs="Arial"/>
        </w:rPr>
      </w:pPr>
    </w:p>
    <w:p w14:paraId="432BD0B5" w14:textId="77777777" w:rsidR="00C910EE" w:rsidRDefault="00C910EE" w:rsidP="003720DF">
      <w:pPr>
        <w:pStyle w:val="Paragraphedeliste"/>
        <w:rPr>
          <w:rFonts w:ascii="Arial" w:hAnsi="Arial" w:cs="Arial"/>
        </w:rPr>
      </w:pPr>
    </w:p>
    <w:p w14:paraId="2D789F2F" w14:textId="77777777" w:rsidR="00C910EE" w:rsidRDefault="00C910EE" w:rsidP="003720DF">
      <w:pPr>
        <w:pStyle w:val="Paragraphedeliste"/>
        <w:rPr>
          <w:rFonts w:ascii="Arial" w:hAnsi="Arial" w:cs="Arial"/>
        </w:rPr>
      </w:pPr>
    </w:p>
    <w:p w14:paraId="47B5A08B" w14:textId="77777777" w:rsidR="00C910EE" w:rsidRDefault="00C910EE" w:rsidP="003720DF">
      <w:pPr>
        <w:pStyle w:val="Paragraphedeliste"/>
        <w:rPr>
          <w:rFonts w:ascii="Arial" w:hAnsi="Arial" w:cs="Arial"/>
        </w:rPr>
      </w:pPr>
    </w:p>
    <w:p w14:paraId="3CB35618" w14:textId="77777777" w:rsidR="00C910EE" w:rsidRDefault="00C910EE" w:rsidP="003720DF">
      <w:pPr>
        <w:pStyle w:val="Paragraphedeliste"/>
        <w:rPr>
          <w:rFonts w:ascii="Arial" w:hAnsi="Arial" w:cs="Arial"/>
        </w:rPr>
      </w:pPr>
    </w:p>
    <w:p w14:paraId="1890E3EE" w14:textId="77777777" w:rsidR="00C910EE" w:rsidRDefault="00C910EE" w:rsidP="003720DF">
      <w:pPr>
        <w:pStyle w:val="Paragraphedeliste"/>
        <w:rPr>
          <w:rFonts w:ascii="Arial" w:hAnsi="Arial" w:cs="Arial"/>
        </w:rPr>
      </w:pPr>
    </w:p>
    <w:p w14:paraId="4712368F" w14:textId="77777777" w:rsidR="00C910EE" w:rsidRDefault="00C910EE" w:rsidP="003720DF">
      <w:pPr>
        <w:pStyle w:val="Paragraphedeliste"/>
        <w:rPr>
          <w:rFonts w:ascii="Arial" w:hAnsi="Arial" w:cs="Arial"/>
        </w:rPr>
      </w:pPr>
    </w:p>
    <w:p w14:paraId="16956515" w14:textId="77777777" w:rsidR="00C910EE" w:rsidRDefault="00C910EE" w:rsidP="003720DF">
      <w:pPr>
        <w:pStyle w:val="Paragraphedeliste"/>
        <w:rPr>
          <w:rFonts w:ascii="Arial" w:hAnsi="Arial" w:cs="Arial"/>
        </w:rPr>
      </w:pPr>
    </w:p>
    <w:p w14:paraId="2EDFBD36" w14:textId="77777777" w:rsidR="00C910EE" w:rsidRDefault="00C910EE" w:rsidP="003720DF">
      <w:pPr>
        <w:pStyle w:val="Paragraphedeliste"/>
        <w:rPr>
          <w:rFonts w:ascii="Arial" w:hAnsi="Arial" w:cs="Arial"/>
        </w:rPr>
      </w:pPr>
    </w:p>
    <w:p w14:paraId="09F6EBBC" w14:textId="77777777" w:rsidR="00C910EE" w:rsidRDefault="00C910EE" w:rsidP="003720DF">
      <w:pPr>
        <w:pStyle w:val="Paragraphedeliste"/>
        <w:rPr>
          <w:rFonts w:ascii="Arial" w:hAnsi="Arial" w:cs="Arial"/>
        </w:rPr>
      </w:pPr>
    </w:p>
    <w:p w14:paraId="7EA03668" w14:textId="77777777" w:rsidR="00C910EE" w:rsidRDefault="00C910EE" w:rsidP="003720DF">
      <w:pPr>
        <w:pStyle w:val="Paragraphedeliste"/>
        <w:rPr>
          <w:rFonts w:ascii="Arial" w:hAnsi="Arial" w:cs="Arial"/>
        </w:rPr>
      </w:pPr>
    </w:p>
    <w:p w14:paraId="30891A3A" w14:textId="77777777" w:rsidR="00C910EE" w:rsidRDefault="00C910EE" w:rsidP="003720DF">
      <w:pPr>
        <w:pStyle w:val="Paragraphedeliste"/>
        <w:rPr>
          <w:rFonts w:ascii="Arial" w:hAnsi="Arial" w:cs="Arial"/>
        </w:rPr>
      </w:pPr>
    </w:p>
    <w:p w14:paraId="5B2E8CA8" w14:textId="77777777" w:rsidR="00C910EE" w:rsidRDefault="00C910EE" w:rsidP="003720DF">
      <w:pPr>
        <w:pStyle w:val="Paragraphedeliste"/>
        <w:rPr>
          <w:rFonts w:ascii="Arial" w:hAnsi="Arial" w:cs="Arial"/>
        </w:rPr>
      </w:pPr>
    </w:p>
    <w:p w14:paraId="3A792490" w14:textId="77777777" w:rsidR="00903B57" w:rsidRDefault="00903B57" w:rsidP="003720DF">
      <w:pPr>
        <w:pStyle w:val="Paragraphedeliste"/>
        <w:rPr>
          <w:rFonts w:ascii="Arial" w:hAnsi="Arial" w:cs="Arial"/>
        </w:rPr>
        <w:sectPr w:rsidR="00903B57" w:rsidSect="00903B57">
          <w:headerReference w:type="default" r:id="rId17"/>
          <w:footerReference w:type="default" r:id="rId18"/>
          <w:pgSz w:w="11906" w:h="16838"/>
          <w:pgMar w:top="993" w:right="991" w:bottom="567" w:left="1418" w:header="1474" w:footer="129" w:gutter="0"/>
          <w:cols w:space="720"/>
          <w:formProt w:val="0"/>
          <w:docGrid w:linePitch="360"/>
        </w:sectPr>
      </w:pPr>
    </w:p>
    <w:p w14:paraId="06CA2B2D" w14:textId="7DDE8D2D" w:rsidR="00903B57" w:rsidRDefault="00903B57" w:rsidP="003720DF">
      <w:pPr>
        <w:pStyle w:val="Paragraphedeliste"/>
        <w:rPr>
          <w:rFonts w:ascii="Arial" w:hAnsi="Arial" w:cs="Arial"/>
        </w:rPr>
      </w:pPr>
    </w:p>
    <w:p w14:paraId="6CD84686" w14:textId="6F07E0F5" w:rsidR="00903B57" w:rsidRDefault="00903B57">
      <w:pPr>
        <w:spacing w:after="160" w:line="259" w:lineRule="auto"/>
        <w:rPr>
          <w:rFonts w:ascii="Arial" w:hAnsi="Arial" w:cs="Arial"/>
        </w:rPr>
        <w:sectPr w:rsidR="00903B57" w:rsidSect="00903B57">
          <w:headerReference w:type="default" r:id="rId19"/>
          <w:footerReference w:type="default" r:id="rId20"/>
          <w:pgSz w:w="11906" w:h="16838"/>
          <w:pgMar w:top="993" w:right="991" w:bottom="567" w:left="1418" w:header="1474" w:footer="129" w:gutter="0"/>
          <w:cols w:space="720"/>
          <w:formProt w:val="0"/>
          <w:docGrid w:linePitch="360"/>
        </w:sectPr>
      </w:pPr>
    </w:p>
    <w:p w14:paraId="5DDAE6D7" w14:textId="77777777" w:rsidR="00903B57" w:rsidRDefault="00903B57">
      <w:pPr>
        <w:spacing w:after="160" w:line="259" w:lineRule="auto"/>
        <w:rPr>
          <w:rFonts w:ascii="Arial" w:hAnsi="Arial" w:cs="Arial"/>
        </w:rPr>
      </w:pPr>
    </w:p>
    <w:p w14:paraId="464C72D7" w14:textId="77777777" w:rsidR="00C910EE" w:rsidRDefault="00C910EE" w:rsidP="003720DF">
      <w:pPr>
        <w:pStyle w:val="Paragraphedeliste"/>
        <w:rPr>
          <w:rFonts w:ascii="Arial" w:hAnsi="Arial" w:cs="Arial"/>
        </w:rPr>
      </w:pPr>
    </w:p>
    <w:p w14:paraId="01F2C402" w14:textId="77777777" w:rsidR="00C910EE" w:rsidRDefault="00C910EE" w:rsidP="003720DF">
      <w:pPr>
        <w:pStyle w:val="Paragraphedeliste"/>
        <w:rPr>
          <w:rFonts w:ascii="Arial" w:hAnsi="Arial" w:cs="Arial"/>
        </w:rPr>
      </w:pPr>
    </w:p>
    <w:p w14:paraId="58070421" w14:textId="77777777" w:rsidR="00C910EE" w:rsidRDefault="00C910EE" w:rsidP="003720DF">
      <w:pPr>
        <w:pStyle w:val="Paragraphedeliste"/>
        <w:rPr>
          <w:rFonts w:ascii="Arial" w:hAnsi="Arial" w:cs="Arial"/>
        </w:rPr>
      </w:pPr>
    </w:p>
    <w:p w14:paraId="5CF93127" w14:textId="77777777" w:rsidR="00C910EE" w:rsidRDefault="00C910EE" w:rsidP="003720DF">
      <w:pPr>
        <w:pStyle w:val="Paragraphedeliste"/>
        <w:rPr>
          <w:rFonts w:ascii="Arial" w:hAnsi="Arial" w:cs="Arial"/>
        </w:rPr>
      </w:pPr>
    </w:p>
    <w:p w14:paraId="3E82C820" w14:textId="77777777" w:rsidR="00C910EE" w:rsidRDefault="00C910EE" w:rsidP="003720DF">
      <w:pPr>
        <w:pStyle w:val="Paragraphedeliste"/>
        <w:rPr>
          <w:rFonts w:ascii="Arial" w:hAnsi="Arial" w:cs="Arial"/>
        </w:rPr>
      </w:pPr>
    </w:p>
    <w:p w14:paraId="66E9FC18" w14:textId="77777777" w:rsidR="00C910EE" w:rsidRDefault="00C910EE" w:rsidP="003720DF">
      <w:pPr>
        <w:pStyle w:val="Paragraphedeliste"/>
        <w:rPr>
          <w:rFonts w:ascii="Arial" w:hAnsi="Arial" w:cs="Arial"/>
        </w:rPr>
      </w:pPr>
    </w:p>
    <w:p w14:paraId="74206AB8" w14:textId="77777777" w:rsidR="00C910EE" w:rsidRDefault="00C910EE" w:rsidP="003720DF">
      <w:pPr>
        <w:pStyle w:val="Paragraphedeliste"/>
        <w:rPr>
          <w:rFonts w:ascii="Arial" w:hAnsi="Arial" w:cs="Arial"/>
        </w:rPr>
      </w:pPr>
    </w:p>
    <w:p w14:paraId="2E4816A5" w14:textId="77777777" w:rsidR="00C910EE" w:rsidRDefault="00C910EE" w:rsidP="003720DF">
      <w:pPr>
        <w:pStyle w:val="Paragraphedeliste"/>
        <w:rPr>
          <w:rFonts w:ascii="Arial" w:hAnsi="Arial" w:cs="Arial"/>
        </w:rPr>
      </w:pPr>
    </w:p>
    <w:p w14:paraId="02DF69D3" w14:textId="77777777" w:rsidR="00C910EE" w:rsidRDefault="00C910EE" w:rsidP="003720DF">
      <w:pPr>
        <w:pStyle w:val="Paragraphedeliste"/>
        <w:rPr>
          <w:rFonts w:ascii="Arial" w:hAnsi="Arial" w:cs="Arial"/>
        </w:rPr>
      </w:pPr>
    </w:p>
    <w:p w14:paraId="19488784" w14:textId="77777777" w:rsidR="00C910EE" w:rsidRDefault="00C910EE" w:rsidP="003720DF">
      <w:pPr>
        <w:pStyle w:val="Paragraphedeliste"/>
        <w:rPr>
          <w:rFonts w:ascii="Arial" w:hAnsi="Arial" w:cs="Arial"/>
        </w:rPr>
      </w:pPr>
    </w:p>
    <w:p w14:paraId="68D9E3D6" w14:textId="54C0AC97" w:rsidR="00C910EE" w:rsidRDefault="00C910EE" w:rsidP="00DF2CB7">
      <w:pPr>
        <w:pStyle w:val="Titre1"/>
      </w:pPr>
      <w:bookmarkStart w:id="15" w:name="_Toc208840800"/>
      <w:r w:rsidRPr="005878A1">
        <w:t>Annexes</w:t>
      </w:r>
      <w:bookmarkEnd w:id="15"/>
    </w:p>
    <w:p w14:paraId="0E9FF0E7" w14:textId="77777777" w:rsidR="005878A1" w:rsidRPr="005878A1" w:rsidRDefault="005878A1" w:rsidP="005878A1">
      <w:pPr>
        <w:pStyle w:val="Paragraphedeliste"/>
        <w:jc w:val="center"/>
        <w:rPr>
          <w:rFonts w:ascii="Arial" w:hAnsi="Arial" w:cs="Arial"/>
          <w:b/>
          <w:bCs/>
          <w:sz w:val="28"/>
          <w:szCs w:val="28"/>
        </w:rPr>
      </w:pPr>
    </w:p>
    <w:p w14:paraId="5D498FB8" w14:textId="77777777" w:rsidR="00C910EE" w:rsidRDefault="00C910EE" w:rsidP="003720DF">
      <w:pPr>
        <w:pStyle w:val="Paragraphedeliste"/>
        <w:rPr>
          <w:rFonts w:ascii="Arial" w:hAnsi="Arial" w:cs="Arial"/>
        </w:rPr>
      </w:pPr>
    </w:p>
    <w:p w14:paraId="36CB12E7" w14:textId="3B0407AA" w:rsidR="00C910EE" w:rsidRDefault="00C910EE" w:rsidP="00BE5F66">
      <w:pPr>
        <w:pStyle w:val="Paragraphedeliste"/>
        <w:numPr>
          <w:ilvl w:val="0"/>
          <w:numId w:val="23"/>
        </w:numPr>
        <w:rPr>
          <w:rFonts w:ascii="Arial" w:hAnsi="Arial" w:cs="Arial"/>
        </w:rPr>
      </w:pPr>
      <w:bookmarkStart w:id="16" w:name="_Hlk208237647"/>
      <w:bookmarkStart w:id="17" w:name="_Hlk209705885"/>
      <w:r>
        <w:rPr>
          <w:rFonts w:ascii="Arial" w:hAnsi="Arial" w:cs="Arial"/>
        </w:rPr>
        <w:t>Charte des droits et libertés de la personne majeure protégée</w:t>
      </w:r>
    </w:p>
    <w:p w14:paraId="2F68F442" w14:textId="3E953ED6" w:rsidR="00C910EE" w:rsidRDefault="00C910EE" w:rsidP="00BE5F66">
      <w:pPr>
        <w:pStyle w:val="Paragraphedeliste"/>
        <w:numPr>
          <w:ilvl w:val="0"/>
          <w:numId w:val="23"/>
        </w:numPr>
        <w:rPr>
          <w:rFonts w:ascii="Arial" w:hAnsi="Arial" w:cs="Arial"/>
        </w:rPr>
      </w:pPr>
      <w:r>
        <w:rPr>
          <w:rFonts w:ascii="Arial" w:hAnsi="Arial" w:cs="Arial"/>
        </w:rPr>
        <w:t>Notice d’information</w:t>
      </w:r>
    </w:p>
    <w:p w14:paraId="37AF254C" w14:textId="1BF31CE3" w:rsidR="00C910EE" w:rsidRDefault="00C910EE" w:rsidP="00BE5F66">
      <w:pPr>
        <w:pStyle w:val="Paragraphedeliste"/>
        <w:numPr>
          <w:ilvl w:val="0"/>
          <w:numId w:val="23"/>
        </w:numPr>
        <w:rPr>
          <w:rFonts w:ascii="Arial" w:hAnsi="Arial" w:cs="Arial"/>
        </w:rPr>
      </w:pPr>
      <w:r>
        <w:rPr>
          <w:rFonts w:ascii="Arial" w:hAnsi="Arial" w:cs="Arial"/>
        </w:rPr>
        <w:t>Notice d’information en FALC</w:t>
      </w:r>
    </w:p>
    <w:bookmarkEnd w:id="16"/>
    <w:p w14:paraId="7D98CAFB" w14:textId="7D86C457" w:rsidR="005878A1" w:rsidRDefault="005878A1" w:rsidP="00BE5F66">
      <w:pPr>
        <w:pStyle w:val="Paragraphedeliste"/>
        <w:numPr>
          <w:ilvl w:val="0"/>
          <w:numId w:val="23"/>
        </w:numPr>
        <w:rPr>
          <w:rFonts w:ascii="Arial" w:hAnsi="Arial" w:cs="Arial"/>
        </w:rPr>
      </w:pPr>
      <w:r>
        <w:rPr>
          <w:rFonts w:ascii="Arial" w:hAnsi="Arial" w:cs="Arial"/>
        </w:rPr>
        <w:t>Règlement de fonctionnement</w:t>
      </w:r>
    </w:p>
    <w:p w14:paraId="1ADF9B7F" w14:textId="1FC42077" w:rsidR="005878A1" w:rsidRDefault="005878A1" w:rsidP="00BE5F66">
      <w:pPr>
        <w:pStyle w:val="Paragraphedeliste"/>
        <w:numPr>
          <w:ilvl w:val="0"/>
          <w:numId w:val="23"/>
        </w:numPr>
        <w:rPr>
          <w:rFonts w:ascii="Arial" w:hAnsi="Arial" w:cs="Arial"/>
        </w:rPr>
      </w:pPr>
      <w:bookmarkStart w:id="18" w:name="_Hlk208237684"/>
      <w:r>
        <w:rPr>
          <w:rFonts w:ascii="Arial" w:hAnsi="Arial" w:cs="Arial"/>
        </w:rPr>
        <w:t>Récépissé de remise de documents</w:t>
      </w:r>
    </w:p>
    <w:p w14:paraId="1E7EC637" w14:textId="077CB843" w:rsidR="005878A1" w:rsidRDefault="005878A1" w:rsidP="00BE5F66">
      <w:pPr>
        <w:pStyle w:val="Paragraphedeliste"/>
        <w:numPr>
          <w:ilvl w:val="0"/>
          <w:numId w:val="23"/>
        </w:numPr>
        <w:rPr>
          <w:rFonts w:ascii="Arial" w:hAnsi="Arial" w:cs="Arial"/>
        </w:rPr>
      </w:pPr>
      <w:r>
        <w:rPr>
          <w:rFonts w:ascii="Arial" w:hAnsi="Arial" w:cs="Arial"/>
        </w:rPr>
        <w:t>Formulaire de désignation de la personne de confiance</w:t>
      </w:r>
    </w:p>
    <w:p w14:paraId="0F41449A" w14:textId="2F515904" w:rsidR="005878A1" w:rsidRDefault="005878A1" w:rsidP="00BE5F66">
      <w:pPr>
        <w:pStyle w:val="Paragraphedeliste"/>
        <w:numPr>
          <w:ilvl w:val="0"/>
          <w:numId w:val="23"/>
        </w:numPr>
        <w:rPr>
          <w:rFonts w:ascii="Arial" w:hAnsi="Arial" w:cs="Arial"/>
        </w:rPr>
      </w:pPr>
      <w:r>
        <w:rPr>
          <w:rFonts w:ascii="Arial" w:hAnsi="Arial" w:cs="Arial"/>
        </w:rPr>
        <w:t>Formulaire d’information de mise en conformité avec le RGPD et de recueil de consentement de la personne protégée à la création d’identifiants numériques</w:t>
      </w:r>
    </w:p>
    <w:p w14:paraId="0684A641" w14:textId="7A2F0D9D" w:rsidR="00903B57" w:rsidRDefault="005878A1" w:rsidP="00BE5F66">
      <w:pPr>
        <w:pStyle w:val="Paragraphedeliste"/>
        <w:numPr>
          <w:ilvl w:val="0"/>
          <w:numId w:val="23"/>
        </w:numPr>
        <w:rPr>
          <w:rFonts w:ascii="Arial" w:hAnsi="Arial" w:cs="Arial"/>
        </w:rPr>
      </w:pPr>
      <w:r>
        <w:rPr>
          <w:rFonts w:ascii="Arial" w:hAnsi="Arial" w:cs="Arial"/>
        </w:rPr>
        <w:t>Formulaire d’information et de recueil de consentement de l’entourage proche de la personne protégée au traitement de données à caractère personnel</w:t>
      </w:r>
      <w:bookmarkEnd w:id="18"/>
    </w:p>
    <w:p w14:paraId="1DED1265" w14:textId="1C4E1569" w:rsidR="00BE5F66" w:rsidRDefault="00BE5F66">
      <w:pPr>
        <w:spacing w:after="160" w:line="259" w:lineRule="auto"/>
        <w:rPr>
          <w:rFonts w:ascii="Arial" w:hAnsi="Arial" w:cs="Arial"/>
        </w:rPr>
        <w:sectPr w:rsidR="00BE5F66" w:rsidSect="00903B57">
          <w:headerReference w:type="default" r:id="rId21"/>
          <w:footerReference w:type="default" r:id="rId22"/>
          <w:pgSz w:w="11906" w:h="16838"/>
          <w:pgMar w:top="993" w:right="991" w:bottom="567" w:left="1418" w:header="1474" w:footer="129" w:gutter="0"/>
          <w:cols w:space="720"/>
          <w:formProt w:val="0"/>
          <w:docGrid w:linePitch="360"/>
        </w:sectPr>
      </w:pPr>
    </w:p>
    <w:p w14:paraId="7A2A276F" w14:textId="1BE6C57F" w:rsidR="00BE5F66" w:rsidRDefault="00BE5F66">
      <w:pPr>
        <w:spacing w:after="160" w:line="259" w:lineRule="auto"/>
        <w:rPr>
          <w:rFonts w:ascii="Arial" w:hAnsi="Arial" w:cs="Arial"/>
        </w:rPr>
      </w:pPr>
    </w:p>
    <w:p w14:paraId="6768AA48" w14:textId="355988B0" w:rsidR="00BE5F66" w:rsidRDefault="00BE5F66" w:rsidP="00BE5F66">
      <w:pPr>
        <w:tabs>
          <w:tab w:val="left" w:pos="3404"/>
        </w:tabs>
        <w:spacing w:after="160" w:line="259" w:lineRule="auto"/>
        <w:rPr>
          <w:rFonts w:ascii="Arial" w:hAnsi="Arial" w:cs="Arial"/>
        </w:rPr>
      </w:pPr>
      <w:r>
        <w:rPr>
          <w:rFonts w:ascii="Arial" w:hAnsi="Arial" w:cs="Arial"/>
        </w:rPr>
        <w:tab/>
      </w:r>
    </w:p>
    <w:p w14:paraId="46DD9D6E" w14:textId="77777777" w:rsidR="00BE5F66" w:rsidRDefault="00BE5F66" w:rsidP="00BE5F66">
      <w:pPr>
        <w:tabs>
          <w:tab w:val="left" w:pos="3404"/>
        </w:tabs>
        <w:spacing w:after="160" w:line="259" w:lineRule="auto"/>
        <w:rPr>
          <w:rFonts w:ascii="Arial" w:hAnsi="Arial" w:cs="Arial"/>
        </w:rPr>
        <w:sectPr w:rsidR="00BE5F66" w:rsidSect="00903B57">
          <w:headerReference w:type="default" r:id="rId23"/>
          <w:footerReference w:type="default" r:id="rId24"/>
          <w:pgSz w:w="11906" w:h="16838"/>
          <w:pgMar w:top="993" w:right="991" w:bottom="567" w:left="1418" w:header="1474" w:footer="129" w:gutter="0"/>
          <w:cols w:space="720"/>
          <w:formProt w:val="0"/>
          <w:docGrid w:linePitch="360"/>
        </w:sectPr>
      </w:pPr>
    </w:p>
    <w:p w14:paraId="34CD7F76" w14:textId="77777777" w:rsidR="00BE5F66" w:rsidRDefault="00BE5F66" w:rsidP="00BE5F66">
      <w:pPr>
        <w:tabs>
          <w:tab w:val="left" w:pos="3404"/>
        </w:tabs>
        <w:spacing w:after="160" w:line="259" w:lineRule="auto"/>
        <w:rPr>
          <w:rFonts w:ascii="Arial" w:hAnsi="Arial" w:cs="Arial"/>
        </w:rPr>
      </w:pPr>
    </w:p>
    <w:bookmarkEnd w:id="17"/>
    <w:p w14:paraId="171B3E68" w14:textId="77777777" w:rsidR="00903B57" w:rsidRDefault="00903B57" w:rsidP="00903B57">
      <w:pPr>
        <w:pStyle w:val="Paragraphedeliste"/>
        <w:ind w:left="1080"/>
        <w:rPr>
          <w:rFonts w:ascii="Arial" w:hAnsi="Arial" w:cs="Arial"/>
        </w:rPr>
      </w:pPr>
    </w:p>
    <w:p w14:paraId="0FEDD128" w14:textId="77777777" w:rsidR="00903B57" w:rsidRPr="00903B57" w:rsidRDefault="00903B57" w:rsidP="00903B57">
      <w:pPr>
        <w:pBdr>
          <w:top w:val="single" w:sz="18" w:space="1" w:color="auto"/>
          <w:left w:val="single" w:sz="18" w:space="4" w:color="auto"/>
          <w:bottom w:val="single" w:sz="18" w:space="1" w:color="auto"/>
          <w:right w:val="single" w:sz="18" w:space="4" w:color="auto"/>
        </w:pBdr>
        <w:jc w:val="center"/>
        <w:rPr>
          <w:rFonts w:ascii="Cambria" w:eastAsia="Calibri" w:hAnsi="Cambria" w:cs="Arial"/>
          <w:color w:val="0070C0"/>
          <w:sz w:val="48"/>
          <w:szCs w:val="44"/>
          <w:lang w:eastAsia="en-US"/>
        </w:rPr>
      </w:pPr>
      <w:r w:rsidRPr="00903B57">
        <w:rPr>
          <w:rFonts w:ascii="Cambria" w:eastAsia="Calibri" w:hAnsi="Cambria" w:cs="Arial"/>
          <w:color w:val="0070C0"/>
          <w:sz w:val="48"/>
          <w:szCs w:val="44"/>
          <w:lang w:eastAsia="en-US"/>
        </w:rPr>
        <w:t xml:space="preserve">CHARTE DES DROITS ET LIBERTES </w:t>
      </w:r>
    </w:p>
    <w:p w14:paraId="317DB2CA" w14:textId="77777777" w:rsidR="00903B57" w:rsidRPr="00903B57" w:rsidRDefault="00903B57" w:rsidP="00903B57">
      <w:pPr>
        <w:pBdr>
          <w:top w:val="single" w:sz="18" w:space="1" w:color="auto"/>
          <w:left w:val="single" w:sz="18" w:space="4" w:color="auto"/>
          <w:bottom w:val="single" w:sz="18" w:space="1" w:color="auto"/>
          <w:right w:val="single" w:sz="18" w:space="4" w:color="auto"/>
        </w:pBdr>
        <w:jc w:val="center"/>
        <w:rPr>
          <w:rFonts w:ascii="Cambria" w:eastAsia="Calibri" w:hAnsi="Cambria" w:cs="Arial"/>
          <w:color w:val="0070C0"/>
          <w:sz w:val="48"/>
          <w:szCs w:val="44"/>
          <w:lang w:eastAsia="en-US"/>
        </w:rPr>
      </w:pPr>
      <w:r w:rsidRPr="00903B57">
        <w:rPr>
          <w:rFonts w:ascii="Cambria" w:eastAsia="Calibri" w:hAnsi="Cambria" w:cs="Arial"/>
          <w:color w:val="0070C0"/>
          <w:sz w:val="48"/>
          <w:szCs w:val="44"/>
          <w:lang w:eastAsia="en-US"/>
        </w:rPr>
        <w:t>DE LA PERSONNE PROTEGEE</w:t>
      </w:r>
    </w:p>
    <w:p w14:paraId="3E40BF42" w14:textId="77777777" w:rsidR="00903B57" w:rsidRPr="00903B57" w:rsidRDefault="00903B57" w:rsidP="00903B57">
      <w:pPr>
        <w:pBdr>
          <w:top w:val="single" w:sz="18" w:space="1" w:color="auto"/>
          <w:left w:val="single" w:sz="18" w:space="4" w:color="auto"/>
          <w:bottom w:val="single" w:sz="18" w:space="1" w:color="auto"/>
          <w:right w:val="single" w:sz="18" w:space="4" w:color="auto"/>
        </w:pBdr>
        <w:jc w:val="center"/>
        <w:rPr>
          <w:rFonts w:ascii="Cambria" w:eastAsia="Calibri" w:hAnsi="Cambria" w:cs="Arial"/>
          <w:b/>
          <w:color w:val="0070C0"/>
          <w:sz w:val="40"/>
          <w:szCs w:val="44"/>
          <w:lang w:eastAsia="en-US"/>
        </w:rPr>
      </w:pPr>
      <w:r w:rsidRPr="00903B57">
        <w:rPr>
          <w:rFonts w:ascii="Cambria" w:eastAsia="Calibri" w:hAnsi="Cambria" w:cs="Arial"/>
          <w:b/>
          <w:color w:val="0070C0"/>
          <w:sz w:val="40"/>
          <w:szCs w:val="44"/>
          <w:lang w:eastAsia="en-US"/>
        </w:rPr>
        <w:t>ASSOCIATION TUTELAIRE 66</w:t>
      </w:r>
    </w:p>
    <w:p w14:paraId="54F61294" w14:textId="77777777" w:rsidR="00903B57" w:rsidRPr="00903B57" w:rsidRDefault="00903B57" w:rsidP="00903B57">
      <w:pPr>
        <w:pBdr>
          <w:top w:val="single" w:sz="18" w:space="1" w:color="auto"/>
          <w:left w:val="single" w:sz="18" w:space="4" w:color="auto"/>
          <w:bottom w:val="single" w:sz="18" w:space="1" w:color="auto"/>
          <w:right w:val="single" w:sz="18" w:space="4" w:color="auto"/>
        </w:pBdr>
        <w:jc w:val="center"/>
        <w:rPr>
          <w:rFonts w:ascii="Cambria" w:eastAsia="Calibri" w:hAnsi="Cambria" w:cs="Arial"/>
          <w:b/>
          <w:sz w:val="16"/>
          <w:szCs w:val="16"/>
          <w:lang w:eastAsia="en-US"/>
        </w:rPr>
      </w:pPr>
    </w:p>
    <w:p w14:paraId="7F339C2A" w14:textId="77777777" w:rsidR="00903B57" w:rsidRPr="00903B57" w:rsidRDefault="00903B57" w:rsidP="00903B57">
      <w:pPr>
        <w:spacing w:line="276" w:lineRule="auto"/>
        <w:rPr>
          <w:rFonts w:ascii="Calibri" w:eastAsia="Calibri" w:hAnsi="Calibri"/>
          <w:sz w:val="8"/>
          <w:szCs w:val="22"/>
          <w:lang w:eastAsia="en-US"/>
        </w:rPr>
      </w:pPr>
    </w:p>
    <w:p w14:paraId="79FB06BE" w14:textId="77777777" w:rsidR="00903B57" w:rsidRPr="00903B57" w:rsidRDefault="00903B57" w:rsidP="00903B57">
      <w:pPr>
        <w:rPr>
          <w:rFonts w:ascii="Calibri" w:eastAsia="Calibri" w:hAnsi="Calibri"/>
          <w:sz w:val="22"/>
          <w:szCs w:val="22"/>
          <w:lang w:eastAsia="en-US"/>
        </w:rPr>
      </w:pPr>
    </w:p>
    <w:p w14:paraId="2E3EA13C" w14:textId="77777777" w:rsidR="00903B57" w:rsidRPr="00903B57" w:rsidRDefault="00903B57" w:rsidP="00903B57">
      <w:pPr>
        <w:pBdr>
          <w:top w:val="single" w:sz="12" w:space="1" w:color="0070C0"/>
          <w:left w:val="single" w:sz="12" w:space="4" w:color="0070C0"/>
          <w:bottom w:val="single" w:sz="12" w:space="1" w:color="0070C0"/>
          <w:right w:val="single" w:sz="12" w:space="4" w:color="0070C0"/>
        </w:pBdr>
        <w:spacing w:line="276" w:lineRule="auto"/>
        <w:jc w:val="both"/>
        <w:rPr>
          <w:rFonts w:ascii="Arial" w:eastAsia="Calibri" w:hAnsi="Arial" w:cs="Arial"/>
          <w:sz w:val="12"/>
          <w:szCs w:val="12"/>
          <w:lang w:eastAsia="en-US"/>
        </w:rPr>
      </w:pPr>
    </w:p>
    <w:p w14:paraId="33BC382A" w14:textId="77777777" w:rsidR="00903B57" w:rsidRPr="00903B57" w:rsidRDefault="00903B57" w:rsidP="00903B57">
      <w:pPr>
        <w:pBdr>
          <w:top w:val="single" w:sz="12" w:space="1" w:color="0070C0"/>
          <w:left w:val="single" w:sz="12" w:space="4" w:color="0070C0"/>
          <w:bottom w:val="single" w:sz="12" w:space="1" w:color="0070C0"/>
          <w:right w:val="single" w:sz="12" w:space="4" w:color="0070C0"/>
        </w:pBdr>
        <w:spacing w:line="276" w:lineRule="auto"/>
        <w:jc w:val="both"/>
        <w:rPr>
          <w:rFonts w:ascii="Arial" w:eastAsia="Calibri" w:hAnsi="Arial" w:cs="Arial"/>
          <w:sz w:val="26"/>
          <w:szCs w:val="26"/>
          <w:lang w:eastAsia="en-US"/>
        </w:rPr>
      </w:pPr>
      <w:r w:rsidRPr="00903B57">
        <w:rPr>
          <w:rFonts w:ascii="Arial" w:eastAsia="Calibri" w:hAnsi="Arial" w:cs="Arial"/>
          <w:sz w:val="26"/>
          <w:szCs w:val="26"/>
          <w:lang w:eastAsia="en-US"/>
        </w:rPr>
        <w:t>Par la loi du 5 mars 2007, portant réforme de la protection juridique des majeurs, le législateur a souhaité garantir à tout citoyen le droit d’être protégé pour le cas où il ne pourrait plus s’occuper seul de ses intérêts.</w:t>
      </w:r>
    </w:p>
    <w:p w14:paraId="56C37408" w14:textId="77777777" w:rsidR="00903B57" w:rsidRPr="00903B57" w:rsidRDefault="00903B57" w:rsidP="00903B57">
      <w:pPr>
        <w:pBdr>
          <w:top w:val="single" w:sz="12" w:space="1" w:color="0070C0"/>
          <w:left w:val="single" w:sz="12" w:space="4" w:color="0070C0"/>
          <w:bottom w:val="single" w:sz="12" w:space="1" w:color="0070C0"/>
          <w:right w:val="single" w:sz="12" w:space="4" w:color="0070C0"/>
        </w:pBdr>
        <w:spacing w:line="276" w:lineRule="auto"/>
        <w:jc w:val="both"/>
        <w:rPr>
          <w:rFonts w:ascii="Arial" w:eastAsia="Calibri" w:hAnsi="Arial" w:cs="Arial"/>
          <w:sz w:val="26"/>
          <w:szCs w:val="26"/>
          <w:lang w:eastAsia="en-US"/>
        </w:rPr>
      </w:pPr>
      <w:r w:rsidRPr="00903B57">
        <w:rPr>
          <w:rFonts w:ascii="Arial" w:eastAsia="Calibri" w:hAnsi="Arial" w:cs="Arial"/>
          <w:sz w:val="26"/>
          <w:szCs w:val="26"/>
          <w:lang w:eastAsia="en-US"/>
        </w:rPr>
        <w:t>Cette loi renforce la protection de la personne du majeur protégé et de ses biens.</w:t>
      </w:r>
    </w:p>
    <w:p w14:paraId="23472968" w14:textId="77777777" w:rsidR="00903B57" w:rsidRPr="00903B57" w:rsidRDefault="00903B57" w:rsidP="00903B57">
      <w:pPr>
        <w:pBdr>
          <w:top w:val="single" w:sz="12" w:space="1" w:color="0070C0"/>
          <w:left w:val="single" w:sz="12" w:space="4" w:color="0070C0"/>
          <w:bottom w:val="single" w:sz="12" w:space="1" w:color="0070C0"/>
          <w:right w:val="single" w:sz="12" w:space="4" w:color="0070C0"/>
        </w:pBdr>
        <w:spacing w:line="276" w:lineRule="auto"/>
        <w:jc w:val="both"/>
        <w:rPr>
          <w:rFonts w:ascii="Arial" w:eastAsia="Calibri" w:hAnsi="Arial" w:cs="Arial"/>
          <w:sz w:val="26"/>
          <w:szCs w:val="26"/>
          <w:lang w:eastAsia="en-US"/>
        </w:rPr>
      </w:pPr>
      <w:r w:rsidRPr="00903B57">
        <w:rPr>
          <w:rFonts w:ascii="Arial" w:eastAsia="Calibri" w:hAnsi="Arial" w:cs="Arial"/>
          <w:sz w:val="26"/>
          <w:szCs w:val="26"/>
          <w:lang w:eastAsia="en-US"/>
        </w:rPr>
        <w:t>La protection juridique qui lui est garantie s’exerce en vertu des principes énoncés dans la présente charte.</w:t>
      </w:r>
    </w:p>
    <w:p w14:paraId="7C0C2DBB" w14:textId="77777777" w:rsidR="00903B57" w:rsidRPr="00903B57" w:rsidRDefault="00903B57" w:rsidP="00903B57">
      <w:pPr>
        <w:pBdr>
          <w:top w:val="single" w:sz="12" w:space="1" w:color="0070C0"/>
          <w:left w:val="single" w:sz="12" w:space="4" w:color="0070C0"/>
          <w:bottom w:val="single" w:sz="12" w:space="1" w:color="0070C0"/>
          <w:right w:val="single" w:sz="12" w:space="4" w:color="0070C0"/>
        </w:pBdr>
        <w:spacing w:line="276" w:lineRule="auto"/>
        <w:jc w:val="both"/>
        <w:rPr>
          <w:rFonts w:ascii="Arial" w:eastAsia="Calibri" w:hAnsi="Arial" w:cs="Arial"/>
          <w:sz w:val="12"/>
          <w:szCs w:val="12"/>
          <w:lang w:eastAsia="en-US"/>
        </w:rPr>
      </w:pPr>
    </w:p>
    <w:p w14:paraId="7A434C8D" w14:textId="77777777" w:rsidR="00903B57" w:rsidRPr="00903B57" w:rsidRDefault="00903B57" w:rsidP="00903B57">
      <w:pPr>
        <w:spacing w:line="276" w:lineRule="auto"/>
        <w:jc w:val="both"/>
        <w:rPr>
          <w:rFonts w:ascii="Cambria" w:eastAsia="Calibri" w:hAnsi="Cambria"/>
          <w:b/>
          <w:i/>
          <w:sz w:val="32"/>
          <w:szCs w:val="32"/>
          <w:u w:val="single"/>
          <w:lang w:eastAsia="en-US"/>
        </w:rPr>
      </w:pPr>
    </w:p>
    <w:p w14:paraId="02DCB38A" w14:textId="77777777" w:rsidR="00903B57" w:rsidRPr="00903B57" w:rsidRDefault="00903B57" w:rsidP="00903B57">
      <w:pPr>
        <w:jc w:val="both"/>
        <w:rPr>
          <w:rFonts w:ascii="Cambria" w:eastAsia="Calibri" w:hAnsi="Cambria"/>
          <w:b/>
          <w:i/>
          <w:sz w:val="32"/>
          <w:szCs w:val="32"/>
          <w:lang w:eastAsia="en-US"/>
        </w:rPr>
      </w:pPr>
      <w:r w:rsidRPr="00903B57">
        <w:rPr>
          <w:rFonts w:ascii="Cambria" w:eastAsia="Calibri" w:hAnsi="Cambria"/>
          <w:b/>
          <w:i/>
          <w:sz w:val="32"/>
          <w:szCs w:val="32"/>
          <w:u w:val="single"/>
          <w:lang w:eastAsia="en-US"/>
        </w:rPr>
        <w:t>ARTICLE 1</w:t>
      </w:r>
      <w:r w:rsidRPr="00903B57">
        <w:rPr>
          <w:rFonts w:ascii="Cambria" w:eastAsia="Calibri" w:hAnsi="Cambria"/>
          <w:b/>
          <w:i/>
          <w:sz w:val="32"/>
          <w:szCs w:val="32"/>
          <w:u w:val="single"/>
          <w:vertAlign w:val="superscript"/>
          <w:lang w:eastAsia="en-US"/>
        </w:rPr>
        <w:t>er</w:t>
      </w:r>
      <w:r w:rsidRPr="00903B57">
        <w:rPr>
          <w:rFonts w:ascii="Cambria" w:eastAsia="Calibri" w:hAnsi="Cambria"/>
          <w:b/>
          <w:i/>
          <w:sz w:val="32"/>
          <w:szCs w:val="32"/>
          <w:lang w:eastAsia="en-US"/>
        </w:rPr>
        <w:t xml:space="preserve"> : RESPECT DES LIBERTES INDIVIDUELLES ET DES DROITS CIVIQUES</w:t>
      </w:r>
    </w:p>
    <w:p w14:paraId="67E0616A" w14:textId="77777777" w:rsidR="00903B57" w:rsidRPr="00903B57" w:rsidRDefault="00903B57" w:rsidP="00903B57">
      <w:pPr>
        <w:jc w:val="both"/>
        <w:rPr>
          <w:rFonts w:ascii="Cambria" w:eastAsia="Calibri" w:hAnsi="Cambria"/>
          <w:b/>
          <w:i/>
          <w:sz w:val="20"/>
          <w:szCs w:val="20"/>
          <w:lang w:eastAsia="en-US"/>
        </w:rPr>
      </w:pPr>
    </w:p>
    <w:p w14:paraId="260606C3" w14:textId="77777777" w:rsidR="00903B57" w:rsidRPr="00903B57" w:rsidRDefault="00903B57" w:rsidP="00903B57">
      <w:pPr>
        <w:spacing w:line="276" w:lineRule="auto"/>
        <w:jc w:val="both"/>
        <w:rPr>
          <w:rFonts w:eastAsia="Calibri"/>
          <w:sz w:val="22"/>
          <w:szCs w:val="22"/>
          <w:lang w:eastAsia="en-US"/>
        </w:rPr>
      </w:pPr>
      <w:r w:rsidRPr="00903B57">
        <w:rPr>
          <w:rFonts w:eastAsia="Calibri"/>
          <w:sz w:val="22"/>
          <w:szCs w:val="22"/>
          <w:lang w:eastAsia="en-US"/>
        </w:rPr>
        <w:t>Conformément à l’article 415 du code civil, la mesure de protection juridique est exercée dans le respect des libertés individuelles et des droits fondamentaux et civiques de la personne.</w:t>
      </w:r>
    </w:p>
    <w:p w14:paraId="503E3CDB" w14:textId="77777777" w:rsidR="00903B57" w:rsidRPr="00903B57" w:rsidRDefault="00903B57" w:rsidP="00903B57">
      <w:pPr>
        <w:spacing w:line="276" w:lineRule="auto"/>
        <w:jc w:val="both"/>
        <w:rPr>
          <w:rFonts w:eastAsia="Calibri"/>
          <w:sz w:val="10"/>
          <w:szCs w:val="22"/>
          <w:lang w:eastAsia="en-US"/>
        </w:rPr>
      </w:pPr>
    </w:p>
    <w:p w14:paraId="7EB18B7A" w14:textId="77777777" w:rsidR="00903B57" w:rsidRPr="00903B57" w:rsidRDefault="00903B57" w:rsidP="00903B57">
      <w:pPr>
        <w:spacing w:line="276" w:lineRule="auto"/>
        <w:jc w:val="both"/>
        <w:rPr>
          <w:rFonts w:eastAsia="Calibri"/>
          <w:sz w:val="22"/>
          <w:szCs w:val="22"/>
          <w:lang w:eastAsia="en-US"/>
        </w:rPr>
      </w:pPr>
      <w:r w:rsidRPr="00903B57">
        <w:rPr>
          <w:rFonts w:eastAsia="Calibri"/>
          <w:sz w:val="22"/>
          <w:szCs w:val="22"/>
          <w:lang w:eastAsia="en-US"/>
        </w:rPr>
        <w:t>Conformément à l’article L.5 du code électoral, le droit de vote est garanti à la personne sous réserve des décisions de justice.</w:t>
      </w:r>
    </w:p>
    <w:p w14:paraId="7C40B310" w14:textId="77777777" w:rsidR="00903B57" w:rsidRPr="00903B57" w:rsidRDefault="00903B57" w:rsidP="00903B57">
      <w:pPr>
        <w:jc w:val="both"/>
        <w:rPr>
          <w:rFonts w:eastAsia="Calibri"/>
          <w:sz w:val="22"/>
          <w:szCs w:val="22"/>
          <w:lang w:eastAsia="en-US"/>
        </w:rPr>
      </w:pPr>
    </w:p>
    <w:p w14:paraId="592274CE" w14:textId="77777777" w:rsidR="00903B57" w:rsidRPr="00903B57" w:rsidRDefault="00903B57" w:rsidP="00903B57">
      <w:pPr>
        <w:pBdr>
          <w:top w:val="single" w:sz="12" w:space="1" w:color="0070C0"/>
          <w:left w:val="single" w:sz="12" w:space="4" w:color="0070C0"/>
          <w:bottom w:val="single" w:sz="12" w:space="1" w:color="0070C0"/>
          <w:right w:val="single" w:sz="12" w:space="4" w:color="0070C0"/>
        </w:pBdr>
        <w:spacing w:after="200"/>
        <w:jc w:val="both"/>
        <w:rPr>
          <w:rFonts w:ascii="Calibri" w:eastAsia="Calibri" w:hAnsi="Calibri"/>
          <w:b/>
          <w:i/>
          <w:color w:val="0070C0"/>
          <w:sz w:val="22"/>
          <w:szCs w:val="22"/>
          <w:lang w:eastAsia="en-US"/>
        </w:rPr>
      </w:pPr>
      <w:r w:rsidRPr="00903B57">
        <w:rPr>
          <w:rFonts w:ascii="Calibri" w:eastAsia="Calibri" w:hAnsi="Calibri"/>
          <w:b/>
          <w:i/>
          <w:color w:val="0070C0"/>
          <w:sz w:val="22"/>
          <w:szCs w:val="22"/>
          <w:lang w:eastAsia="en-US"/>
        </w:rPr>
        <w:t>Les personnes protégées conservent leurs droits de citoyens français (droit de vote…) sauf exception et leurs libertés individuelles.</w:t>
      </w:r>
    </w:p>
    <w:p w14:paraId="19E7F6C1" w14:textId="77777777" w:rsidR="00903B57" w:rsidRPr="00903B57" w:rsidRDefault="00903B57" w:rsidP="00903B57">
      <w:pPr>
        <w:jc w:val="both"/>
        <w:rPr>
          <w:rFonts w:ascii="Cambria" w:eastAsia="Calibri" w:hAnsi="Cambria"/>
          <w:b/>
          <w:i/>
          <w:sz w:val="32"/>
          <w:szCs w:val="32"/>
          <w:u w:val="single"/>
          <w:lang w:eastAsia="en-US"/>
        </w:rPr>
      </w:pPr>
    </w:p>
    <w:p w14:paraId="72F1FD83" w14:textId="77777777" w:rsidR="00903B57" w:rsidRPr="00903B57" w:rsidRDefault="00903B57" w:rsidP="00903B57">
      <w:pPr>
        <w:jc w:val="both"/>
        <w:rPr>
          <w:rFonts w:ascii="Cambria" w:eastAsia="Calibri" w:hAnsi="Cambria"/>
          <w:b/>
          <w:i/>
          <w:sz w:val="32"/>
          <w:szCs w:val="32"/>
          <w:lang w:eastAsia="en-US"/>
        </w:rPr>
      </w:pPr>
      <w:r w:rsidRPr="00903B57">
        <w:rPr>
          <w:rFonts w:ascii="Cambria" w:eastAsia="Calibri" w:hAnsi="Cambria"/>
          <w:b/>
          <w:i/>
          <w:sz w:val="32"/>
          <w:szCs w:val="32"/>
          <w:u w:val="single"/>
          <w:lang w:eastAsia="en-US"/>
        </w:rPr>
        <w:t>ARTICLE 2</w:t>
      </w:r>
      <w:r w:rsidRPr="00903B57">
        <w:rPr>
          <w:rFonts w:ascii="Cambria" w:eastAsia="Calibri" w:hAnsi="Cambria"/>
          <w:b/>
          <w:i/>
          <w:sz w:val="32"/>
          <w:szCs w:val="32"/>
          <w:lang w:eastAsia="en-US"/>
        </w:rPr>
        <w:t xml:space="preserve"> : NON –DISCRIMINATION</w:t>
      </w:r>
    </w:p>
    <w:p w14:paraId="48977BA8" w14:textId="77777777" w:rsidR="00903B57" w:rsidRPr="00903B57" w:rsidRDefault="00903B57" w:rsidP="00903B57">
      <w:pPr>
        <w:jc w:val="both"/>
        <w:rPr>
          <w:rFonts w:ascii="Cambria" w:eastAsia="Calibri" w:hAnsi="Cambria"/>
          <w:b/>
          <w:i/>
          <w:sz w:val="20"/>
          <w:szCs w:val="20"/>
          <w:lang w:eastAsia="en-US"/>
        </w:rPr>
      </w:pPr>
    </w:p>
    <w:p w14:paraId="766FB99D" w14:textId="77777777" w:rsidR="00903B57" w:rsidRPr="00903B57" w:rsidRDefault="00903B57" w:rsidP="00903B57">
      <w:pPr>
        <w:spacing w:line="276" w:lineRule="auto"/>
        <w:jc w:val="both"/>
        <w:rPr>
          <w:rFonts w:eastAsia="Calibri"/>
          <w:sz w:val="22"/>
          <w:szCs w:val="22"/>
          <w:lang w:eastAsia="en-US"/>
        </w:rPr>
      </w:pPr>
      <w:r w:rsidRPr="00903B57">
        <w:rPr>
          <w:rFonts w:eastAsia="Calibri"/>
          <w:sz w:val="22"/>
          <w:szCs w:val="22"/>
          <w:lang w:eastAsia="en-US"/>
        </w:rPr>
        <w:t>Nul ne peut faire l’objet d’une discrimination en raison de son sexe, de l’origine, de sa grossesse, de son apparence physique, de son patronyme, de ses caractéristiques génétiques, de ses mœurs, de son orientation sexuelle, de son handicap, de son âge, de ses opinions et convictions ou croyances, notamment politiques ou religieuses, de ses activités syndicales, de son appartenance ou de sa non-appartenance vraie ou supposée, à une ethnie, une nation, une race ou une religion déterminée lors de la mise en œuvre d’une mesure de protection.</w:t>
      </w:r>
    </w:p>
    <w:p w14:paraId="3730B738" w14:textId="77777777" w:rsidR="00903B57" w:rsidRPr="00903B57" w:rsidRDefault="00903B57" w:rsidP="00903B57">
      <w:pPr>
        <w:spacing w:line="276" w:lineRule="auto"/>
        <w:jc w:val="both"/>
        <w:rPr>
          <w:rFonts w:eastAsia="Calibri"/>
          <w:sz w:val="22"/>
          <w:szCs w:val="22"/>
          <w:lang w:eastAsia="en-US"/>
        </w:rPr>
      </w:pPr>
    </w:p>
    <w:p w14:paraId="62F1AA7F" w14:textId="77777777" w:rsidR="00903B57" w:rsidRPr="00903B57" w:rsidRDefault="00903B57" w:rsidP="00903B57">
      <w:pPr>
        <w:pBdr>
          <w:top w:val="single" w:sz="12" w:space="1" w:color="0070C0"/>
          <w:left w:val="single" w:sz="12" w:space="4" w:color="0070C0"/>
          <w:bottom w:val="single" w:sz="12" w:space="1" w:color="0070C0"/>
          <w:right w:val="single" w:sz="12" w:space="4" w:color="0070C0"/>
        </w:pBdr>
        <w:spacing w:line="276" w:lineRule="auto"/>
        <w:jc w:val="both"/>
        <w:rPr>
          <w:rFonts w:ascii="Calibri" w:eastAsia="Calibri" w:hAnsi="Calibri"/>
          <w:b/>
          <w:i/>
          <w:color w:val="0070C0"/>
          <w:sz w:val="22"/>
          <w:szCs w:val="22"/>
          <w:lang w:eastAsia="en-US"/>
        </w:rPr>
      </w:pPr>
      <w:r w:rsidRPr="00903B57">
        <w:rPr>
          <w:rFonts w:ascii="Calibri" w:eastAsia="Calibri" w:hAnsi="Calibri"/>
          <w:b/>
          <w:i/>
          <w:color w:val="0070C0"/>
          <w:sz w:val="22"/>
          <w:szCs w:val="22"/>
          <w:lang w:eastAsia="en-US"/>
        </w:rPr>
        <w:t xml:space="preserve">Toutes les personnes protégées ont le droit d’être accueillies à l’AT66 sans faire de différence. </w:t>
      </w:r>
    </w:p>
    <w:p w14:paraId="6C26AB17" w14:textId="77777777" w:rsidR="00903B57" w:rsidRPr="00903B57" w:rsidRDefault="00903B57" w:rsidP="00903B57">
      <w:pPr>
        <w:pBdr>
          <w:top w:val="single" w:sz="12" w:space="1" w:color="0070C0"/>
          <w:left w:val="single" w:sz="12" w:space="4" w:color="0070C0"/>
          <w:bottom w:val="single" w:sz="12" w:space="1" w:color="0070C0"/>
          <w:right w:val="single" w:sz="12" w:space="4" w:color="0070C0"/>
        </w:pBdr>
        <w:spacing w:line="276" w:lineRule="auto"/>
        <w:jc w:val="both"/>
        <w:rPr>
          <w:rFonts w:ascii="Calibri" w:eastAsia="Calibri" w:hAnsi="Calibri"/>
          <w:b/>
          <w:i/>
          <w:color w:val="0070C0"/>
          <w:sz w:val="22"/>
          <w:szCs w:val="22"/>
          <w:lang w:eastAsia="en-US"/>
        </w:rPr>
      </w:pPr>
      <w:r w:rsidRPr="00903B57">
        <w:rPr>
          <w:rFonts w:ascii="Calibri" w:eastAsia="Calibri" w:hAnsi="Calibri"/>
          <w:b/>
          <w:i/>
          <w:color w:val="0070C0"/>
          <w:sz w:val="22"/>
          <w:szCs w:val="22"/>
          <w:lang w:eastAsia="en-US"/>
        </w:rPr>
        <w:t>Chacun a le droit de penser comme il veut.</w:t>
      </w:r>
    </w:p>
    <w:p w14:paraId="227E9335" w14:textId="77777777" w:rsidR="00903B57" w:rsidRPr="00903B57" w:rsidRDefault="00903B57" w:rsidP="00903B57">
      <w:pPr>
        <w:jc w:val="both"/>
        <w:rPr>
          <w:rFonts w:ascii="Cambria" w:eastAsia="Calibri" w:hAnsi="Cambria"/>
          <w:b/>
          <w:i/>
          <w:sz w:val="32"/>
          <w:szCs w:val="32"/>
          <w:u w:val="single"/>
          <w:lang w:eastAsia="en-US"/>
        </w:rPr>
        <w:sectPr w:rsidR="00903B57" w:rsidRPr="00903B57" w:rsidSect="00903B57">
          <w:headerReference w:type="default" r:id="rId25"/>
          <w:footerReference w:type="default" r:id="rId26"/>
          <w:pgSz w:w="11906" w:h="16838"/>
          <w:pgMar w:top="993" w:right="991" w:bottom="567" w:left="1418" w:header="1474" w:footer="129" w:gutter="0"/>
          <w:cols w:space="720"/>
          <w:formProt w:val="0"/>
          <w:docGrid w:linePitch="360"/>
        </w:sectPr>
      </w:pPr>
    </w:p>
    <w:p w14:paraId="6CE229D9" w14:textId="77777777" w:rsidR="00903B57" w:rsidRPr="00903B57" w:rsidRDefault="00903B57" w:rsidP="00903B57">
      <w:pPr>
        <w:jc w:val="both"/>
        <w:rPr>
          <w:rFonts w:ascii="Cambria" w:eastAsia="Calibri" w:hAnsi="Cambria"/>
          <w:b/>
          <w:i/>
          <w:sz w:val="32"/>
          <w:szCs w:val="32"/>
          <w:u w:val="single"/>
          <w:lang w:eastAsia="en-US"/>
        </w:rPr>
      </w:pPr>
    </w:p>
    <w:p w14:paraId="3B6C629E" w14:textId="77777777" w:rsidR="00903B57" w:rsidRPr="00903B57" w:rsidRDefault="00903B57" w:rsidP="00903B57">
      <w:pPr>
        <w:jc w:val="both"/>
        <w:rPr>
          <w:rFonts w:ascii="Cambria" w:eastAsia="Calibri" w:hAnsi="Cambria"/>
          <w:b/>
          <w:i/>
          <w:sz w:val="32"/>
          <w:szCs w:val="32"/>
          <w:lang w:eastAsia="en-US"/>
        </w:rPr>
      </w:pPr>
      <w:r w:rsidRPr="00903B57">
        <w:rPr>
          <w:rFonts w:ascii="Cambria" w:eastAsia="Calibri" w:hAnsi="Cambria"/>
          <w:b/>
          <w:i/>
          <w:sz w:val="32"/>
          <w:szCs w:val="32"/>
          <w:u w:val="single"/>
          <w:lang w:eastAsia="en-US"/>
        </w:rPr>
        <w:t>ARTICLE 3</w:t>
      </w:r>
      <w:r w:rsidRPr="00903B57">
        <w:rPr>
          <w:rFonts w:ascii="Cambria" w:eastAsia="Calibri" w:hAnsi="Cambria"/>
          <w:b/>
          <w:i/>
          <w:sz w:val="32"/>
          <w:szCs w:val="32"/>
          <w:lang w:eastAsia="en-US"/>
        </w:rPr>
        <w:t xml:space="preserve"> : RESPECT DE LA DIGNITE DE LA PERSONNE ET DE SON INTEGRITE</w:t>
      </w:r>
    </w:p>
    <w:p w14:paraId="481019BF" w14:textId="77777777" w:rsidR="00903B57" w:rsidRPr="00903B57" w:rsidRDefault="00903B57" w:rsidP="00903B57">
      <w:pPr>
        <w:jc w:val="both"/>
        <w:rPr>
          <w:rFonts w:ascii="Calibri" w:eastAsia="Calibri" w:hAnsi="Calibri"/>
          <w:sz w:val="20"/>
          <w:szCs w:val="20"/>
          <w:lang w:eastAsia="en-US"/>
        </w:rPr>
      </w:pPr>
    </w:p>
    <w:p w14:paraId="2CB87FC4" w14:textId="77777777" w:rsidR="00903B57" w:rsidRPr="00903B57" w:rsidRDefault="00903B57" w:rsidP="00903B57">
      <w:pPr>
        <w:jc w:val="both"/>
        <w:rPr>
          <w:rFonts w:eastAsia="Calibri"/>
          <w:sz w:val="22"/>
          <w:szCs w:val="22"/>
          <w:lang w:eastAsia="en-US"/>
        </w:rPr>
      </w:pPr>
      <w:r w:rsidRPr="00903B57">
        <w:rPr>
          <w:rFonts w:eastAsia="Calibri"/>
          <w:sz w:val="22"/>
          <w:szCs w:val="22"/>
          <w:lang w:eastAsia="en-US"/>
        </w:rPr>
        <w:t>Le respect de la dignité et de l’intégrité de la personne est garanti. Le droit à l’intimité est préservé.</w:t>
      </w:r>
    </w:p>
    <w:p w14:paraId="3D0A51B4" w14:textId="77777777" w:rsidR="00903B57" w:rsidRPr="00903B57" w:rsidRDefault="00903B57" w:rsidP="00903B57">
      <w:pPr>
        <w:jc w:val="both"/>
        <w:rPr>
          <w:rFonts w:eastAsia="Calibri"/>
          <w:sz w:val="22"/>
          <w:szCs w:val="22"/>
          <w:lang w:eastAsia="en-US"/>
        </w:rPr>
      </w:pPr>
      <w:r w:rsidRPr="00903B57">
        <w:rPr>
          <w:rFonts w:eastAsia="Calibri"/>
          <w:sz w:val="22"/>
          <w:szCs w:val="22"/>
          <w:lang w:eastAsia="en-US"/>
        </w:rPr>
        <w:t>Il est garanti à la personne la confidentialité de la correspondance privée reçue à son attention par le mandataire judiciaire à la protection des majeurs. Cette correspondance lui est remise. La correspondance administrative reçue à son attention par le mandataire judiciaire à la protection des majeurs est également mise à sa disposition.</w:t>
      </w:r>
    </w:p>
    <w:p w14:paraId="4FED3584" w14:textId="77777777" w:rsidR="00903B57" w:rsidRPr="00903B57" w:rsidRDefault="00903B57" w:rsidP="00903B57">
      <w:pPr>
        <w:jc w:val="both"/>
        <w:rPr>
          <w:rFonts w:ascii="Calibri" w:eastAsia="Calibri" w:hAnsi="Calibri"/>
          <w:sz w:val="22"/>
          <w:szCs w:val="22"/>
          <w:lang w:eastAsia="en-US"/>
        </w:rPr>
      </w:pPr>
    </w:p>
    <w:p w14:paraId="5A2ADB99" w14:textId="77777777" w:rsidR="00903B57" w:rsidRPr="00903B57" w:rsidRDefault="00903B57" w:rsidP="00903B57">
      <w:pPr>
        <w:pBdr>
          <w:top w:val="single" w:sz="12" w:space="1" w:color="0070C0"/>
          <w:left w:val="single" w:sz="12" w:space="4" w:color="0070C0"/>
          <w:bottom w:val="single" w:sz="12" w:space="1" w:color="0070C0"/>
          <w:right w:val="single" w:sz="12" w:space="4" w:color="0070C0"/>
        </w:pBdr>
        <w:jc w:val="both"/>
        <w:rPr>
          <w:rFonts w:ascii="Calibri" w:eastAsia="Calibri" w:hAnsi="Calibri"/>
          <w:b/>
          <w:i/>
          <w:color w:val="0070C0"/>
          <w:sz w:val="22"/>
          <w:szCs w:val="22"/>
          <w:lang w:eastAsia="en-US"/>
        </w:rPr>
      </w:pPr>
      <w:r w:rsidRPr="00903B57">
        <w:rPr>
          <w:rFonts w:ascii="Calibri" w:eastAsia="Calibri" w:hAnsi="Calibri"/>
          <w:b/>
          <w:i/>
          <w:color w:val="0070C0"/>
          <w:sz w:val="22"/>
          <w:szCs w:val="22"/>
          <w:lang w:eastAsia="en-US"/>
        </w:rPr>
        <w:t>L’AT66 doit garantir l’épanouissement de la personne protégée. Chacun a droit à son jardin secret, à sa pudeur.</w:t>
      </w:r>
    </w:p>
    <w:p w14:paraId="393763D5" w14:textId="77777777" w:rsidR="00903B57" w:rsidRPr="00903B57" w:rsidRDefault="00903B57" w:rsidP="00903B57">
      <w:pPr>
        <w:jc w:val="both"/>
        <w:rPr>
          <w:rFonts w:ascii="Cambria" w:eastAsia="Calibri" w:hAnsi="Cambria"/>
          <w:b/>
          <w:i/>
          <w:sz w:val="32"/>
          <w:szCs w:val="32"/>
          <w:u w:val="single"/>
          <w:lang w:eastAsia="en-US"/>
        </w:rPr>
      </w:pPr>
    </w:p>
    <w:p w14:paraId="1CFDC7C2" w14:textId="77777777" w:rsidR="00903B57" w:rsidRPr="00903B57" w:rsidRDefault="00903B57" w:rsidP="00903B57">
      <w:pPr>
        <w:jc w:val="both"/>
        <w:rPr>
          <w:rFonts w:ascii="Cambria" w:eastAsia="Calibri" w:hAnsi="Cambria"/>
          <w:b/>
          <w:i/>
          <w:sz w:val="32"/>
          <w:szCs w:val="32"/>
          <w:u w:val="single"/>
          <w:lang w:eastAsia="en-US"/>
        </w:rPr>
      </w:pPr>
    </w:p>
    <w:p w14:paraId="4EE52E19" w14:textId="77777777" w:rsidR="00903B57" w:rsidRPr="00903B57" w:rsidRDefault="00903B57" w:rsidP="00903B57">
      <w:pPr>
        <w:jc w:val="both"/>
        <w:rPr>
          <w:rFonts w:ascii="Cambria" w:eastAsia="Calibri" w:hAnsi="Cambria"/>
          <w:b/>
          <w:i/>
          <w:sz w:val="32"/>
          <w:szCs w:val="32"/>
          <w:lang w:eastAsia="en-US"/>
        </w:rPr>
      </w:pPr>
      <w:r w:rsidRPr="00903B57">
        <w:rPr>
          <w:rFonts w:ascii="Cambria" w:eastAsia="Calibri" w:hAnsi="Cambria"/>
          <w:b/>
          <w:i/>
          <w:sz w:val="32"/>
          <w:szCs w:val="32"/>
          <w:u w:val="single"/>
          <w:lang w:eastAsia="en-US"/>
        </w:rPr>
        <w:t>ARTICLE 4</w:t>
      </w:r>
      <w:r w:rsidRPr="00903B57">
        <w:rPr>
          <w:rFonts w:ascii="Cambria" w:eastAsia="Calibri" w:hAnsi="Cambria"/>
          <w:b/>
          <w:i/>
          <w:sz w:val="32"/>
          <w:szCs w:val="32"/>
          <w:lang w:eastAsia="en-US"/>
        </w:rPr>
        <w:t xml:space="preserve"> : LIBERTE DES RELATIONS PERSONNELLES</w:t>
      </w:r>
    </w:p>
    <w:p w14:paraId="49266001" w14:textId="77777777" w:rsidR="00903B57" w:rsidRPr="00903B57" w:rsidRDefault="00903B57" w:rsidP="00903B57">
      <w:pPr>
        <w:jc w:val="both"/>
        <w:rPr>
          <w:rFonts w:ascii="Calibri" w:eastAsia="Calibri" w:hAnsi="Calibri"/>
          <w:sz w:val="20"/>
          <w:szCs w:val="20"/>
          <w:lang w:eastAsia="en-US"/>
        </w:rPr>
      </w:pPr>
    </w:p>
    <w:p w14:paraId="603DE7EB" w14:textId="77777777" w:rsidR="00903B57" w:rsidRPr="00903B57" w:rsidRDefault="00903B57" w:rsidP="00903B57">
      <w:pPr>
        <w:jc w:val="both"/>
        <w:rPr>
          <w:rFonts w:eastAsia="Calibri"/>
          <w:sz w:val="22"/>
          <w:szCs w:val="22"/>
          <w:lang w:eastAsia="en-US"/>
        </w:rPr>
      </w:pPr>
      <w:r w:rsidRPr="00903B57">
        <w:rPr>
          <w:rFonts w:eastAsia="Calibri"/>
          <w:sz w:val="22"/>
          <w:szCs w:val="22"/>
          <w:lang w:eastAsia="en-US"/>
        </w:rPr>
        <w:t>Conformément à l’article 459-2 du code civil, la personne entretient librement des relations personnelles avec les tiers, parent ou non, et a le droit d’être visitée et, le cas échéant, hébergée par ceux-ci, sauf décision contraire du conseil de famille, ou du juge en cas de difficulté.</w:t>
      </w:r>
    </w:p>
    <w:p w14:paraId="41F70F3E" w14:textId="77777777" w:rsidR="00903B57" w:rsidRPr="00903B57" w:rsidRDefault="00903B57" w:rsidP="00903B57">
      <w:pPr>
        <w:jc w:val="both"/>
        <w:rPr>
          <w:rFonts w:ascii="Calibri" w:eastAsia="Calibri" w:hAnsi="Calibri"/>
          <w:sz w:val="22"/>
          <w:szCs w:val="22"/>
          <w:lang w:eastAsia="en-US"/>
        </w:rPr>
      </w:pPr>
      <w:r w:rsidRPr="00903B57">
        <w:rPr>
          <w:rFonts w:ascii="Calibri" w:eastAsia="Calibri" w:hAnsi="Calibri"/>
          <w:sz w:val="22"/>
          <w:szCs w:val="22"/>
          <w:lang w:eastAsia="en-US"/>
        </w:rPr>
        <w:t xml:space="preserve"> </w:t>
      </w:r>
    </w:p>
    <w:p w14:paraId="3E109471" w14:textId="77777777" w:rsidR="00903B57" w:rsidRPr="00903B57" w:rsidRDefault="00903B57" w:rsidP="00903B57">
      <w:pPr>
        <w:pBdr>
          <w:top w:val="single" w:sz="12" w:space="1" w:color="0070C0"/>
          <w:left w:val="single" w:sz="12" w:space="4" w:color="0070C0"/>
          <w:bottom w:val="single" w:sz="12" w:space="1" w:color="0070C0"/>
          <w:right w:val="single" w:sz="12" w:space="4" w:color="0070C0"/>
        </w:pBdr>
        <w:jc w:val="both"/>
        <w:rPr>
          <w:rFonts w:ascii="Calibri" w:eastAsia="Calibri" w:hAnsi="Calibri"/>
          <w:b/>
          <w:i/>
          <w:color w:val="0070C0"/>
          <w:sz w:val="22"/>
          <w:szCs w:val="22"/>
          <w:lang w:eastAsia="en-US"/>
        </w:rPr>
      </w:pPr>
      <w:r w:rsidRPr="00903B57">
        <w:rPr>
          <w:rFonts w:ascii="Calibri" w:eastAsia="Calibri" w:hAnsi="Calibri"/>
          <w:b/>
          <w:i/>
          <w:color w:val="0070C0"/>
          <w:sz w:val="22"/>
          <w:szCs w:val="22"/>
          <w:lang w:eastAsia="en-US"/>
        </w:rPr>
        <w:t>La personne protégée a le droit de voir qui elle veut.</w:t>
      </w:r>
    </w:p>
    <w:p w14:paraId="1D1B8181" w14:textId="77777777" w:rsidR="00903B57" w:rsidRPr="00903B57" w:rsidRDefault="00903B57" w:rsidP="00903B57">
      <w:pPr>
        <w:jc w:val="both"/>
        <w:rPr>
          <w:rFonts w:ascii="Cambria" w:eastAsia="Calibri" w:hAnsi="Cambria"/>
          <w:b/>
          <w:i/>
          <w:sz w:val="32"/>
          <w:szCs w:val="32"/>
          <w:u w:val="single"/>
          <w:lang w:eastAsia="en-US"/>
        </w:rPr>
      </w:pPr>
    </w:p>
    <w:p w14:paraId="4343EC28" w14:textId="77777777" w:rsidR="00903B57" w:rsidRPr="00903B57" w:rsidRDefault="00903B57" w:rsidP="00903B57">
      <w:pPr>
        <w:jc w:val="both"/>
        <w:rPr>
          <w:rFonts w:ascii="Cambria" w:eastAsia="Calibri" w:hAnsi="Cambria"/>
          <w:b/>
          <w:i/>
          <w:sz w:val="32"/>
          <w:szCs w:val="32"/>
          <w:u w:val="single"/>
          <w:lang w:eastAsia="en-US"/>
        </w:rPr>
      </w:pPr>
    </w:p>
    <w:p w14:paraId="1FC7A083" w14:textId="77777777" w:rsidR="00903B57" w:rsidRPr="00903B57" w:rsidRDefault="00903B57" w:rsidP="00903B57">
      <w:pPr>
        <w:jc w:val="both"/>
        <w:rPr>
          <w:rFonts w:ascii="Cambria" w:eastAsia="Calibri" w:hAnsi="Cambria"/>
          <w:b/>
          <w:i/>
          <w:sz w:val="32"/>
          <w:szCs w:val="32"/>
          <w:lang w:eastAsia="en-US"/>
        </w:rPr>
      </w:pPr>
      <w:r w:rsidRPr="00903B57">
        <w:rPr>
          <w:rFonts w:ascii="Cambria" w:eastAsia="Calibri" w:hAnsi="Cambria"/>
          <w:b/>
          <w:i/>
          <w:sz w:val="32"/>
          <w:szCs w:val="32"/>
          <w:u w:val="single"/>
          <w:lang w:eastAsia="en-US"/>
        </w:rPr>
        <w:t xml:space="preserve">ARTICLE 5 </w:t>
      </w:r>
      <w:r w:rsidRPr="00903B57">
        <w:rPr>
          <w:rFonts w:ascii="Cambria" w:eastAsia="Calibri" w:hAnsi="Cambria"/>
          <w:b/>
          <w:i/>
          <w:sz w:val="32"/>
          <w:szCs w:val="32"/>
          <w:lang w:eastAsia="en-US"/>
        </w:rPr>
        <w:t>: DROIT AU RESPECT DES LIENS FAMILIAUX</w:t>
      </w:r>
    </w:p>
    <w:p w14:paraId="48657D3C" w14:textId="77777777" w:rsidR="00903B57" w:rsidRPr="00903B57" w:rsidRDefault="00903B57" w:rsidP="00903B57">
      <w:pPr>
        <w:jc w:val="both"/>
        <w:rPr>
          <w:rFonts w:ascii="Cambria" w:eastAsia="Calibri" w:hAnsi="Cambria"/>
          <w:b/>
          <w:i/>
          <w:sz w:val="18"/>
          <w:szCs w:val="18"/>
          <w:u w:val="single"/>
          <w:lang w:eastAsia="en-US"/>
        </w:rPr>
      </w:pPr>
    </w:p>
    <w:p w14:paraId="788230BF" w14:textId="77777777" w:rsidR="00903B57" w:rsidRPr="00903B57" w:rsidRDefault="00903B57" w:rsidP="00903B57">
      <w:pPr>
        <w:jc w:val="both"/>
        <w:rPr>
          <w:rFonts w:eastAsia="Calibri"/>
          <w:sz w:val="22"/>
          <w:szCs w:val="22"/>
          <w:lang w:eastAsia="en-US"/>
        </w:rPr>
      </w:pPr>
      <w:r w:rsidRPr="00903B57">
        <w:rPr>
          <w:rFonts w:eastAsia="Calibri"/>
          <w:sz w:val="22"/>
          <w:szCs w:val="22"/>
          <w:lang w:eastAsia="en-US"/>
        </w:rPr>
        <w:t>La mesure de protection juridique s’exerce en préservant les liens familiaux et tient compte du rôle de la famille et des proches qui entourent de leurs soins la personne tout en respectant les souhaits de la personne protégée et les décisions du conseil de famille ou du juge.</w:t>
      </w:r>
    </w:p>
    <w:p w14:paraId="35951A4E" w14:textId="77777777" w:rsidR="00903B57" w:rsidRPr="00903B57" w:rsidRDefault="00903B57" w:rsidP="00903B57">
      <w:pPr>
        <w:jc w:val="both"/>
        <w:rPr>
          <w:rFonts w:ascii="Calibri" w:eastAsia="Calibri" w:hAnsi="Calibri"/>
          <w:sz w:val="22"/>
          <w:szCs w:val="22"/>
          <w:lang w:eastAsia="en-US"/>
        </w:rPr>
      </w:pPr>
    </w:p>
    <w:p w14:paraId="341EF32F" w14:textId="77777777" w:rsidR="00903B57" w:rsidRPr="00903B57" w:rsidRDefault="00903B57" w:rsidP="00903B57">
      <w:pPr>
        <w:pBdr>
          <w:top w:val="single" w:sz="12" w:space="1" w:color="0070C0"/>
          <w:left w:val="single" w:sz="12" w:space="4" w:color="0070C0"/>
          <w:bottom w:val="single" w:sz="12" w:space="1" w:color="0070C0"/>
          <w:right w:val="single" w:sz="12" w:space="4" w:color="0070C0"/>
        </w:pBdr>
        <w:jc w:val="both"/>
        <w:rPr>
          <w:rFonts w:ascii="Calibri" w:eastAsia="Calibri" w:hAnsi="Calibri"/>
          <w:b/>
          <w:i/>
          <w:color w:val="0070C0"/>
          <w:sz w:val="22"/>
          <w:szCs w:val="22"/>
          <w:lang w:eastAsia="en-US"/>
        </w:rPr>
      </w:pPr>
      <w:r w:rsidRPr="00903B57">
        <w:rPr>
          <w:rFonts w:ascii="Calibri" w:eastAsia="Calibri" w:hAnsi="Calibri"/>
          <w:b/>
          <w:i/>
          <w:color w:val="0070C0"/>
          <w:sz w:val="22"/>
          <w:szCs w:val="22"/>
          <w:lang w:eastAsia="en-US"/>
        </w:rPr>
        <w:t>L’AT66 encouragera les contacts entre la personne protégée et sa famille.</w:t>
      </w:r>
    </w:p>
    <w:p w14:paraId="22642B8A" w14:textId="77777777" w:rsidR="00903B57" w:rsidRPr="00903B57" w:rsidRDefault="00903B57" w:rsidP="00903B57">
      <w:pPr>
        <w:jc w:val="both"/>
        <w:rPr>
          <w:rFonts w:ascii="Cambria" w:eastAsia="Calibri" w:hAnsi="Cambria"/>
          <w:b/>
          <w:i/>
          <w:sz w:val="32"/>
          <w:szCs w:val="32"/>
          <w:u w:val="single"/>
          <w:lang w:eastAsia="en-US"/>
        </w:rPr>
      </w:pPr>
    </w:p>
    <w:p w14:paraId="77E72253" w14:textId="77777777" w:rsidR="00903B57" w:rsidRPr="00903B57" w:rsidRDefault="00903B57" w:rsidP="00903B57">
      <w:pPr>
        <w:jc w:val="both"/>
        <w:rPr>
          <w:rFonts w:ascii="Cambria" w:eastAsia="Calibri" w:hAnsi="Cambria"/>
          <w:b/>
          <w:i/>
          <w:sz w:val="32"/>
          <w:szCs w:val="32"/>
          <w:u w:val="single"/>
          <w:lang w:eastAsia="en-US"/>
        </w:rPr>
      </w:pPr>
    </w:p>
    <w:p w14:paraId="791CB825" w14:textId="77777777" w:rsidR="00903B57" w:rsidRPr="00903B57" w:rsidRDefault="00903B57" w:rsidP="00903B57">
      <w:pPr>
        <w:jc w:val="both"/>
        <w:rPr>
          <w:rFonts w:ascii="Cambria" w:eastAsia="Calibri" w:hAnsi="Cambria"/>
          <w:b/>
          <w:i/>
          <w:sz w:val="32"/>
          <w:szCs w:val="32"/>
          <w:lang w:eastAsia="en-US"/>
        </w:rPr>
      </w:pPr>
      <w:r w:rsidRPr="00903B57">
        <w:rPr>
          <w:rFonts w:ascii="Cambria" w:eastAsia="Calibri" w:hAnsi="Cambria"/>
          <w:b/>
          <w:i/>
          <w:sz w:val="32"/>
          <w:szCs w:val="32"/>
          <w:u w:val="single"/>
          <w:lang w:eastAsia="en-US"/>
        </w:rPr>
        <w:t>ARTICLE 6</w:t>
      </w:r>
      <w:r w:rsidRPr="00903B57">
        <w:rPr>
          <w:rFonts w:ascii="Cambria" w:eastAsia="Calibri" w:hAnsi="Cambria"/>
          <w:b/>
          <w:i/>
          <w:sz w:val="32"/>
          <w:szCs w:val="32"/>
          <w:lang w:eastAsia="en-US"/>
        </w:rPr>
        <w:t xml:space="preserve"> : DROIT A L’INFORMATION</w:t>
      </w:r>
    </w:p>
    <w:p w14:paraId="5DD15628" w14:textId="77777777" w:rsidR="00903B57" w:rsidRPr="00903B57" w:rsidRDefault="00903B57" w:rsidP="00903B57">
      <w:pPr>
        <w:jc w:val="both"/>
        <w:rPr>
          <w:rFonts w:ascii="Calibri" w:eastAsia="Calibri" w:hAnsi="Calibri"/>
          <w:sz w:val="20"/>
          <w:szCs w:val="20"/>
          <w:lang w:eastAsia="en-US"/>
        </w:rPr>
      </w:pPr>
    </w:p>
    <w:p w14:paraId="42E319F8" w14:textId="77777777" w:rsidR="00903B57" w:rsidRPr="00903B57" w:rsidRDefault="00903B57" w:rsidP="00903B57">
      <w:pPr>
        <w:suppressAutoHyphens/>
        <w:jc w:val="both"/>
        <w:rPr>
          <w:rFonts w:eastAsia="Calibri"/>
          <w:sz w:val="22"/>
          <w:szCs w:val="22"/>
          <w:lang w:eastAsia="en-US"/>
        </w:rPr>
      </w:pPr>
      <w:r w:rsidRPr="00903B57">
        <w:rPr>
          <w:rFonts w:eastAsia="Calibri"/>
          <w:sz w:val="22"/>
          <w:szCs w:val="22"/>
          <w:lang w:eastAsia="en-US"/>
        </w:rPr>
        <w:t>La personne a droit à une information claire, compréhensible et adaptée sur :</w:t>
      </w:r>
    </w:p>
    <w:p w14:paraId="1D6805FA" w14:textId="77777777" w:rsidR="00903B57" w:rsidRPr="00903B57" w:rsidRDefault="00903B57" w:rsidP="00BE5F66">
      <w:pPr>
        <w:numPr>
          <w:ilvl w:val="0"/>
          <w:numId w:val="27"/>
        </w:numPr>
        <w:suppressAutoHyphens/>
        <w:spacing w:after="200" w:line="276" w:lineRule="auto"/>
        <w:jc w:val="both"/>
        <w:rPr>
          <w:rFonts w:eastAsia="Calibri"/>
          <w:sz w:val="22"/>
          <w:szCs w:val="22"/>
          <w:lang w:eastAsia="en-US"/>
        </w:rPr>
      </w:pPr>
      <w:r w:rsidRPr="00903B57">
        <w:rPr>
          <w:rFonts w:eastAsia="Calibri"/>
          <w:sz w:val="22"/>
          <w:szCs w:val="22"/>
          <w:lang w:eastAsia="en-US"/>
        </w:rPr>
        <w:t>La procédure de mise sous protection</w:t>
      </w:r>
    </w:p>
    <w:p w14:paraId="3ABA1B37" w14:textId="77777777" w:rsidR="00903B57" w:rsidRPr="00903B57" w:rsidRDefault="00903B57" w:rsidP="00BE5F66">
      <w:pPr>
        <w:numPr>
          <w:ilvl w:val="0"/>
          <w:numId w:val="27"/>
        </w:numPr>
        <w:suppressAutoHyphens/>
        <w:spacing w:after="200" w:line="276" w:lineRule="auto"/>
        <w:jc w:val="both"/>
        <w:rPr>
          <w:rFonts w:eastAsia="Calibri"/>
          <w:sz w:val="22"/>
          <w:szCs w:val="22"/>
          <w:lang w:eastAsia="en-US"/>
        </w:rPr>
      </w:pPr>
      <w:r w:rsidRPr="00903B57">
        <w:rPr>
          <w:rFonts w:eastAsia="Calibri"/>
          <w:sz w:val="22"/>
          <w:szCs w:val="22"/>
          <w:lang w:eastAsia="en-US"/>
        </w:rPr>
        <w:t>Les motifs et le contenu d’une mesure de protection</w:t>
      </w:r>
    </w:p>
    <w:p w14:paraId="10B2ED31" w14:textId="77777777" w:rsidR="00903B57" w:rsidRPr="00903B57" w:rsidRDefault="00903B57" w:rsidP="00BE5F66">
      <w:pPr>
        <w:numPr>
          <w:ilvl w:val="0"/>
          <w:numId w:val="27"/>
        </w:numPr>
        <w:suppressAutoHyphens/>
        <w:spacing w:after="200" w:line="276" w:lineRule="auto"/>
        <w:jc w:val="both"/>
        <w:rPr>
          <w:rFonts w:eastAsia="Calibri"/>
          <w:sz w:val="22"/>
          <w:szCs w:val="22"/>
          <w:lang w:eastAsia="en-US"/>
        </w:rPr>
      </w:pPr>
      <w:r w:rsidRPr="00903B57">
        <w:rPr>
          <w:rFonts w:eastAsia="Calibri"/>
          <w:sz w:val="22"/>
          <w:szCs w:val="22"/>
          <w:lang w:eastAsia="en-US"/>
        </w:rPr>
        <w:t>Le contenu et les modalités d’exercice de ses droits durant la mise en œuvre de cette procédure ainsi que sur l’organisation judiciaire à la protection des majeurs, en particulier s’il s’agit d’un service</w:t>
      </w:r>
    </w:p>
    <w:p w14:paraId="3B422CF8" w14:textId="77777777" w:rsidR="00903B57" w:rsidRPr="00903B57" w:rsidRDefault="00903B57" w:rsidP="00BE5F66">
      <w:pPr>
        <w:numPr>
          <w:ilvl w:val="0"/>
          <w:numId w:val="27"/>
        </w:numPr>
        <w:suppressAutoHyphens/>
        <w:spacing w:after="200" w:line="276" w:lineRule="auto"/>
        <w:jc w:val="both"/>
        <w:rPr>
          <w:rFonts w:eastAsia="Calibri"/>
          <w:sz w:val="22"/>
          <w:szCs w:val="22"/>
          <w:lang w:eastAsia="en-US"/>
        </w:rPr>
      </w:pPr>
      <w:r w:rsidRPr="00903B57">
        <w:rPr>
          <w:rFonts w:eastAsia="Calibri"/>
          <w:sz w:val="22"/>
          <w:szCs w:val="22"/>
          <w:lang w:eastAsia="en-US"/>
        </w:rPr>
        <w:t>La personne est également informée des voies de réclamation et de recours amiables et judiciaires.</w:t>
      </w:r>
    </w:p>
    <w:p w14:paraId="74C3FA76" w14:textId="77777777" w:rsidR="00903B57" w:rsidRPr="00903B57" w:rsidRDefault="00903B57" w:rsidP="00903B57">
      <w:pPr>
        <w:jc w:val="both"/>
        <w:rPr>
          <w:rFonts w:eastAsia="Calibri"/>
          <w:sz w:val="22"/>
          <w:szCs w:val="22"/>
          <w:lang w:eastAsia="en-US"/>
        </w:rPr>
      </w:pPr>
      <w:r w:rsidRPr="00903B57">
        <w:rPr>
          <w:rFonts w:eastAsia="Calibri"/>
          <w:sz w:val="22"/>
          <w:szCs w:val="22"/>
          <w:lang w:eastAsia="en-US"/>
        </w:rPr>
        <w:t>Elle a accès aux informations la concernant dans les conditions prévues par la loi et, le cas échéant, selon des modalités fixées par le Juge.</w:t>
      </w:r>
    </w:p>
    <w:p w14:paraId="1D6C6EF0" w14:textId="77777777" w:rsidR="00903B57" w:rsidRPr="00903B57" w:rsidRDefault="00903B57" w:rsidP="00903B57">
      <w:pPr>
        <w:jc w:val="both"/>
        <w:rPr>
          <w:rFonts w:ascii="Calibri" w:eastAsia="Calibri" w:hAnsi="Calibri"/>
          <w:sz w:val="22"/>
          <w:szCs w:val="22"/>
          <w:lang w:eastAsia="en-US"/>
        </w:rPr>
      </w:pPr>
    </w:p>
    <w:p w14:paraId="63E8C095" w14:textId="77777777" w:rsidR="00903B57" w:rsidRPr="00903B57" w:rsidRDefault="00903B57" w:rsidP="00903B57">
      <w:pPr>
        <w:pBdr>
          <w:top w:val="single" w:sz="12" w:space="1" w:color="0070C0"/>
          <w:left w:val="single" w:sz="12" w:space="4" w:color="0070C0"/>
          <w:bottom w:val="single" w:sz="12" w:space="1" w:color="0070C0"/>
          <w:right w:val="single" w:sz="12" w:space="4" w:color="0070C0"/>
        </w:pBdr>
        <w:jc w:val="both"/>
        <w:rPr>
          <w:rFonts w:ascii="Calibri" w:eastAsia="Calibri" w:hAnsi="Calibri"/>
          <w:b/>
          <w:i/>
          <w:color w:val="0070C0"/>
          <w:sz w:val="22"/>
          <w:szCs w:val="22"/>
          <w:lang w:eastAsia="en-US"/>
        </w:rPr>
      </w:pPr>
      <w:r w:rsidRPr="00903B57">
        <w:rPr>
          <w:rFonts w:ascii="Calibri" w:eastAsia="Calibri" w:hAnsi="Calibri"/>
          <w:b/>
          <w:i/>
          <w:color w:val="0070C0"/>
          <w:sz w:val="22"/>
          <w:szCs w:val="22"/>
          <w:lang w:eastAsia="en-US"/>
        </w:rPr>
        <w:t>La personne protégée est informée de ses droits. Lors de la rencontre avec l’AT66, des documents lui sont remis. Ces documents doivent pouvoir être compris, et expliqués si nécessaire. Les informations qui le concernent doivent aussi lui être communiquées et expliquées, si nécessaire.</w:t>
      </w:r>
    </w:p>
    <w:p w14:paraId="5852B011" w14:textId="77777777" w:rsidR="00903B57" w:rsidRDefault="00903B57" w:rsidP="00903B57">
      <w:pPr>
        <w:jc w:val="both"/>
        <w:rPr>
          <w:rFonts w:ascii="Cambria" w:eastAsia="Calibri" w:hAnsi="Cambria"/>
          <w:b/>
          <w:i/>
          <w:sz w:val="32"/>
          <w:szCs w:val="32"/>
          <w:u w:val="single"/>
          <w:lang w:eastAsia="en-US"/>
        </w:rPr>
      </w:pPr>
    </w:p>
    <w:p w14:paraId="6E71BFF1" w14:textId="77777777" w:rsidR="00903B57" w:rsidRDefault="00903B57" w:rsidP="00903B57">
      <w:pPr>
        <w:jc w:val="both"/>
        <w:rPr>
          <w:rFonts w:ascii="Cambria" w:eastAsia="Calibri" w:hAnsi="Cambria"/>
          <w:b/>
          <w:i/>
          <w:sz w:val="32"/>
          <w:szCs w:val="32"/>
          <w:u w:val="single"/>
          <w:lang w:eastAsia="en-US"/>
        </w:rPr>
      </w:pPr>
    </w:p>
    <w:p w14:paraId="74F82804" w14:textId="77777777" w:rsidR="00903B57" w:rsidRDefault="00903B57" w:rsidP="00903B57">
      <w:pPr>
        <w:jc w:val="both"/>
        <w:rPr>
          <w:rFonts w:ascii="Cambria" w:eastAsia="Calibri" w:hAnsi="Cambria"/>
          <w:b/>
          <w:i/>
          <w:sz w:val="32"/>
          <w:szCs w:val="32"/>
          <w:u w:val="single"/>
          <w:lang w:eastAsia="en-US"/>
        </w:rPr>
      </w:pPr>
    </w:p>
    <w:p w14:paraId="77B34A6B" w14:textId="1CDD6854" w:rsidR="00903B57" w:rsidRPr="00903B57" w:rsidRDefault="00903B57" w:rsidP="00903B57">
      <w:pPr>
        <w:jc w:val="both"/>
        <w:rPr>
          <w:rFonts w:ascii="Cambria" w:eastAsia="Calibri" w:hAnsi="Cambria"/>
          <w:b/>
          <w:i/>
          <w:sz w:val="32"/>
          <w:szCs w:val="32"/>
          <w:lang w:eastAsia="en-US"/>
        </w:rPr>
      </w:pPr>
      <w:r w:rsidRPr="00903B57">
        <w:rPr>
          <w:rFonts w:ascii="Cambria" w:eastAsia="Calibri" w:hAnsi="Cambria"/>
          <w:b/>
          <w:i/>
          <w:sz w:val="32"/>
          <w:szCs w:val="32"/>
          <w:u w:val="single"/>
          <w:lang w:eastAsia="en-US"/>
        </w:rPr>
        <w:t>ARTICLE 7</w:t>
      </w:r>
      <w:r w:rsidRPr="00903B57">
        <w:rPr>
          <w:rFonts w:ascii="Cambria" w:eastAsia="Calibri" w:hAnsi="Cambria"/>
          <w:b/>
          <w:i/>
          <w:sz w:val="32"/>
          <w:szCs w:val="32"/>
          <w:lang w:eastAsia="en-US"/>
        </w:rPr>
        <w:t xml:space="preserve"> : DROIT A L’AUTONOMIE</w:t>
      </w:r>
    </w:p>
    <w:p w14:paraId="343AEADA" w14:textId="77777777" w:rsidR="00903B57" w:rsidRPr="00903B57" w:rsidRDefault="00903B57" w:rsidP="00903B57">
      <w:pPr>
        <w:jc w:val="both"/>
        <w:rPr>
          <w:rFonts w:ascii="Calibri" w:eastAsia="Calibri" w:hAnsi="Calibri"/>
          <w:sz w:val="20"/>
          <w:szCs w:val="20"/>
          <w:lang w:eastAsia="en-US"/>
        </w:rPr>
      </w:pPr>
    </w:p>
    <w:p w14:paraId="535069F6" w14:textId="77777777" w:rsidR="00903B57" w:rsidRPr="00903B57" w:rsidRDefault="00903B57" w:rsidP="00903B57">
      <w:pPr>
        <w:jc w:val="both"/>
        <w:rPr>
          <w:rFonts w:eastAsia="Calibri"/>
          <w:sz w:val="22"/>
          <w:szCs w:val="22"/>
          <w:lang w:eastAsia="en-US"/>
        </w:rPr>
      </w:pPr>
      <w:r w:rsidRPr="00903B57">
        <w:rPr>
          <w:rFonts w:eastAsia="Calibri"/>
          <w:sz w:val="22"/>
          <w:szCs w:val="22"/>
          <w:lang w:eastAsia="en-US"/>
        </w:rPr>
        <w:t>Conformément à l’article 458 du code civil « </w:t>
      </w:r>
      <w:r w:rsidRPr="00903B57">
        <w:rPr>
          <w:rFonts w:eastAsia="Calibri"/>
          <w:i/>
          <w:sz w:val="22"/>
          <w:szCs w:val="22"/>
          <w:lang w:eastAsia="en-US"/>
        </w:rPr>
        <w:t>sous réserve des dispositions particulières prévues par la loi, l’accomplissement par la personne des actes dont la nature implique un consentement strictement personnel ne peut jamais donner lieu à assistance ou représentation ». Conformément à l’article 459 du code civil, « dans les autres cas, la personne protégée prend seule les décisions relatives à sa personne dans la mesure où son état le permet </w:t>
      </w:r>
      <w:r w:rsidRPr="00903B57">
        <w:rPr>
          <w:rFonts w:eastAsia="Calibri"/>
          <w:sz w:val="22"/>
          <w:szCs w:val="22"/>
          <w:lang w:eastAsia="en-US"/>
        </w:rPr>
        <w:t>».</w:t>
      </w:r>
    </w:p>
    <w:p w14:paraId="4EFDE81F" w14:textId="77777777" w:rsidR="00903B57" w:rsidRPr="00903B57" w:rsidRDefault="00903B57" w:rsidP="00903B57">
      <w:pPr>
        <w:jc w:val="both"/>
        <w:rPr>
          <w:rFonts w:ascii="Calibri" w:eastAsia="Calibri" w:hAnsi="Calibri"/>
          <w:sz w:val="22"/>
          <w:szCs w:val="22"/>
          <w:lang w:eastAsia="en-US"/>
        </w:rPr>
      </w:pPr>
    </w:p>
    <w:p w14:paraId="7DBEBA5C" w14:textId="77777777" w:rsidR="00903B57" w:rsidRPr="00903B57" w:rsidRDefault="00903B57" w:rsidP="00903B57">
      <w:pPr>
        <w:pBdr>
          <w:top w:val="single" w:sz="12" w:space="1" w:color="0070C0"/>
          <w:left w:val="single" w:sz="12" w:space="4" w:color="0070C0"/>
          <w:bottom w:val="single" w:sz="12" w:space="1" w:color="0070C0"/>
          <w:right w:val="single" w:sz="12" w:space="4" w:color="0070C0"/>
        </w:pBdr>
        <w:jc w:val="both"/>
        <w:rPr>
          <w:rFonts w:ascii="Calibri" w:eastAsia="Calibri" w:hAnsi="Calibri"/>
          <w:b/>
          <w:i/>
          <w:color w:val="0070C0"/>
          <w:sz w:val="22"/>
          <w:szCs w:val="22"/>
          <w:lang w:eastAsia="en-US"/>
        </w:rPr>
      </w:pPr>
      <w:r w:rsidRPr="00903B57">
        <w:rPr>
          <w:rFonts w:ascii="Calibri" w:eastAsia="Calibri" w:hAnsi="Calibri"/>
          <w:b/>
          <w:i/>
          <w:color w:val="0070C0"/>
          <w:sz w:val="22"/>
          <w:szCs w:val="22"/>
          <w:lang w:eastAsia="en-US"/>
        </w:rPr>
        <w:t>Dans la mesure du possible, la personne protégée décide seule de tout ce qui touche à sa personne (interventions chirurgicales, soins…).</w:t>
      </w:r>
    </w:p>
    <w:p w14:paraId="1900581B" w14:textId="77777777" w:rsidR="00903B57" w:rsidRPr="00903B57" w:rsidRDefault="00903B57" w:rsidP="00903B57">
      <w:pPr>
        <w:jc w:val="both"/>
        <w:rPr>
          <w:rFonts w:ascii="Calibri" w:eastAsia="Calibri" w:hAnsi="Calibri"/>
          <w:i/>
          <w:sz w:val="18"/>
          <w:szCs w:val="18"/>
          <w:lang w:eastAsia="en-US"/>
        </w:rPr>
      </w:pPr>
    </w:p>
    <w:p w14:paraId="3D40C0E0" w14:textId="77777777" w:rsidR="00903B57" w:rsidRPr="00903B57" w:rsidRDefault="00903B57" w:rsidP="00903B57">
      <w:pPr>
        <w:jc w:val="both"/>
        <w:rPr>
          <w:rFonts w:ascii="Calibri" w:eastAsia="Calibri" w:hAnsi="Calibri"/>
          <w:i/>
          <w:sz w:val="18"/>
          <w:szCs w:val="18"/>
          <w:lang w:eastAsia="en-US"/>
        </w:rPr>
      </w:pPr>
    </w:p>
    <w:p w14:paraId="78342CA2" w14:textId="77777777" w:rsidR="00903B57" w:rsidRPr="00903B57" w:rsidRDefault="00903B57" w:rsidP="00903B57">
      <w:pPr>
        <w:jc w:val="both"/>
        <w:rPr>
          <w:rFonts w:eastAsia="Calibri"/>
          <w:sz w:val="22"/>
          <w:szCs w:val="22"/>
          <w:lang w:eastAsia="en-US"/>
        </w:rPr>
      </w:pPr>
      <w:r w:rsidRPr="00903B57">
        <w:rPr>
          <w:rFonts w:eastAsia="Calibri"/>
          <w:sz w:val="22"/>
          <w:szCs w:val="22"/>
          <w:lang w:eastAsia="en-US"/>
        </w:rPr>
        <w:t>Conformément à l’article 459-2 du code civil, la personne a la possibilité de choisir son lieu de résidence, sauf décision contraire du conseil de famille ou du juge.</w:t>
      </w:r>
    </w:p>
    <w:p w14:paraId="04A14C33" w14:textId="77777777" w:rsidR="00903B57" w:rsidRPr="00903B57" w:rsidRDefault="00903B57" w:rsidP="00903B57">
      <w:pPr>
        <w:jc w:val="both"/>
        <w:rPr>
          <w:rFonts w:ascii="Calibri" w:eastAsia="Calibri" w:hAnsi="Calibri"/>
          <w:sz w:val="22"/>
          <w:szCs w:val="22"/>
          <w:lang w:eastAsia="en-US"/>
        </w:rPr>
      </w:pPr>
    </w:p>
    <w:p w14:paraId="3AF4F20E" w14:textId="77777777" w:rsidR="00903B57" w:rsidRPr="00903B57" w:rsidRDefault="00903B57" w:rsidP="00903B57">
      <w:pPr>
        <w:pBdr>
          <w:top w:val="single" w:sz="12" w:space="1" w:color="0070C0"/>
          <w:left w:val="single" w:sz="12" w:space="4" w:color="0070C0"/>
          <w:bottom w:val="single" w:sz="12" w:space="1" w:color="0070C0"/>
          <w:right w:val="single" w:sz="12" w:space="4" w:color="0070C0"/>
        </w:pBdr>
        <w:jc w:val="both"/>
        <w:rPr>
          <w:rFonts w:ascii="Calibri" w:eastAsia="Calibri" w:hAnsi="Calibri"/>
          <w:b/>
          <w:i/>
          <w:color w:val="0070C0"/>
          <w:sz w:val="22"/>
          <w:szCs w:val="22"/>
          <w:lang w:eastAsia="en-US"/>
        </w:rPr>
      </w:pPr>
      <w:r w:rsidRPr="00903B57">
        <w:rPr>
          <w:rFonts w:ascii="Calibri" w:eastAsia="Calibri" w:hAnsi="Calibri"/>
          <w:b/>
          <w:i/>
          <w:color w:val="0070C0"/>
          <w:sz w:val="22"/>
          <w:szCs w:val="22"/>
          <w:lang w:eastAsia="en-US"/>
        </w:rPr>
        <w:t>La personne protégée a le choix d’habiter où elle veut, sauf exception.</w:t>
      </w:r>
    </w:p>
    <w:p w14:paraId="61F6DF65" w14:textId="77777777" w:rsidR="00903B57" w:rsidRPr="00903B57" w:rsidRDefault="00903B57" w:rsidP="00903B57">
      <w:pPr>
        <w:jc w:val="both"/>
        <w:rPr>
          <w:rFonts w:ascii="Cambria" w:eastAsia="Calibri" w:hAnsi="Cambria"/>
          <w:b/>
          <w:i/>
          <w:sz w:val="32"/>
          <w:szCs w:val="32"/>
          <w:u w:val="single"/>
          <w:lang w:eastAsia="en-US"/>
        </w:rPr>
      </w:pPr>
    </w:p>
    <w:p w14:paraId="56E51D80" w14:textId="77777777" w:rsidR="00903B57" w:rsidRPr="00903B57" w:rsidRDefault="00903B57" w:rsidP="00903B57">
      <w:pPr>
        <w:jc w:val="both"/>
        <w:rPr>
          <w:rFonts w:ascii="Cambria" w:eastAsia="Calibri" w:hAnsi="Cambria"/>
          <w:b/>
          <w:i/>
          <w:sz w:val="32"/>
          <w:szCs w:val="32"/>
          <w:u w:val="single"/>
          <w:lang w:eastAsia="en-US"/>
        </w:rPr>
      </w:pPr>
    </w:p>
    <w:p w14:paraId="2EA9A259" w14:textId="77777777" w:rsidR="00903B57" w:rsidRPr="00903B57" w:rsidRDefault="00903B57" w:rsidP="00903B57">
      <w:pPr>
        <w:jc w:val="both"/>
        <w:rPr>
          <w:rFonts w:ascii="Cambria" w:eastAsia="Calibri" w:hAnsi="Cambria"/>
          <w:b/>
          <w:i/>
          <w:sz w:val="32"/>
          <w:szCs w:val="32"/>
          <w:lang w:eastAsia="en-US"/>
        </w:rPr>
      </w:pPr>
      <w:r w:rsidRPr="00903B57">
        <w:rPr>
          <w:rFonts w:ascii="Cambria" w:eastAsia="Calibri" w:hAnsi="Cambria"/>
          <w:b/>
          <w:i/>
          <w:sz w:val="32"/>
          <w:szCs w:val="32"/>
          <w:u w:val="single"/>
          <w:lang w:eastAsia="en-US"/>
        </w:rPr>
        <w:t>ARTICLE 8</w:t>
      </w:r>
      <w:r w:rsidRPr="00903B57">
        <w:rPr>
          <w:rFonts w:ascii="Cambria" w:eastAsia="Calibri" w:hAnsi="Cambria"/>
          <w:b/>
          <w:i/>
          <w:sz w:val="32"/>
          <w:szCs w:val="32"/>
          <w:lang w:eastAsia="en-US"/>
        </w:rPr>
        <w:t xml:space="preserve"> : DROIT A LA PROTECTION DU LOGEMENT ET DES OBJETS PERSONNELS</w:t>
      </w:r>
    </w:p>
    <w:p w14:paraId="3CC60AEC" w14:textId="77777777" w:rsidR="00903B57" w:rsidRPr="00903B57" w:rsidRDefault="00903B57" w:rsidP="00903B57">
      <w:pPr>
        <w:jc w:val="both"/>
        <w:rPr>
          <w:rFonts w:ascii="Calibri" w:eastAsia="Calibri" w:hAnsi="Calibri"/>
          <w:sz w:val="20"/>
          <w:szCs w:val="20"/>
          <w:lang w:eastAsia="en-US"/>
        </w:rPr>
      </w:pPr>
    </w:p>
    <w:p w14:paraId="149DCA5E" w14:textId="77777777" w:rsidR="00903B57" w:rsidRPr="00903B57" w:rsidRDefault="00903B57" w:rsidP="00903B57">
      <w:pPr>
        <w:jc w:val="both"/>
        <w:rPr>
          <w:rFonts w:eastAsia="Calibri"/>
          <w:sz w:val="22"/>
          <w:szCs w:val="22"/>
          <w:lang w:eastAsia="en-US"/>
        </w:rPr>
      </w:pPr>
      <w:r w:rsidRPr="00903B57">
        <w:rPr>
          <w:rFonts w:eastAsia="Calibri"/>
          <w:sz w:val="22"/>
          <w:szCs w:val="22"/>
          <w:lang w:eastAsia="en-US"/>
        </w:rPr>
        <w:t>Conformément à l’article 426 du code civil, « le</w:t>
      </w:r>
      <w:r w:rsidRPr="00903B57">
        <w:rPr>
          <w:rFonts w:eastAsia="Calibri"/>
          <w:i/>
          <w:sz w:val="22"/>
          <w:szCs w:val="22"/>
          <w:lang w:eastAsia="en-US"/>
        </w:rPr>
        <w:t xml:space="preserve"> logement de la personne et les meubles dont il est garni, qu’il s’agisse d’une résidence principale ou secondaire, sont conservés à la disposition de celle-ci aussi longtemps qu’il est possible. Les objets à caractère personnel indispensables à la personne handicapée ou destinés aux soins de la personne malade sont gardés à sa disposition, le cas échéant par l’établissement dans lequel elle est hébergée</w:t>
      </w:r>
      <w:r w:rsidRPr="00903B57">
        <w:rPr>
          <w:rFonts w:eastAsia="Calibri"/>
          <w:sz w:val="22"/>
          <w:szCs w:val="22"/>
          <w:lang w:eastAsia="en-US"/>
        </w:rPr>
        <w:t> ».</w:t>
      </w:r>
    </w:p>
    <w:p w14:paraId="04692855" w14:textId="77777777" w:rsidR="00903B57" w:rsidRPr="00903B57" w:rsidRDefault="00903B57" w:rsidP="00903B57">
      <w:pPr>
        <w:jc w:val="both"/>
        <w:rPr>
          <w:rFonts w:eastAsia="Calibri"/>
          <w:sz w:val="22"/>
          <w:szCs w:val="22"/>
          <w:lang w:eastAsia="en-US"/>
        </w:rPr>
      </w:pPr>
    </w:p>
    <w:p w14:paraId="513CF07D" w14:textId="77777777" w:rsidR="00903B57" w:rsidRPr="00903B57" w:rsidRDefault="00903B57" w:rsidP="00903B57">
      <w:pPr>
        <w:pBdr>
          <w:top w:val="single" w:sz="12" w:space="1" w:color="0070C0"/>
          <w:left w:val="single" w:sz="12" w:space="4" w:color="0070C0"/>
          <w:bottom w:val="single" w:sz="12" w:space="1" w:color="0070C0"/>
          <w:right w:val="single" w:sz="12" w:space="4" w:color="0070C0"/>
        </w:pBdr>
        <w:jc w:val="both"/>
        <w:rPr>
          <w:rFonts w:ascii="Calibri" w:eastAsia="Calibri" w:hAnsi="Calibri"/>
          <w:b/>
          <w:i/>
          <w:color w:val="0070C0"/>
          <w:sz w:val="22"/>
          <w:szCs w:val="22"/>
          <w:lang w:eastAsia="en-US"/>
        </w:rPr>
      </w:pPr>
      <w:r w:rsidRPr="00903B57">
        <w:rPr>
          <w:rFonts w:ascii="Calibri" w:eastAsia="Calibri" w:hAnsi="Calibri"/>
          <w:b/>
          <w:i/>
          <w:color w:val="0070C0"/>
          <w:sz w:val="22"/>
          <w:szCs w:val="22"/>
          <w:lang w:eastAsia="en-US"/>
        </w:rPr>
        <w:t>La personne protégée doit pouvoir garder son logement et ses biens personnels aussi longtemps que possible.</w:t>
      </w:r>
    </w:p>
    <w:p w14:paraId="29E2BA50" w14:textId="77777777" w:rsidR="00903B57" w:rsidRPr="00903B57" w:rsidRDefault="00903B57" w:rsidP="00903B57">
      <w:pPr>
        <w:jc w:val="both"/>
        <w:rPr>
          <w:rFonts w:ascii="Cambria" w:eastAsia="Calibri" w:hAnsi="Cambria"/>
          <w:b/>
          <w:i/>
          <w:sz w:val="32"/>
          <w:szCs w:val="32"/>
          <w:u w:val="single"/>
          <w:lang w:eastAsia="en-US"/>
        </w:rPr>
      </w:pPr>
    </w:p>
    <w:p w14:paraId="7A124CCD" w14:textId="77777777" w:rsidR="00903B57" w:rsidRPr="00903B57" w:rsidRDefault="00903B57" w:rsidP="00903B57">
      <w:pPr>
        <w:jc w:val="both"/>
        <w:rPr>
          <w:rFonts w:ascii="Cambria" w:eastAsia="Calibri" w:hAnsi="Cambria"/>
          <w:b/>
          <w:i/>
          <w:sz w:val="32"/>
          <w:szCs w:val="32"/>
          <w:u w:val="single"/>
          <w:lang w:eastAsia="en-US"/>
        </w:rPr>
      </w:pPr>
    </w:p>
    <w:p w14:paraId="2B194817" w14:textId="77777777" w:rsidR="00903B57" w:rsidRPr="00903B57" w:rsidRDefault="00903B57" w:rsidP="00903B57">
      <w:pPr>
        <w:jc w:val="both"/>
        <w:rPr>
          <w:rFonts w:ascii="Cambria" w:eastAsia="Calibri" w:hAnsi="Cambria"/>
          <w:b/>
          <w:i/>
          <w:sz w:val="32"/>
          <w:szCs w:val="32"/>
          <w:lang w:eastAsia="en-US"/>
        </w:rPr>
      </w:pPr>
      <w:r w:rsidRPr="00903B57">
        <w:rPr>
          <w:rFonts w:ascii="Cambria" w:eastAsia="Calibri" w:hAnsi="Cambria"/>
          <w:b/>
          <w:i/>
          <w:sz w:val="32"/>
          <w:szCs w:val="32"/>
          <w:u w:val="single"/>
          <w:lang w:eastAsia="en-US"/>
        </w:rPr>
        <w:t>ARTICLE 9</w:t>
      </w:r>
      <w:r w:rsidRPr="00903B57">
        <w:rPr>
          <w:rFonts w:ascii="Cambria" w:eastAsia="Calibri" w:hAnsi="Cambria"/>
          <w:b/>
          <w:i/>
          <w:sz w:val="32"/>
          <w:szCs w:val="32"/>
          <w:lang w:eastAsia="en-US"/>
        </w:rPr>
        <w:t xml:space="preserve"> : CONSENTEMENT ECLAIRE ET PARTICIPATION DE LA PERSONNE</w:t>
      </w:r>
    </w:p>
    <w:p w14:paraId="03EF5853" w14:textId="77777777" w:rsidR="00903B57" w:rsidRPr="00903B57" w:rsidRDefault="00903B57" w:rsidP="00903B57">
      <w:pPr>
        <w:jc w:val="both"/>
        <w:rPr>
          <w:rFonts w:ascii="Calibri" w:eastAsia="Calibri" w:hAnsi="Calibri"/>
          <w:sz w:val="20"/>
          <w:szCs w:val="20"/>
          <w:lang w:eastAsia="en-US"/>
        </w:rPr>
      </w:pPr>
    </w:p>
    <w:p w14:paraId="101C23F3" w14:textId="77777777" w:rsidR="00903B57" w:rsidRPr="00903B57" w:rsidRDefault="00903B57" w:rsidP="00903B57">
      <w:pPr>
        <w:jc w:val="both"/>
        <w:rPr>
          <w:rFonts w:eastAsia="Calibri"/>
          <w:sz w:val="22"/>
          <w:szCs w:val="22"/>
          <w:lang w:eastAsia="en-US"/>
        </w:rPr>
      </w:pPr>
      <w:r w:rsidRPr="00903B57">
        <w:rPr>
          <w:rFonts w:eastAsia="Calibri"/>
          <w:sz w:val="22"/>
          <w:szCs w:val="22"/>
          <w:lang w:eastAsia="en-US"/>
        </w:rPr>
        <w:t>Dans le respect des dispositions légales et règlementaires ainsi que des décisions du conseil de famille ou du juge :</w:t>
      </w:r>
    </w:p>
    <w:p w14:paraId="229BD2CF" w14:textId="77777777" w:rsidR="00903B57" w:rsidRPr="00903B57" w:rsidRDefault="00903B57" w:rsidP="00903B57">
      <w:pPr>
        <w:jc w:val="both"/>
        <w:rPr>
          <w:rFonts w:eastAsia="Calibri"/>
          <w:sz w:val="16"/>
          <w:szCs w:val="22"/>
          <w:lang w:eastAsia="en-US"/>
        </w:rPr>
      </w:pPr>
    </w:p>
    <w:p w14:paraId="4EF30526" w14:textId="77777777" w:rsidR="00903B57" w:rsidRPr="00903B57" w:rsidRDefault="00903B57" w:rsidP="00BE5F66">
      <w:pPr>
        <w:numPr>
          <w:ilvl w:val="0"/>
          <w:numId w:val="26"/>
        </w:numPr>
        <w:suppressAutoHyphens/>
        <w:spacing w:after="200" w:line="276" w:lineRule="auto"/>
        <w:jc w:val="both"/>
        <w:rPr>
          <w:rFonts w:eastAsia="Calibri"/>
          <w:sz w:val="22"/>
          <w:szCs w:val="22"/>
          <w:lang w:eastAsia="en-US"/>
        </w:rPr>
      </w:pPr>
      <w:r w:rsidRPr="00903B57">
        <w:rPr>
          <w:rFonts w:eastAsia="Calibri"/>
          <w:sz w:val="22"/>
          <w:szCs w:val="22"/>
          <w:lang w:eastAsia="en-US"/>
        </w:rPr>
        <w:t xml:space="preserve">Le consentement éclairé de la personne est recherché, en l’informant, par tous les moyens adaptés à sa situation et en veillant à sa compréhension, des conditions d’exercice et des conséquences de la mesure de protection juridique </w:t>
      </w:r>
    </w:p>
    <w:p w14:paraId="5C195440" w14:textId="77777777" w:rsidR="00903B57" w:rsidRPr="00903B57" w:rsidRDefault="00903B57" w:rsidP="00BE5F66">
      <w:pPr>
        <w:numPr>
          <w:ilvl w:val="0"/>
          <w:numId w:val="26"/>
        </w:numPr>
        <w:suppressAutoHyphens/>
        <w:spacing w:after="200" w:line="276" w:lineRule="auto"/>
        <w:jc w:val="both"/>
        <w:rPr>
          <w:rFonts w:eastAsia="Calibri"/>
          <w:sz w:val="22"/>
          <w:szCs w:val="22"/>
          <w:lang w:eastAsia="en-US"/>
        </w:rPr>
      </w:pPr>
      <w:r w:rsidRPr="00903B57">
        <w:rPr>
          <w:rFonts w:eastAsia="Calibri"/>
          <w:sz w:val="22"/>
          <w:szCs w:val="22"/>
          <w:lang w:eastAsia="en-US"/>
        </w:rPr>
        <w:t>Le droit de participer à la conception et à la mise en œuvre du projet individuel de protection est garanti.</w:t>
      </w:r>
    </w:p>
    <w:p w14:paraId="52C20619" w14:textId="77777777" w:rsidR="00903B57" w:rsidRPr="00903B57" w:rsidRDefault="00903B57" w:rsidP="00903B57">
      <w:pPr>
        <w:jc w:val="both"/>
        <w:rPr>
          <w:rFonts w:eastAsia="Calibri"/>
          <w:sz w:val="22"/>
          <w:szCs w:val="22"/>
          <w:lang w:eastAsia="en-US"/>
        </w:rPr>
      </w:pPr>
    </w:p>
    <w:p w14:paraId="7870C7AB" w14:textId="77777777" w:rsidR="00903B57" w:rsidRPr="00903B57" w:rsidRDefault="00903B57" w:rsidP="00903B57">
      <w:pPr>
        <w:pBdr>
          <w:top w:val="single" w:sz="12" w:space="1" w:color="0070C0"/>
          <w:left w:val="single" w:sz="12" w:space="4" w:color="0070C0"/>
          <w:bottom w:val="single" w:sz="12" w:space="1" w:color="0070C0"/>
          <w:right w:val="single" w:sz="12" w:space="4" w:color="0070C0"/>
        </w:pBdr>
        <w:rPr>
          <w:rFonts w:ascii="Calibri" w:eastAsia="Calibri" w:hAnsi="Calibri"/>
          <w:b/>
          <w:i/>
          <w:color w:val="0070C0"/>
          <w:sz w:val="22"/>
          <w:szCs w:val="22"/>
          <w:lang w:eastAsia="en-US"/>
        </w:rPr>
      </w:pPr>
      <w:r w:rsidRPr="00903B57">
        <w:rPr>
          <w:rFonts w:ascii="Calibri" w:eastAsia="Calibri" w:hAnsi="Calibri"/>
          <w:b/>
          <w:i/>
          <w:color w:val="0070C0"/>
          <w:sz w:val="22"/>
          <w:szCs w:val="22"/>
          <w:lang w:eastAsia="en-US"/>
        </w:rPr>
        <w:t>La personne protégée doit pouvoir donner son avis. Pour pouvoir choisir, il faut que ce soit bien expliqué avec des mots simples (comment? pourquoi ?...)</w:t>
      </w:r>
    </w:p>
    <w:p w14:paraId="19A8DC1E" w14:textId="77777777" w:rsidR="00903B57" w:rsidRPr="00903B57" w:rsidRDefault="00903B57" w:rsidP="00903B57">
      <w:pPr>
        <w:pBdr>
          <w:top w:val="single" w:sz="12" w:space="1" w:color="0070C0"/>
          <w:left w:val="single" w:sz="12" w:space="4" w:color="0070C0"/>
          <w:bottom w:val="single" w:sz="12" w:space="1" w:color="0070C0"/>
          <w:right w:val="single" w:sz="12" w:space="4" w:color="0070C0"/>
        </w:pBdr>
        <w:jc w:val="both"/>
        <w:rPr>
          <w:rFonts w:ascii="Calibri" w:eastAsia="Calibri" w:hAnsi="Calibri"/>
          <w:b/>
          <w:i/>
          <w:color w:val="0070C0"/>
          <w:sz w:val="22"/>
          <w:szCs w:val="22"/>
          <w:lang w:eastAsia="en-US"/>
        </w:rPr>
      </w:pPr>
      <w:r w:rsidRPr="00903B57">
        <w:rPr>
          <w:rFonts w:ascii="Calibri" w:eastAsia="Calibri" w:hAnsi="Calibri"/>
          <w:b/>
          <w:i/>
          <w:color w:val="0070C0"/>
          <w:sz w:val="22"/>
          <w:szCs w:val="22"/>
          <w:lang w:eastAsia="en-US"/>
        </w:rPr>
        <w:t>Elle doit être aidée si besoin dans ses choix.</w:t>
      </w:r>
    </w:p>
    <w:p w14:paraId="7E111B13" w14:textId="77777777" w:rsidR="00903B57" w:rsidRPr="00903B57" w:rsidRDefault="00903B57" w:rsidP="00903B57">
      <w:pPr>
        <w:jc w:val="both"/>
        <w:rPr>
          <w:rFonts w:ascii="Cambria" w:eastAsia="Calibri" w:hAnsi="Cambria"/>
          <w:b/>
          <w:i/>
          <w:sz w:val="32"/>
          <w:szCs w:val="32"/>
          <w:u w:val="single"/>
          <w:lang w:eastAsia="en-US"/>
        </w:rPr>
      </w:pPr>
    </w:p>
    <w:p w14:paraId="2445CA5F" w14:textId="77777777" w:rsidR="00903B57" w:rsidRPr="00903B57" w:rsidRDefault="00903B57" w:rsidP="00903B57">
      <w:pPr>
        <w:jc w:val="both"/>
        <w:rPr>
          <w:rFonts w:ascii="Cambria" w:eastAsia="Calibri" w:hAnsi="Cambria"/>
          <w:b/>
          <w:i/>
          <w:sz w:val="32"/>
          <w:szCs w:val="32"/>
          <w:u w:val="single"/>
          <w:lang w:eastAsia="en-US"/>
        </w:rPr>
      </w:pPr>
    </w:p>
    <w:p w14:paraId="24716A7E" w14:textId="77777777" w:rsidR="00903B57" w:rsidRPr="00903B57" w:rsidRDefault="00903B57" w:rsidP="00903B57">
      <w:pPr>
        <w:jc w:val="both"/>
        <w:rPr>
          <w:rFonts w:ascii="Cambria" w:eastAsia="Calibri" w:hAnsi="Cambria"/>
          <w:b/>
          <w:i/>
          <w:sz w:val="32"/>
          <w:szCs w:val="32"/>
          <w:lang w:eastAsia="en-US"/>
        </w:rPr>
      </w:pPr>
      <w:r w:rsidRPr="00903B57">
        <w:rPr>
          <w:rFonts w:ascii="Cambria" w:eastAsia="Calibri" w:hAnsi="Cambria"/>
          <w:b/>
          <w:i/>
          <w:sz w:val="32"/>
          <w:szCs w:val="32"/>
          <w:u w:val="single"/>
          <w:lang w:eastAsia="en-US"/>
        </w:rPr>
        <w:t>ARTICLE 10</w:t>
      </w:r>
      <w:r w:rsidRPr="00903B57">
        <w:rPr>
          <w:rFonts w:ascii="Cambria" w:eastAsia="Calibri" w:hAnsi="Cambria"/>
          <w:b/>
          <w:i/>
          <w:sz w:val="32"/>
          <w:szCs w:val="32"/>
          <w:lang w:eastAsia="en-US"/>
        </w:rPr>
        <w:t xml:space="preserve"> : DROIT A UNE INTERVENTION PERSONNALISEE</w:t>
      </w:r>
    </w:p>
    <w:p w14:paraId="2E0F1E4B" w14:textId="77777777" w:rsidR="00903B57" w:rsidRPr="00903B57" w:rsidRDefault="00903B57" w:rsidP="00903B57">
      <w:pPr>
        <w:jc w:val="both"/>
        <w:rPr>
          <w:rFonts w:ascii="Calibri" w:eastAsia="Calibri" w:hAnsi="Calibri"/>
          <w:sz w:val="20"/>
          <w:szCs w:val="20"/>
          <w:lang w:eastAsia="en-US"/>
        </w:rPr>
      </w:pPr>
    </w:p>
    <w:p w14:paraId="1509F7C5" w14:textId="77777777" w:rsidR="00903B57" w:rsidRPr="00903B57" w:rsidRDefault="00903B57" w:rsidP="00903B57">
      <w:pPr>
        <w:jc w:val="both"/>
        <w:rPr>
          <w:rFonts w:eastAsia="Calibri"/>
          <w:sz w:val="22"/>
          <w:szCs w:val="22"/>
          <w:lang w:eastAsia="en-US"/>
        </w:rPr>
      </w:pPr>
      <w:r w:rsidRPr="00903B57">
        <w:rPr>
          <w:rFonts w:eastAsia="Calibri"/>
          <w:sz w:val="22"/>
          <w:szCs w:val="22"/>
          <w:lang w:eastAsia="en-US"/>
        </w:rPr>
        <w:t>Dans le cadre de la mise en œuvre de la mesure de protection, la personne bénéficie d’une intervention individualisée de qualité favorisant son autonomie et son insertion. La situation de la personne fait l’objet d’une évaluation régulière, afin d’adapter le plus possible l’intervention à ses besoins.</w:t>
      </w:r>
    </w:p>
    <w:p w14:paraId="3A72EFD9" w14:textId="77777777" w:rsidR="00903B57" w:rsidRPr="00903B57" w:rsidRDefault="00903B57" w:rsidP="00903B57">
      <w:pPr>
        <w:jc w:val="both"/>
        <w:rPr>
          <w:rFonts w:eastAsia="Calibri"/>
          <w:sz w:val="22"/>
          <w:szCs w:val="22"/>
          <w:lang w:eastAsia="en-US"/>
        </w:rPr>
      </w:pPr>
    </w:p>
    <w:p w14:paraId="666822E8" w14:textId="77777777" w:rsidR="00903B57" w:rsidRPr="00903B57" w:rsidRDefault="00903B57" w:rsidP="00903B57">
      <w:pPr>
        <w:jc w:val="both"/>
        <w:rPr>
          <w:rFonts w:eastAsia="Calibri"/>
          <w:sz w:val="22"/>
          <w:szCs w:val="22"/>
          <w:lang w:eastAsia="en-US"/>
        </w:rPr>
      </w:pPr>
      <w:r w:rsidRPr="00903B57">
        <w:rPr>
          <w:rFonts w:eastAsia="Calibri"/>
          <w:sz w:val="22"/>
          <w:szCs w:val="22"/>
          <w:lang w:eastAsia="en-US"/>
        </w:rPr>
        <w:t>Les conséquences affectives et sociales qui peuvent résulter de la mise en œuvre de la mesure de protection sont prises en considération.</w:t>
      </w:r>
    </w:p>
    <w:p w14:paraId="44101EA2" w14:textId="77777777" w:rsidR="00903B57" w:rsidRPr="00903B57" w:rsidRDefault="00903B57" w:rsidP="00903B57">
      <w:pPr>
        <w:jc w:val="both"/>
        <w:rPr>
          <w:rFonts w:ascii="Calibri" w:eastAsia="Calibri" w:hAnsi="Calibri"/>
          <w:sz w:val="22"/>
          <w:szCs w:val="22"/>
          <w:lang w:eastAsia="en-US"/>
        </w:rPr>
      </w:pPr>
    </w:p>
    <w:p w14:paraId="39740C76" w14:textId="77777777" w:rsidR="00903B57" w:rsidRPr="00903B57" w:rsidRDefault="00903B57" w:rsidP="00903B57">
      <w:pPr>
        <w:pBdr>
          <w:top w:val="single" w:sz="12" w:space="1" w:color="0070C0"/>
          <w:left w:val="single" w:sz="12" w:space="4" w:color="0070C0"/>
          <w:bottom w:val="single" w:sz="12" w:space="1" w:color="0070C0"/>
          <w:right w:val="single" w:sz="12" w:space="4" w:color="0070C0"/>
        </w:pBdr>
        <w:jc w:val="both"/>
        <w:rPr>
          <w:rFonts w:ascii="Calibri" w:eastAsia="Calibri" w:hAnsi="Calibri"/>
          <w:b/>
          <w:i/>
          <w:color w:val="0070C0"/>
          <w:sz w:val="22"/>
          <w:szCs w:val="22"/>
          <w:lang w:eastAsia="en-US"/>
        </w:rPr>
      </w:pPr>
      <w:r w:rsidRPr="00903B57">
        <w:rPr>
          <w:rFonts w:ascii="Calibri" w:eastAsia="Calibri" w:hAnsi="Calibri"/>
          <w:b/>
          <w:i/>
          <w:color w:val="0070C0"/>
          <w:sz w:val="22"/>
          <w:szCs w:val="22"/>
          <w:lang w:eastAsia="en-US"/>
        </w:rPr>
        <w:t>La personne protégée a le droit d’avoir un projet individuel, adapté à ses besoins, tout le temps de l’intervention de l’AT66.</w:t>
      </w:r>
    </w:p>
    <w:p w14:paraId="340EDC04" w14:textId="77777777" w:rsidR="00903B57" w:rsidRPr="00903B57" w:rsidRDefault="00903B57" w:rsidP="00903B57">
      <w:pPr>
        <w:jc w:val="both"/>
        <w:rPr>
          <w:rFonts w:ascii="Cambria" w:eastAsia="Calibri" w:hAnsi="Cambria"/>
          <w:b/>
          <w:i/>
          <w:sz w:val="32"/>
          <w:szCs w:val="32"/>
          <w:u w:val="single"/>
          <w:lang w:eastAsia="en-US"/>
        </w:rPr>
      </w:pPr>
    </w:p>
    <w:p w14:paraId="391B546E" w14:textId="77777777" w:rsidR="00903B57" w:rsidRPr="00903B57" w:rsidRDefault="00903B57" w:rsidP="00903B57">
      <w:pPr>
        <w:jc w:val="both"/>
        <w:rPr>
          <w:rFonts w:ascii="Cambria" w:eastAsia="Calibri" w:hAnsi="Cambria"/>
          <w:b/>
          <w:i/>
          <w:sz w:val="32"/>
          <w:szCs w:val="32"/>
          <w:u w:val="single"/>
          <w:lang w:eastAsia="en-US"/>
        </w:rPr>
      </w:pPr>
    </w:p>
    <w:p w14:paraId="6882C4AB" w14:textId="77777777" w:rsidR="00903B57" w:rsidRPr="00903B57" w:rsidRDefault="00903B57" w:rsidP="00903B57">
      <w:pPr>
        <w:jc w:val="both"/>
        <w:rPr>
          <w:rFonts w:ascii="Cambria" w:eastAsia="Calibri" w:hAnsi="Cambria"/>
          <w:b/>
          <w:i/>
          <w:sz w:val="32"/>
          <w:szCs w:val="32"/>
          <w:lang w:eastAsia="en-US"/>
        </w:rPr>
      </w:pPr>
      <w:r w:rsidRPr="00903B57">
        <w:rPr>
          <w:rFonts w:ascii="Cambria" w:eastAsia="Calibri" w:hAnsi="Cambria"/>
          <w:b/>
          <w:i/>
          <w:sz w:val="32"/>
          <w:szCs w:val="32"/>
          <w:u w:val="single"/>
          <w:lang w:eastAsia="en-US"/>
        </w:rPr>
        <w:t>ARTICLE 11</w:t>
      </w:r>
      <w:r w:rsidRPr="00903B57">
        <w:rPr>
          <w:rFonts w:ascii="Cambria" w:eastAsia="Calibri" w:hAnsi="Cambria"/>
          <w:b/>
          <w:i/>
          <w:sz w:val="32"/>
          <w:szCs w:val="32"/>
          <w:lang w:eastAsia="en-US"/>
        </w:rPr>
        <w:t xml:space="preserve"> : DROIT A L’ACCES AUX SOINS</w:t>
      </w:r>
    </w:p>
    <w:p w14:paraId="7BBFC39C" w14:textId="77777777" w:rsidR="00903B57" w:rsidRPr="00903B57" w:rsidRDefault="00903B57" w:rsidP="00903B57">
      <w:pPr>
        <w:jc w:val="center"/>
        <w:rPr>
          <w:rFonts w:ascii="Calibri" w:eastAsia="Calibri" w:hAnsi="Calibri"/>
          <w:sz w:val="20"/>
          <w:szCs w:val="20"/>
          <w:lang w:eastAsia="en-US"/>
        </w:rPr>
      </w:pPr>
    </w:p>
    <w:p w14:paraId="06C042AB" w14:textId="77777777" w:rsidR="00903B57" w:rsidRPr="00903B57" w:rsidRDefault="00903B57" w:rsidP="00903B57">
      <w:pPr>
        <w:jc w:val="both"/>
        <w:rPr>
          <w:rFonts w:eastAsia="Calibri"/>
          <w:sz w:val="22"/>
          <w:szCs w:val="22"/>
          <w:lang w:eastAsia="en-US"/>
        </w:rPr>
      </w:pPr>
      <w:r w:rsidRPr="00903B57">
        <w:rPr>
          <w:rFonts w:eastAsia="Calibri"/>
          <w:sz w:val="22"/>
          <w:szCs w:val="22"/>
          <w:lang w:eastAsia="en-US"/>
        </w:rPr>
        <w:t xml:space="preserve">Il est garanti à la personne l’accès à des soins adaptés à son état de santé.       </w:t>
      </w:r>
    </w:p>
    <w:p w14:paraId="18CA4B80" w14:textId="77777777" w:rsidR="00903B57" w:rsidRPr="00903B57" w:rsidRDefault="00903B57" w:rsidP="00903B57">
      <w:pPr>
        <w:jc w:val="both"/>
        <w:rPr>
          <w:rFonts w:ascii="Calibri" w:eastAsia="Calibri" w:hAnsi="Calibri"/>
          <w:sz w:val="22"/>
          <w:szCs w:val="22"/>
          <w:lang w:eastAsia="en-US"/>
        </w:rPr>
      </w:pPr>
    </w:p>
    <w:p w14:paraId="23BF3BE1" w14:textId="77777777" w:rsidR="00903B57" w:rsidRPr="00903B57" w:rsidRDefault="00903B57" w:rsidP="00903B57">
      <w:pPr>
        <w:pBdr>
          <w:top w:val="single" w:sz="12" w:space="1" w:color="0070C0"/>
          <w:left w:val="single" w:sz="12" w:space="4" w:color="0070C0"/>
          <w:bottom w:val="single" w:sz="12" w:space="1" w:color="0070C0"/>
          <w:right w:val="single" w:sz="12" w:space="4" w:color="0070C0"/>
        </w:pBdr>
        <w:jc w:val="both"/>
        <w:rPr>
          <w:rFonts w:ascii="Calibri" w:eastAsia="Calibri" w:hAnsi="Calibri"/>
          <w:b/>
          <w:i/>
          <w:color w:val="0070C0"/>
          <w:sz w:val="22"/>
          <w:szCs w:val="22"/>
          <w:lang w:eastAsia="en-US"/>
        </w:rPr>
      </w:pPr>
      <w:r w:rsidRPr="00903B57">
        <w:rPr>
          <w:rFonts w:ascii="Calibri" w:eastAsia="Calibri" w:hAnsi="Calibri"/>
          <w:b/>
          <w:i/>
          <w:color w:val="0070C0"/>
          <w:sz w:val="22"/>
          <w:szCs w:val="22"/>
          <w:lang w:eastAsia="en-US"/>
        </w:rPr>
        <w:t>La personne protégée doit pouvoir se soigner.</w:t>
      </w:r>
    </w:p>
    <w:p w14:paraId="7A68DA10" w14:textId="77777777" w:rsidR="00903B57" w:rsidRPr="00903B57" w:rsidRDefault="00903B57" w:rsidP="00903B57">
      <w:pPr>
        <w:jc w:val="both"/>
        <w:rPr>
          <w:rFonts w:ascii="Cambria" w:eastAsia="Calibri" w:hAnsi="Cambria"/>
          <w:b/>
          <w:i/>
          <w:sz w:val="32"/>
          <w:szCs w:val="32"/>
          <w:u w:val="single"/>
          <w:lang w:eastAsia="en-US"/>
        </w:rPr>
      </w:pPr>
    </w:p>
    <w:p w14:paraId="238281EA" w14:textId="77777777" w:rsidR="00903B57" w:rsidRPr="00903B57" w:rsidRDefault="00903B57" w:rsidP="00903B57">
      <w:pPr>
        <w:jc w:val="both"/>
        <w:rPr>
          <w:rFonts w:ascii="Cambria" w:eastAsia="Calibri" w:hAnsi="Cambria"/>
          <w:b/>
          <w:i/>
          <w:sz w:val="32"/>
          <w:szCs w:val="32"/>
          <w:u w:val="single"/>
          <w:lang w:eastAsia="en-US"/>
        </w:rPr>
      </w:pPr>
    </w:p>
    <w:p w14:paraId="60BEA946" w14:textId="77777777" w:rsidR="00903B57" w:rsidRPr="00903B57" w:rsidRDefault="00903B57" w:rsidP="00903B57">
      <w:pPr>
        <w:jc w:val="both"/>
        <w:rPr>
          <w:rFonts w:ascii="Cambria" w:eastAsia="Calibri" w:hAnsi="Cambria"/>
          <w:b/>
          <w:i/>
          <w:sz w:val="32"/>
          <w:szCs w:val="32"/>
          <w:lang w:eastAsia="en-US"/>
        </w:rPr>
      </w:pPr>
      <w:r w:rsidRPr="00903B57">
        <w:rPr>
          <w:rFonts w:ascii="Cambria" w:eastAsia="Calibri" w:hAnsi="Cambria"/>
          <w:b/>
          <w:i/>
          <w:sz w:val="32"/>
          <w:szCs w:val="32"/>
          <w:u w:val="single"/>
          <w:lang w:eastAsia="en-US"/>
        </w:rPr>
        <w:t>ARTICLE 12</w:t>
      </w:r>
      <w:r w:rsidRPr="00903B57">
        <w:rPr>
          <w:rFonts w:ascii="Cambria" w:eastAsia="Calibri" w:hAnsi="Cambria"/>
          <w:b/>
          <w:i/>
          <w:sz w:val="32"/>
          <w:szCs w:val="32"/>
          <w:lang w:eastAsia="en-US"/>
        </w:rPr>
        <w:t xml:space="preserve"> : PROTECTION DES BIENS DANS L’INTERET EXCLUSIF DE LA PERSONNE</w:t>
      </w:r>
    </w:p>
    <w:p w14:paraId="0D70D646" w14:textId="77777777" w:rsidR="00903B57" w:rsidRPr="00903B57" w:rsidRDefault="00903B57" w:rsidP="00903B57">
      <w:pPr>
        <w:jc w:val="both"/>
        <w:rPr>
          <w:rFonts w:ascii="Cambria" w:eastAsia="Calibri" w:hAnsi="Cambria"/>
          <w:sz w:val="20"/>
          <w:szCs w:val="20"/>
          <w:lang w:eastAsia="en-US"/>
        </w:rPr>
      </w:pPr>
    </w:p>
    <w:p w14:paraId="3CD8E7DD" w14:textId="77777777" w:rsidR="00903B57" w:rsidRPr="00903B57" w:rsidRDefault="00903B57" w:rsidP="00903B57">
      <w:pPr>
        <w:jc w:val="both"/>
        <w:rPr>
          <w:rFonts w:eastAsia="Calibri"/>
          <w:sz w:val="22"/>
          <w:szCs w:val="22"/>
          <w:lang w:eastAsia="en-US"/>
        </w:rPr>
      </w:pPr>
      <w:r w:rsidRPr="00903B57">
        <w:rPr>
          <w:rFonts w:eastAsia="Calibri"/>
          <w:sz w:val="22"/>
          <w:szCs w:val="22"/>
          <w:lang w:eastAsia="en-US"/>
        </w:rPr>
        <w:t>La protection des biens est exercée en fonction de la situation ou de l’état de la personne et, conformément à l’article 496 du code civil, dans son seul intérêt.</w:t>
      </w:r>
    </w:p>
    <w:p w14:paraId="6843D81C" w14:textId="77777777" w:rsidR="00903B57" w:rsidRPr="00903B57" w:rsidRDefault="00903B57" w:rsidP="00903B57">
      <w:pPr>
        <w:jc w:val="both"/>
        <w:rPr>
          <w:rFonts w:eastAsia="Calibri"/>
          <w:sz w:val="22"/>
          <w:szCs w:val="22"/>
          <w:lang w:eastAsia="en-US"/>
        </w:rPr>
      </w:pPr>
      <w:r w:rsidRPr="00903B57">
        <w:rPr>
          <w:rFonts w:eastAsia="Calibri"/>
          <w:sz w:val="22"/>
          <w:szCs w:val="22"/>
          <w:lang w:eastAsia="en-US"/>
        </w:rPr>
        <w:t>Conformément au même article du code civil, les actes relatifs à la protection des biens de la personne font l’objet de soins prudents, diligents et avisés.</w:t>
      </w:r>
    </w:p>
    <w:p w14:paraId="0DC68750" w14:textId="77777777" w:rsidR="00903B57" w:rsidRPr="00903B57" w:rsidRDefault="00903B57" w:rsidP="00903B57">
      <w:pPr>
        <w:jc w:val="both"/>
        <w:rPr>
          <w:rFonts w:eastAsia="Calibri"/>
          <w:sz w:val="22"/>
          <w:szCs w:val="22"/>
          <w:lang w:eastAsia="en-US"/>
        </w:rPr>
      </w:pPr>
      <w:r w:rsidRPr="00903B57">
        <w:rPr>
          <w:rFonts w:eastAsia="Calibri"/>
          <w:sz w:val="22"/>
          <w:szCs w:val="22"/>
          <w:lang w:eastAsia="en-US"/>
        </w:rPr>
        <w:t xml:space="preserve">Sauf volonté contraire exprimée par la personne protégée, les comptes ou les livrets ouverts à son nom, et sous réserve des dispositions légales et règlementaires ainsi que des décisions du conseil de famille ou du juge, sont maintenus ouverts </w:t>
      </w:r>
    </w:p>
    <w:p w14:paraId="1441B313" w14:textId="77777777" w:rsidR="00903B57" w:rsidRPr="00903B57" w:rsidRDefault="00903B57" w:rsidP="00903B57">
      <w:pPr>
        <w:jc w:val="both"/>
        <w:rPr>
          <w:rFonts w:eastAsia="Calibri"/>
          <w:sz w:val="22"/>
          <w:szCs w:val="22"/>
          <w:lang w:eastAsia="en-US"/>
        </w:rPr>
      </w:pPr>
    </w:p>
    <w:p w14:paraId="377F9D6B" w14:textId="77777777" w:rsidR="00903B57" w:rsidRPr="00903B57" w:rsidRDefault="00903B57" w:rsidP="00903B57">
      <w:pPr>
        <w:jc w:val="both"/>
        <w:rPr>
          <w:rFonts w:eastAsia="Calibri"/>
          <w:sz w:val="22"/>
          <w:szCs w:val="22"/>
          <w:lang w:eastAsia="en-US"/>
        </w:rPr>
      </w:pPr>
      <w:r w:rsidRPr="00903B57">
        <w:rPr>
          <w:rFonts w:eastAsia="Calibri"/>
          <w:i/>
          <w:sz w:val="18"/>
          <w:szCs w:val="18"/>
          <w:lang w:eastAsia="en-US"/>
        </w:rPr>
        <w:t>Conformément à l’article 427 du code civil, « les opérations bancaires d’encaissement, de paiement et de gestion patrimoniale, effectuées au nom et pour le compte de la personne, sont réalisées exclusivement au moyen des comptes ouverts à son nom » sous réserve des dispositions légales et règlementaires, notamment celles relatives à la comptabilité publique. « Les fruits produits et plus-values générées par les fonds et les valeurs appartenant à la personne lui reviennent exclusivement ».</w:t>
      </w:r>
      <w:r w:rsidRPr="00903B57">
        <w:rPr>
          <w:rFonts w:eastAsia="Calibri"/>
          <w:sz w:val="22"/>
          <w:szCs w:val="22"/>
          <w:lang w:eastAsia="en-US"/>
        </w:rPr>
        <w:t xml:space="preserve">   </w:t>
      </w:r>
    </w:p>
    <w:p w14:paraId="35C6F095" w14:textId="77777777" w:rsidR="00903B57" w:rsidRPr="00903B57" w:rsidRDefault="00903B57" w:rsidP="00903B57">
      <w:pPr>
        <w:jc w:val="both"/>
        <w:rPr>
          <w:rFonts w:ascii="Calibri" w:eastAsia="Calibri" w:hAnsi="Calibri"/>
          <w:sz w:val="22"/>
          <w:szCs w:val="22"/>
          <w:lang w:eastAsia="en-US"/>
        </w:rPr>
      </w:pPr>
    </w:p>
    <w:p w14:paraId="2C084E62" w14:textId="77777777" w:rsidR="00903B57" w:rsidRPr="00903B57" w:rsidRDefault="00903B57" w:rsidP="00903B57">
      <w:pPr>
        <w:pBdr>
          <w:top w:val="single" w:sz="12" w:space="1" w:color="0070C0"/>
          <w:left w:val="single" w:sz="12" w:space="4" w:color="0070C0"/>
          <w:bottom w:val="single" w:sz="12" w:space="1" w:color="0070C0"/>
          <w:right w:val="single" w:sz="12" w:space="4" w:color="0070C0"/>
        </w:pBdr>
        <w:jc w:val="both"/>
        <w:rPr>
          <w:rFonts w:ascii="Calibri" w:eastAsia="Calibri" w:hAnsi="Calibri"/>
          <w:b/>
          <w:i/>
          <w:color w:val="0070C0"/>
          <w:sz w:val="22"/>
          <w:szCs w:val="22"/>
          <w:lang w:eastAsia="en-US"/>
        </w:rPr>
      </w:pPr>
      <w:r w:rsidRPr="00903B57">
        <w:rPr>
          <w:rFonts w:ascii="Calibri" w:eastAsia="Calibri" w:hAnsi="Calibri"/>
          <w:b/>
          <w:i/>
          <w:color w:val="0070C0"/>
          <w:sz w:val="22"/>
          <w:szCs w:val="22"/>
          <w:lang w:eastAsia="en-US"/>
        </w:rPr>
        <w:t>Les biens de la personne protégée sont protégés dans son intérêt.</w:t>
      </w:r>
    </w:p>
    <w:p w14:paraId="55B3DFAA" w14:textId="77777777" w:rsidR="00903B57" w:rsidRPr="00903B57" w:rsidRDefault="00903B57" w:rsidP="00903B57">
      <w:pPr>
        <w:pBdr>
          <w:top w:val="single" w:sz="12" w:space="1" w:color="0070C0"/>
          <w:left w:val="single" w:sz="12" w:space="4" w:color="0070C0"/>
          <w:bottom w:val="single" w:sz="12" w:space="1" w:color="0070C0"/>
          <w:right w:val="single" w:sz="12" w:space="4" w:color="0070C0"/>
        </w:pBdr>
        <w:jc w:val="both"/>
        <w:rPr>
          <w:rFonts w:ascii="Calibri" w:eastAsia="Calibri" w:hAnsi="Calibri"/>
          <w:b/>
          <w:i/>
          <w:color w:val="0070C0"/>
          <w:sz w:val="22"/>
          <w:szCs w:val="22"/>
          <w:lang w:eastAsia="en-US"/>
        </w:rPr>
      </w:pPr>
      <w:r w:rsidRPr="00903B57">
        <w:rPr>
          <w:rFonts w:ascii="Calibri" w:eastAsia="Calibri" w:hAnsi="Calibri"/>
          <w:b/>
          <w:i/>
          <w:color w:val="0070C0"/>
          <w:sz w:val="22"/>
          <w:szCs w:val="22"/>
          <w:lang w:eastAsia="en-US"/>
        </w:rPr>
        <w:t xml:space="preserve">Les comptes bancaires restent au nom de la personne protégée qui en est seule propriétaire.      </w:t>
      </w:r>
    </w:p>
    <w:p w14:paraId="70986355" w14:textId="77777777" w:rsidR="00903B57" w:rsidRPr="00903B57" w:rsidRDefault="00903B57" w:rsidP="00903B57">
      <w:pPr>
        <w:jc w:val="both"/>
        <w:rPr>
          <w:rFonts w:ascii="Cambria" w:eastAsia="Calibri" w:hAnsi="Cambria"/>
          <w:b/>
          <w:i/>
          <w:sz w:val="32"/>
          <w:szCs w:val="32"/>
          <w:u w:val="single"/>
          <w:lang w:eastAsia="en-US"/>
        </w:rPr>
      </w:pPr>
    </w:p>
    <w:p w14:paraId="2127A745" w14:textId="77777777" w:rsidR="00903B57" w:rsidRPr="00903B57" w:rsidRDefault="00903B57" w:rsidP="00903B57">
      <w:pPr>
        <w:jc w:val="both"/>
        <w:rPr>
          <w:rFonts w:ascii="Cambria" w:eastAsia="Calibri" w:hAnsi="Cambria"/>
          <w:b/>
          <w:i/>
          <w:sz w:val="32"/>
          <w:szCs w:val="32"/>
          <w:u w:val="single"/>
          <w:lang w:eastAsia="en-US"/>
        </w:rPr>
      </w:pPr>
    </w:p>
    <w:p w14:paraId="0948D16B" w14:textId="77777777" w:rsidR="00903B57" w:rsidRPr="00903B57" w:rsidRDefault="00903B57" w:rsidP="00903B57">
      <w:pPr>
        <w:jc w:val="both"/>
        <w:rPr>
          <w:rFonts w:ascii="Cambria" w:eastAsia="Calibri" w:hAnsi="Cambria"/>
          <w:b/>
          <w:i/>
          <w:sz w:val="32"/>
          <w:szCs w:val="32"/>
          <w:lang w:eastAsia="en-US"/>
        </w:rPr>
      </w:pPr>
      <w:r w:rsidRPr="00903B57">
        <w:rPr>
          <w:rFonts w:ascii="Cambria" w:eastAsia="Calibri" w:hAnsi="Cambria"/>
          <w:b/>
          <w:i/>
          <w:sz w:val="32"/>
          <w:szCs w:val="32"/>
          <w:u w:val="single"/>
          <w:lang w:eastAsia="en-US"/>
        </w:rPr>
        <w:t xml:space="preserve">ARTICLE 13 </w:t>
      </w:r>
      <w:r w:rsidRPr="00903B57">
        <w:rPr>
          <w:rFonts w:ascii="Cambria" w:eastAsia="Calibri" w:hAnsi="Cambria"/>
          <w:b/>
          <w:i/>
          <w:sz w:val="32"/>
          <w:szCs w:val="32"/>
          <w:lang w:eastAsia="en-US"/>
        </w:rPr>
        <w:t>: CONFIDENTIALITE DES INFORMATIONS</w:t>
      </w:r>
    </w:p>
    <w:p w14:paraId="4996B70F" w14:textId="77777777" w:rsidR="00903B57" w:rsidRPr="00903B57" w:rsidRDefault="00903B57" w:rsidP="00903B57">
      <w:pPr>
        <w:jc w:val="both"/>
        <w:rPr>
          <w:rFonts w:ascii="Calibri" w:eastAsia="Calibri" w:hAnsi="Calibri"/>
          <w:sz w:val="20"/>
          <w:szCs w:val="20"/>
          <w:lang w:eastAsia="en-US"/>
        </w:rPr>
      </w:pPr>
    </w:p>
    <w:p w14:paraId="35F99557" w14:textId="77777777" w:rsidR="00903B57" w:rsidRPr="00903B57" w:rsidRDefault="00903B57" w:rsidP="00903B57">
      <w:pPr>
        <w:jc w:val="both"/>
        <w:rPr>
          <w:rFonts w:eastAsia="Calibri"/>
          <w:sz w:val="22"/>
          <w:szCs w:val="22"/>
          <w:lang w:eastAsia="en-US"/>
        </w:rPr>
      </w:pPr>
      <w:r w:rsidRPr="00903B57">
        <w:rPr>
          <w:rFonts w:eastAsia="Calibri"/>
          <w:sz w:val="22"/>
          <w:szCs w:val="22"/>
          <w:lang w:eastAsia="en-US"/>
        </w:rPr>
        <w:t>Il est garanti à la personne et à sa famille le respect de la confidentialité des informations les concernant dans le cadre des lois existantes et sous réserve des décisions du juge.</w:t>
      </w:r>
    </w:p>
    <w:p w14:paraId="42E2EABF" w14:textId="77777777" w:rsidR="00903B57" w:rsidRPr="00903B57" w:rsidRDefault="00903B57" w:rsidP="00903B57">
      <w:pPr>
        <w:jc w:val="both"/>
        <w:rPr>
          <w:rFonts w:ascii="Calibri" w:eastAsia="Calibri" w:hAnsi="Calibri"/>
          <w:sz w:val="22"/>
          <w:szCs w:val="22"/>
          <w:lang w:eastAsia="en-US"/>
        </w:rPr>
      </w:pPr>
    </w:p>
    <w:p w14:paraId="16546773" w14:textId="77777777" w:rsidR="00903B57" w:rsidRPr="00903B57" w:rsidRDefault="00903B57" w:rsidP="00903B57">
      <w:pPr>
        <w:pBdr>
          <w:top w:val="single" w:sz="12" w:space="1" w:color="0070C0"/>
          <w:left w:val="single" w:sz="12" w:space="4" w:color="0070C0"/>
          <w:bottom w:val="single" w:sz="12" w:space="1" w:color="0070C0"/>
          <w:right w:val="single" w:sz="12" w:space="4" w:color="0070C0"/>
        </w:pBdr>
        <w:jc w:val="both"/>
        <w:rPr>
          <w:rFonts w:ascii="Calibri" w:eastAsia="Calibri" w:hAnsi="Calibri"/>
          <w:color w:val="0070C0"/>
          <w:sz w:val="22"/>
          <w:szCs w:val="22"/>
          <w:lang w:eastAsia="en-US"/>
        </w:rPr>
      </w:pPr>
      <w:r w:rsidRPr="00903B57">
        <w:rPr>
          <w:rFonts w:ascii="Calibri" w:eastAsia="Calibri" w:hAnsi="Calibri"/>
          <w:b/>
          <w:i/>
          <w:color w:val="0070C0"/>
          <w:sz w:val="22"/>
          <w:szCs w:val="22"/>
          <w:lang w:eastAsia="en-US"/>
        </w:rPr>
        <w:t>Les informations données par la personne protégée à l’AT66 restent secrètes.</w:t>
      </w:r>
    </w:p>
    <w:p w14:paraId="3F1153E2" w14:textId="77777777" w:rsidR="00903B57" w:rsidRPr="00903B57" w:rsidRDefault="00903B57" w:rsidP="00903B57">
      <w:pPr>
        <w:rPr>
          <w:rFonts w:ascii="Calibri" w:eastAsia="Calibri" w:hAnsi="Calibri"/>
          <w:sz w:val="22"/>
          <w:szCs w:val="22"/>
          <w:lang w:eastAsia="en-US"/>
        </w:rPr>
      </w:pPr>
    </w:p>
    <w:p w14:paraId="4DEE0848" w14:textId="371B0997" w:rsidR="00903B57" w:rsidRPr="00903B57" w:rsidRDefault="00903B57" w:rsidP="00903B57">
      <w:pPr>
        <w:rPr>
          <w:rFonts w:ascii="Calibri" w:eastAsia="Calibri" w:hAnsi="Calibri"/>
          <w:sz w:val="22"/>
          <w:szCs w:val="22"/>
          <w:lang w:eastAsia="en-US"/>
        </w:rPr>
      </w:pPr>
    </w:p>
    <w:p w14:paraId="3FC09B35" w14:textId="77777777" w:rsidR="00903B57" w:rsidRPr="00903B57" w:rsidRDefault="00903B57" w:rsidP="00903B57">
      <w:pPr>
        <w:rPr>
          <w:rFonts w:ascii="Calibri" w:eastAsia="Calibri" w:hAnsi="Calibri"/>
          <w:sz w:val="22"/>
          <w:szCs w:val="22"/>
          <w:lang w:eastAsia="en-US"/>
        </w:rPr>
      </w:pPr>
      <w:r w:rsidRPr="00903B57">
        <w:rPr>
          <w:rFonts w:ascii="Calibri" w:eastAsia="Calibri" w:hAnsi="Calibri"/>
          <w:sz w:val="22"/>
          <w:szCs w:val="22"/>
          <w:lang w:eastAsia="en-US"/>
        </w:rPr>
        <w:br w:type="page"/>
      </w:r>
    </w:p>
    <w:p w14:paraId="5B0F0D0E" w14:textId="77777777" w:rsidR="00903B57" w:rsidRPr="00903B57" w:rsidRDefault="00903B57" w:rsidP="00903B57">
      <w:pPr>
        <w:rPr>
          <w:rFonts w:ascii="Calibri" w:eastAsia="Calibri" w:hAnsi="Calibri"/>
          <w:sz w:val="22"/>
          <w:szCs w:val="22"/>
          <w:lang w:eastAsia="en-US"/>
        </w:rPr>
        <w:sectPr w:rsidR="00903B57" w:rsidRPr="00903B57" w:rsidSect="00903B57">
          <w:headerReference w:type="default" r:id="rId27"/>
          <w:footerReference w:type="default" r:id="rId28"/>
          <w:pgSz w:w="11906" w:h="16838"/>
          <w:pgMar w:top="720" w:right="720" w:bottom="720" w:left="720" w:header="0" w:footer="129" w:gutter="0"/>
          <w:cols w:space="720"/>
          <w:formProt w:val="0"/>
          <w:docGrid w:linePitch="360"/>
        </w:sectPr>
      </w:pPr>
    </w:p>
    <w:p w14:paraId="6B74B2E4" w14:textId="77777777" w:rsidR="00903B57" w:rsidRPr="00903B57" w:rsidRDefault="00903B57" w:rsidP="00903B57">
      <w:pPr>
        <w:spacing w:after="200" w:line="276" w:lineRule="auto"/>
        <w:contextualSpacing/>
        <w:rPr>
          <w:rFonts w:ascii="Arial Narrow" w:eastAsia="Calibri" w:hAnsi="Arial Narrow" w:cs="Arial"/>
          <w:b/>
          <w:caps/>
          <w:color w:val="008080"/>
          <w:kern w:val="2"/>
          <w:sz w:val="2"/>
          <w:szCs w:val="22"/>
          <w:u w:val="single"/>
          <w:lang w:eastAsia="en-US"/>
        </w:rPr>
      </w:pPr>
      <w:r w:rsidRPr="00903B57">
        <w:rPr>
          <w:rFonts w:ascii="Calibri" w:eastAsia="Calibri" w:hAnsi="Calibri"/>
          <w:noProof/>
          <w:lang w:eastAsia="en-US"/>
        </w:rPr>
        <w:lastRenderedPageBreak/>
        <mc:AlternateContent>
          <mc:Choice Requires="wpg">
            <w:drawing>
              <wp:anchor distT="0" distB="0" distL="114300" distR="114300" simplePos="0" relativeHeight="251669504" behindDoc="0" locked="0" layoutInCell="1" allowOverlap="1" wp14:anchorId="1C746292" wp14:editId="1D6286AD">
                <wp:simplePos x="0" y="0"/>
                <wp:positionH relativeFrom="page">
                  <wp:posOffset>159026</wp:posOffset>
                </wp:positionH>
                <wp:positionV relativeFrom="paragraph">
                  <wp:posOffset>-541103</wp:posOffset>
                </wp:positionV>
                <wp:extent cx="3990975" cy="1441175"/>
                <wp:effectExtent l="0" t="0" r="28575" b="26035"/>
                <wp:wrapNone/>
                <wp:docPr id="17" name="Groupe 17"/>
                <wp:cNvGraphicFramePr/>
                <a:graphic xmlns:a="http://schemas.openxmlformats.org/drawingml/2006/main">
                  <a:graphicData uri="http://schemas.microsoft.com/office/word/2010/wordprocessingGroup">
                    <wpg:wgp>
                      <wpg:cNvGrpSpPr/>
                      <wpg:grpSpPr>
                        <a:xfrm>
                          <a:off x="0" y="0"/>
                          <a:ext cx="3990975" cy="1441175"/>
                          <a:chOff x="0" y="0"/>
                          <a:chExt cx="4314825" cy="1485968"/>
                        </a:xfrm>
                      </wpg:grpSpPr>
                      <pic:pic xmlns:pic="http://schemas.openxmlformats.org/drawingml/2006/picture">
                        <pic:nvPicPr>
                          <pic:cNvPr id="18" name="Image 18" descr="LOGO FINAL ARIAL PAVE"/>
                          <pic:cNvPicPr>
                            <a:picLocks noChangeAspect="1"/>
                          </pic:cNvPicPr>
                        </pic:nvPicPr>
                        <pic:blipFill>
                          <a:blip r:embed="rId29">
                            <a:extLst>
                              <a:ext uri="{28A0092B-C50C-407E-A947-70E740481C1C}">
                                <a14:useLocalDpi xmlns:a14="http://schemas.microsoft.com/office/drawing/2010/main" val="0"/>
                              </a:ext>
                            </a:extLst>
                          </a:blip>
                          <a:srcRect r="65533" b="2554"/>
                          <a:stretch>
                            <a:fillRect/>
                          </a:stretch>
                        </pic:blipFill>
                        <pic:spPr bwMode="auto">
                          <a:xfrm>
                            <a:off x="0" y="0"/>
                            <a:ext cx="1357630" cy="1453515"/>
                          </a:xfrm>
                          <a:prstGeom prst="rect">
                            <a:avLst/>
                          </a:prstGeom>
                          <a:noFill/>
                          <a:ln>
                            <a:noFill/>
                          </a:ln>
                        </pic:spPr>
                      </pic:pic>
                      <wps:wsp>
                        <wps:cNvPr id="19" name="Zone de texte 3"/>
                        <wps:cNvSpPr txBox="1"/>
                        <wps:spPr>
                          <a:xfrm>
                            <a:off x="1362075" y="123824"/>
                            <a:ext cx="2952750" cy="1362144"/>
                          </a:xfrm>
                          <a:prstGeom prst="rect">
                            <a:avLst/>
                          </a:prstGeom>
                          <a:solidFill>
                            <a:sysClr val="window" lastClr="FFFFFF"/>
                          </a:solidFill>
                          <a:ln w="6350">
                            <a:solidFill>
                              <a:sysClr val="window" lastClr="FFFFFF"/>
                            </a:solidFill>
                          </a:ln>
                          <a:effectLst/>
                        </wps:spPr>
                        <wps:txbx>
                          <w:txbxContent>
                            <w:p w14:paraId="04276420" w14:textId="77777777" w:rsidR="00903B57" w:rsidRDefault="00903B57" w:rsidP="00903B57">
                              <w:pPr>
                                <w:rPr>
                                  <w:rFonts w:ascii="Arial" w:hAnsi="Arial" w:cs="Arial"/>
                                  <w:sz w:val="52"/>
                                  <w:szCs w:val="52"/>
                                </w:rPr>
                              </w:pPr>
                              <w:r>
                                <w:rPr>
                                  <w:rFonts w:ascii="Arial" w:hAnsi="Arial" w:cs="Arial"/>
                                  <w:sz w:val="52"/>
                                  <w:szCs w:val="52"/>
                                </w:rPr>
                                <w:t>AT66</w:t>
                              </w:r>
                            </w:p>
                            <w:p w14:paraId="7638BF8B" w14:textId="77777777" w:rsidR="00903B57" w:rsidRDefault="00903B57" w:rsidP="00903B57">
                              <w:pPr>
                                <w:rPr>
                                  <w:rFonts w:ascii="Arial" w:hAnsi="Arial" w:cs="Arial"/>
                                  <w:sz w:val="20"/>
                                  <w:szCs w:val="20"/>
                                </w:rPr>
                              </w:pPr>
                              <w:r>
                                <w:rPr>
                                  <w:rFonts w:ascii="Arial" w:hAnsi="Arial" w:cs="Arial"/>
                                </w:rPr>
                                <w:t xml:space="preserve">460 rue Louis Mouillard – BP 40086 </w:t>
                              </w:r>
                            </w:p>
                            <w:p w14:paraId="7A192E3D" w14:textId="77777777" w:rsidR="00903B57" w:rsidRDefault="00903B57" w:rsidP="00903B57">
                              <w:pPr>
                                <w:rPr>
                                  <w:rFonts w:ascii="Arial" w:hAnsi="Arial" w:cs="Arial"/>
                                </w:rPr>
                              </w:pPr>
                              <w:r>
                                <w:rPr>
                                  <w:rFonts w:ascii="Arial" w:hAnsi="Arial" w:cs="Arial"/>
                                </w:rPr>
                                <w:t>66050 PERPIGNAN PPDC</w:t>
                              </w:r>
                            </w:p>
                            <w:p w14:paraId="330FE60D" w14:textId="77777777" w:rsidR="00903B57" w:rsidRDefault="00903B57" w:rsidP="00903B57">
                              <w:pPr>
                                <w:rPr>
                                  <w:rFonts w:ascii="Arial" w:hAnsi="Arial" w:cs="Arial"/>
                                </w:rPr>
                              </w:pPr>
                              <w:r>
                                <w:rPr>
                                  <w:rFonts w:ascii="Arial" w:hAnsi="Arial" w:cs="Arial"/>
                                </w:rPr>
                                <w:t xml:space="preserve">Tél : 04.68.66.66.20  </w:t>
                              </w:r>
                            </w:p>
                            <w:p w14:paraId="03F95F5C" w14:textId="77777777" w:rsidR="00903B57" w:rsidRDefault="00903B57" w:rsidP="00903B57">
                              <w:pPr>
                                <w:rPr>
                                  <w:rFonts w:ascii="Arial" w:hAnsi="Arial" w:cs="Arial"/>
                                </w:rPr>
                              </w:pPr>
                              <w:r>
                                <w:rPr>
                                  <w:rFonts w:ascii="Arial" w:hAnsi="Arial" w:cs="Arial"/>
                                </w:rPr>
                                <w:t>Email: contact@at66.fr</w:t>
                              </w:r>
                            </w:p>
                            <w:p w14:paraId="10CC0FB6" w14:textId="77777777" w:rsidR="00903B57" w:rsidRDefault="00903B57" w:rsidP="00903B57">
                              <w:pPr>
                                <w:rPr>
                                  <w:rFonts w:ascii="Arial" w:hAnsi="Arial" w:cs="Arial"/>
                                  <w:lang w:val="en-US"/>
                                </w:rPr>
                              </w:pPr>
                              <w:r>
                                <w:rPr>
                                  <w:rFonts w:ascii="Arial" w:hAnsi="Arial" w:cs="Arial"/>
                                  <w:lang w:val="en-US"/>
                                </w:rPr>
                                <w:t>Site web: www.at66.fr</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1C746292" id="Groupe 17" o:spid="_x0000_s1026" style="position:absolute;margin-left:12.5pt;margin-top:-42.6pt;width:314.25pt;height:113.5pt;z-index:251669504;mso-position-horizontal-relative:page" coordsize="43148,148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8" o:spid="_x0000_s1027" type="#_x0000_t75" alt="LOGO FINAL ARIAL PAVE" style="position:absolute;width:13576;height:145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">
                  <v:imagedata r:id="rId30" o:title="LOGO FINAL ARIAL PAVE" cropbottom="1674f" cropright="42948f"/>
                </v:shape>
                <v:shapetype id="_x0000_t202" coordsize="21600,21600" o:spt="202" path="m,l,21600r21600,l21600,xe">
                  <v:stroke joinstyle="miter"/>
                  <v:path gradientshapeok="t" o:connecttype="rect"/>
                </v:shapetype>
                <v:shape id="Zone de texte 3" o:spid="_x0000_s1028" type="#_x0000_t202" style="position:absolute;left:13620;top:1238;width:29528;height:13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" fillcolor="window" strokecolor="window" strokeweight=".5pt">
                  <v:textbox>
                    <w:txbxContent>
                      <w:p w14:paraId="04276420" w14:textId="77777777" w:rsidR="00903B57" w:rsidRDefault="00903B57" w:rsidP="00903B57">
                        <w:pPr>
                          <w:rPr>
                            <w:rFonts w:ascii="Arial" w:hAnsi="Arial" w:cs="Arial"/>
                            <w:sz w:val="52"/>
                            <w:szCs w:val="52"/>
                          </w:rPr>
                        </w:pPr>
                        <w:r>
                          <w:rPr>
                            <w:rFonts w:ascii="Arial" w:hAnsi="Arial" w:cs="Arial"/>
                            <w:sz w:val="52"/>
                            <w:szCs w:val="52"/>
                          </w:rPr>
                          <w:t>AT66</w:t>
                        </w:r>
                      </w:p>
                      <w:p w14:paraId="7638BF8B" w14:textId="77777777" w:rsidR="00903B57" w:rsidRDefault="00903B57" w:rsidP="00903B57">
                        <w:pPr>
                          <w:rPr>
                            <w:rFonts w:ascii="Arial" w:hAnsi="Arial" w:cs="Arial"/>
                            <w:sz w:val="20"/>
                            <w:szCs w:val="20"/>
                          </w:rPr>
                        </w:pPr>
                        <w:r>
                          <w:rPr>
                            <w:rFonts w:ascii="Arial" w:hAnsi="Arial" w:cs="Arial"/>
                          </w:rPr>
                          <w:t xml:space="preserve">460 rue Louis Mouillard – BP 40086 </w:t>
                        </w:r>
                      </w:p>
                      <w:p w14:paraId="7A192E3D" w14:textId="77777777" w:rsidR="00903B57" w:rsidRDefault="00903B57" w:rsidP="00903B57">
                        <w:pPr>
                          <w:rPr>
                            <w:rFonts w:ascii="Arial" w:hAnsi="Arial" w:cs="Arial"/>
                          </w:rPr>
                        </w:pPr>
                        <w:r>
                          <w:rPr>
                            <w:rFonts w:ascii="Arial" w:hAnsi="Arial" w:cs="Arial"/>
                          </w:rPr>
                          <w:t>66050 PERPIGNAN PPDC</w:t>
                        </w:r>
                      </w:p>
                      <w:p w14:paraId="330FE60D" w14:textId="77777777" w:rsidR="00903B57" w:rsidRDefault="00903B57" w:rsidP="00903B57">
                        <w:pPr>
                          <w:rPr>
                            <w:rFonts w:ascii="Arial" w:hAnsi="Arial" w:cs="Arial"/>
                          </w:rPr>
                        </w:pPr>
                        <w:r>
                          <w:rPr>
                            <w:rFonts w:ascii="Arial" w:hAnsi="Arial" w:cs="Arial"/>
                          </w:rPr>
                          <w:t xml:space="preserve">Tél : 04.68.66.66.20  </w:t>
                        </w:r>
                      </w:p>
                      <w:p w14:paraId="03F95F5C" w14:textId="77777777" w:rsidR="00903B57" w:rsidRDefault="00903B57" w:rsidP="00903B57">
                        <w:pPr>
                          <w:rPr>
                            <w:rFonts w:ascii="Arial" w:hAnsi="Arial" w:cs="Arial"/>
                          </w:rPr>
                        </w:pPr>
                        <w:r>
                          <w:rPr>
                            <w:rFonts w:ascii="Arial" w:hAnsi="Arial" w:cs="Arial"/>
                          </w:rPr>
                          <w:t>Email: contact@at66.fr</w:t>
                        </w:r>
                      </w:p>
                      <w:p w14:paraId="10CC0FB6" w14:textId="77777777" w:rsidR="00903B57" w:rsidRDefault="00903B57" w:rsidP="00903B57">
                        <w:pPr>
                          <w:rPr>
                            <w:rFonts w:ascii="Arial" w:hAnsi="Arial" w:cs="Arial"/>
                            <w:lang w:val="en-US"/>
                          </w:rPr>
                        </w:pPr>
                        <w:r>
                          <w:rPr>
                            <w:rFonts w:ascii="Arial" w:hAnsi="Arial" w:cs="Arial"/>
                            <w:lang w:val="en-US"/>
                          </w:rPr>
                          <w:t>Site web: www.at66.fr</w:t>
                        </w:r>
                      </w:p>
                    </w:txbxContent>
                  </v:textbox>
                </v:shape>
                <w10:wrap anchorx="page"/>
              </v:group>
            </w:pict>
          </mc:Fallback>
        </mc:AlternateContent>
      </w:r>
    </w:p>
    <w:p w14:paraId="76FFC8BD" w14:textId="77777777" w:rsidR="00903B57" w:rsidRPr="00903B57" w:rsidRDefault="00903B57" w:rsidP="00903B57">
      <w:pPr>
        <w:spacing w:after="200"/>
        <w:contextualSpacing/>
        <w:rPr>
          <w:rFonts w:ascii="Arial Narrow" w:eastAsia="Calibri" w:hAnsi="Arial Narrow" w:cs="Arial"/>
          <w:b/>
          <w:caps/>
          <w:color w:val="008080"/>
          <w:kern w:val="2"/>
          <w:sz w:val="2"/>
          <w:szCs w:val="22"/>
          <w:u w:val="single"/>
          <w:lang w:eastAsia="en-US"/>
        </w:rPr>
      </w:pPr>
    </w:p>
    <w:p w14:paraId="4DC4FADD" w14:textId="77777777" w:rsidR="00903B57" w:rsidRPr="00903B57" w:rsidRDefault="00903B57" w:rsidP="00903B57">
      <w:pPr>
        <w:spacing w:after="200"/>
        <w:contextualSpacing/>
        <w:rPr>
          <w:rFonts w:ascii="Arial Narrow" w:eastAsia="Calibri" w:hAnsi="Arial Narrow" w:cs="Arial"/>
          <w:b/>
          <w:caps/>
          <w:color w:val="008080"/>
          <w:kern w:val="2"/>
          <w:sz w:val="2"/>
          <w:szCs w:val="22"/>
          <w:u w:val="single"/>
          <w:lang w:eastAsia="en-US"/>
        </w:rPr>
      </w:pPr>
    </w:p>
    <w:p w14:paraId="18D8C209" w14:textId="77777777" w:rsidR="00903B57" w:rsidRPr="00903B57" w:rsidRDefault="00903B57" w:rsidP="00903B57">
      <w:pPr>
        <w:spacing w:after="200"/>
        <w:contextualSpacing/>
        <w:rPr>
          <w:rFonts w:ascii="Arial Narrow" w:eastAsia="Calibri" w:hAnsi="Arial Narrow" w:cs="Arial"/>
          <w:b/>
          <w:caps/>
          <w:color w:val="008080"/>
          <w:kern w:val="2"/>
          <w:sz w:val="2"/>
          <w:szCs w:val="22"/>
          <w:u w:val="single"/>
          <w:lang w:eastAsia="en-US"/>
        </w:rPr>
      </w:pPr>
    </w:p>
    <w:p w14:paraId="4E988D43" w14:textId="77777777" w:rsidR="00903B57" w:rsidRPr="00903B57" w:rsidRDefault="00903B57" w:rsidP="00903B57">
      <w:pPr>
        <w:spacing w:after="200"/>
        <w:contextualSpacing/>
        <w:rPr>
          <w:rFonts w:ascii="Arial Narrow" w:eastAsia="Calibri" w:hAnsi="Arial Narrow" w:cs="Arial"/>
          <w:b/>
          <w:caps/>
          <w:color w:val="008080"/>
          <w:kern w:val="2"/>
          <w:sz w:val="2"/>
          <w:szCs w:val="22"/>
          <w:u w:val="single"/>
          <w:lang w:eastAsia="en-US"/>
        </w:rPr>
      </w:pPr>
    </w:p>
    <w:p w14:paraId="4D7033CF" w14:textId="77777777" w:rsidR="00903B57" w:rsidRPr="00903B57" w:rsidRDefault="00903B57" w:rsidP="00903B57">
      <w:pPr>
        <w:spacing w:after="200"/>
        <w:contextualSpacing/>
        <w:rPr>
          <w:rFonts w:ascii="Arial Narrow" w:eastAsia="Calibri" w:hAnsi="Arial Narrow" w:cs="Arial"/>
          <w:b/>
          <w:caps/>
          <w:color w:val="008080"/>
          <w:kern w:val="2"/>
          <w:sz w:val="2"/>
          <w:szCs w:val="22"/>
          <w:u w:val="single"/>
          <w:lang w:eastAsia="en-US"/>
        </w:rPr>
      </w:pPr>
    </w:p>
    <w:p w14:paraId="64805853" w14:textId="77777777" w:rsidR="00903B57" w:rsidRPr="00903B57" w:rsidRDefault="00903B57" w:rsidP="00903B57">
      <w:pPr>
        <w:spacing w:after="200"/>
        <w:contextualSpacing/>
        <w:rPr>
          <w:rFonts w:ascii="Arial Narrow" w:eastAsia="Calibri" w:hAnsi="Arial Narrow" w:cs="Arial"/>
          <w:b/>
          <w:caps/>
          <w:color w:val="008080"/>
          <w:kern w:val="2"/>
          <w:sz w:val="2"/>
          <w:szCs w:val="22"/>
          <w:u w:val="single"/>
          <w:lang w:eastAsia="en-US"/>
        </w:rPr>
      </w:pPr>
    </w:p>
    <w:p w14:paraId="2AC956F9" w14:textId="77777777" w:rsidR="00903B57" w:rsidRPr="00903B57" w:rsidRDefault="00903B57" w:rsidP="00903B57">
      <w:pPr>
        <w:spacing w:after="200"/>
        <w:contextualSpacing/>
        <w:rPr>
          <w:rFonts w:ascii="Arial Narrow" w:eastAsia="Calibri" w:hAnsi="Arial Narrow" w:cs="Arial"/>
          <w:b/>
          <w:caps/>
          <w:color w:val="008080"/>
          <w:kern w:val="2"/>
          <w:sz w:val="2"/>
          <w:szCs w:val="22"/>
          <w:u w:val="single"/>
          <w:lang w:eastAsia="en-US"/>
        </w:rPr>
      </w:pPr>
    </w:p>
    <w:p w14:paraId="091A5ABD" w14:textId="77777777" w:rsidR="00903B57" w:rsidRPr="00903B57" w:rsidRDefault="00903B57" w:rsidP="00903B57">
      <w:pPr>
        <w:spacing w:after="200"/>
        <w:contextualSpacing/>
        <w:rPr>
          <w:rFonts w:ascii="Arial Narrow" w:eastAsia="Calibri" w:hAnsi="Arial Narrow" w:cs="Arial"/>
          <w:b/>
          <w:caps/>
          <w:color w:val="008080"/>
          <w:kern w:val="2"/>
          <w:sz w:val="2"/>
          <w:szCs w:val="22"/>
          <w:u w:val="single"/>
          <w:lang w:eastAsia="en-US"/>
        </w:rPr>
      </w:pPr>
    </w:p>
    <w:p w14:paraId="5317B4B0" w14:textId="77777777" w:rsidR="00903B57" w:rsidRPr="00903B57" w:rsidRDefault="00903B57" w:rsidP="00903B57">
      <w:pPr>
        <w:spacing w:after="200"/>
        <w:contextualSpacing/>
        <w:rPr>
          <w:rFonts w:ascii="Arial Narrow" w:eastAsia="Calibri" w:hAnsi="Arial Narrow" w:cs="Arial"/>
          <w:b/>
          <w:caps/>
          <w:color w:val="008080"/>
          <w:kern w:val="2"/>
          <w:sz w:val="2"/>
          <w:szCs w:val="22"/>
          <w:u w:val="single"/>
          <w:lang w:eastAsia="en-US"/>
        </w:rPr>
      </w:pPr>
    </w:p>
    <w:p w14:paraId="4F7BAE56" w14:textId="77777777" w:rsidR="00903B57" w:rsidRPr="00903B57" w:rsidRDefault="00903B57" w:rsidP="00903B57">
      <w:pPr>
        <w:spacing w:after="200"/>
        <w:contextualSpacing/>
        <w:rPr>
          <w:rFonts w:ascii="Arial Narrow" w:eastAsia="Calibri" w:hAnsi="Arial Narrow" w:cs="Arial"/>
          <w:b/>
          <w:caps/>
          <w:color w:val="008080"/>
          <w:kern w:val="2"/>
          <w:sz w:val="2"/>
          <w:szCs w:val="22"/>
          <w:u w:val="single"/>
          <w:lang w:eastAsia="en-US"/>
        </w:rPr>
      </w:pPr>
    </w:p>
    <w:p w14:paraId="56DBF062" w14:textId="77777777" w:rsidR="00903B57" w:rsidRPr="00903B57" w:rsidRDefault="00903B57" w:rsidP="00903B57">
      <w:pPr>
        <w:spacing w:after="200"/>
        <w:contextualSpacing/>
        <w:rPr>
          <w:rFonts w:ascii="Arial Narrow" w:eastAsia="Calibri" w:hAnsi="Arial Narrow" w:cs="Arial"/>
          <w:b/>
          <w:caps/>
          <w:color w:val="008080"/>
          <w:kern w:val="2"/>
          <w:sz w:val="2"/>
          <w:szCs w:val="22"/>
          <w:u w:val="single"/>
          <w:lang w:eastAsia="en-US"/>
        </w:rPr>
      </w:pPr>
    </w:p>
    <w:p w14:paraId="4EA1C2F5" w14:textId="77777777" w:rsidR="00903B57" w:rsidRPr="00903B57" w:rsidRDefault="00903B57" w:rsidP="00903B57">
      <w:pPr>
        <w:spacing w:after="200"/>
        <w:contextualSpacing/>
        <w:rPr>
          <w:rFonts w:ascii="Arial Narrow" w:eastAsia="Calibri" w:hAnsi="Arial Narrow" w:cs="Arial"/>
          <w:b/>
          <w:caps/>
          <w:color w:val="008080"/>
          <w:kern w:val="2"/>
          <w:sz w:val="2"/>
          <w:szCs w:val="22"/>
          <w:u w:val="single"/>
          <w:lang w:eastAsia="en-US"/>
        </w:rPr>
      </w:pPr>
    </w:p>
    <w:p w14:paraId="2EC1054D" w14:textId="77777777" w:rsidR="00903B57" w:rsidRPr="00903B57" w:rsidRDefault="00903B57" w:rsidP="00903B57">
      <w:pPr>
        <w:spacing w:after="200"/>
        <w:contextualSpacing/>
        <w:rPr>
          <w:rFonts w:ascii="Arial Narrow" w:eastAsia="Calibri" w:hAnsi="Arial Narrow" w:cs="Arial"/>
          <w:b/>
          <w:caps/>
          <w:color w:val="008080"/>
          <w:kern w:val="2"/>
          <w:sz w:val="2"/>
          <w:szCs w:val="22"/>
          <w:u w:val="single"/>
          <w:lang w:eastAsia="en-US"/>
        </w:rPr>
      </w:pPr>
    </w:p>
    <w:p w14:paraId="3DF51BB6" w14:textId="77777777" w:rsidR="00903B57" w:rsidRPr="00903B57" w:rsidRDefault="00903B57" w:rsidP="00903B57">
      <w:pPr>
        <w:spacing w:after="200"/>
        <w:contextualSpacing/>
        <w:rPr>
          <w:rFonts w:ascii="Arial Narrow" w:eastAsia="Calibri" w:hAnsi="Arial Narrow" w:cs="Arial"/>
          <w:b/>
          <w:caps/>
          <w:color w:val="008080"/>
          <w:kern w:val="2"/>
          <w:sz w:val="2"/>
          <w:szCs w:val="22"/>
          <w:u w:val="single"/>
          <w:lang w:eastAsia="en-US"/>
        </w:rPr>
      </w:pPr>
    </w:p>
    <w:p w14:paraId="7F34EC8E" w14:textId="77777777" w:rsidR="00903B57" w:rsidRPr="00903B57" w:rsidRDefault="00903B57" w:rsidP="00903B57">
      <w:pPr>
        <w:spacing w:after="200"/>
        <w:contextualSpacing/>
        <w:rPr>
          <w:rFonts w:ascii="Arial Narrow" w:eastAsia="Calibri" w:hAnsi="Arial Narrow" w:cs="Arial"/>
          <w:b/>
          <w:caps/>
          <w:color w:val="008080"/>
          <w:kern w:val="2"/>
          <w:sz w:val="2"/>
          <w:szCs w:val="22"/>
          <w:u w:val="single"/>
          <w:lang w:eastAsia="en-US"/>
        </w:rPr>
      </w:pPr>
    </w:p>
    <w:p w14:paraId="2C6402D1" w14:textId="77777777" w:rsidR="00903B57" w:rsidRPr="00903B57" w:rsidRDefault="00903B57" w:rsidP="00903B57">
      <w:pPr>
        <w:spacing w:after="200"/>
        <w:contextualSpacing/>
        <w:rPr>
          <w:rFonts w:ascii="Arial Narrow" w:eastAsia="Calibri" w:hAnsi="Arial Narrow" w:cs="Arial"/>
          <w:b/>
          <w:caps/>
          <w:color w:val="008080"/>
          <w:kern w:val="2"/>
          <w:sz w:val="2"/>
          <w:szCs w:val="22"/>
          <w:u w:val="single"/>
          <w:lang w:eastAsia="en-US"/>
        </w:rPr>
      </w:pPr>
    </w:p>
    <w:p w14:paraId="13CCCFE4" w14:textId="77777777" w:rsidR="00903B57" w:rsidRPr="00903B57" w:rsidRDefault="00903B57" w:rsidP="00903B57">
      <w:pPr>
        <w:spacing w:after="200"/>
        <w:contextualSpacing/>
        <w:rPr>
          <w:rFonts w:ascii="Arial Narrow" w:eastAsia="Calibri" w:hAnsi="Arial Narrow" w:cs="Arial"/>
          <w:b/>
          <w:caps/>
          <w:color w:val="008080"/>
          <w:kern w:val="2"/>
          <w:sz w:val="2"/>
          <w:szCs w:val="22"/>
          <w:u w:val="single"/>
          <w:lang w:eastAsia="en-US"/>
        </w:rPr>
      </w:pPr>
    </w:p>
    <w:p w14:paraId="335007A4" w14:textId="77777777" w:rsidR="00903B57" w:rsidRPr="00903B57" w:rsidRDefault="00903B57" w:rsidP="00903B57">
      <w:pPr>
        <w:spacing w:after="200"/>
        <w:contextualSpacing/>
        <w:rPr>
          <w:rFonts w:ascii="Arial Narrow" w:eastAsia="Calibri" w:hAnsi="Arial Narrow" w:cs="Arial"/>
          <w:b/>
          <w:caps/>
          <w:color w:val="008080"/>
          <w:kern w:val="2"/>
          <w:sz w:val="2"/>
          <w:szCs w:val="22"/>
          <w:u w:val="single"/>
          <w:lang w:eastAsia="en-US"/>
        </w:rPr>
      </w:pPr>
    </w:p>
    <w:p w14:paraId="2041DFB1" w14:textId="77777777" w:rsidR="00903B57" w:rsidRPr="00903B57" w:rsidRDefault="00903B57" w:rsidP="00903B57">
      <w:pPr>
        <w:spacing w:after="200"/>
        <w:contextualSpacing/>
        <w:rPr>
          <w:rFonts w:ascii="Arial Narrow" w:eastAsia="Calibri" w:hAnsi="Arial Narrow" w:cs="Arial"/>
          <w:b/>
          <w:caps/>
          <w:color w:val="008080"/>
          <w:kern w:val="2"/>
          <w:sz w:val="2"/>
          <w:szCs w:val="22"/>
          <w:u w:val="single"/>
          <w:lang w:eastAsia="en-US"/>
        </w:rPr>
      </w:pPr>
    </w:p>
    <w:p w14:paraId="1A2F5D39" w14:textId="77777777" w:rsidR="00903B57" w:rsidRPr="00903B57" w:rsidRDefault="00903B57" w:rsidP="00903B57">
      <w:pPr>
        <w:spacing w:after="200"/>
        <w:contextualSpacing/>
        <w:rPr>
          <w:rFonts w:ascii="Arial Narrow" w:eastAsia="Calibri" w:hAnsi="Arial Narrow" w:cs="Arial"/>
          <w:b/>
          <w:caps/>
          <w:color w:val="008080"/>
          <w:kern w:val="2"/>
          <w:sz w:val="2"/>
          <w:szCs w:val="22"/>
          <w:u w:val="single"/>
          <w:lang w:eastAsia="en-US"/>
        </w:rPr>
      </w:pPr>
    </w:p>
    <w:p w14:paraId="261817F8" w14:textId="77777777" w:rsidR="00903B57" w:rsidRPr="00903B57" w:rsidRDefault="00903B57" w:rsidP="00903B57">
      <w:pPr>
        <w:spacing w:after="200"/>
        <w:contextualSpacing/>
        <w:rPr>
          <w:rFonts w:ascii="Arial Narrow" w:eastAsia="Calibri" w:hAnsi="Arial Narrow" w:cs="Arial"/>
          <w:b/>
          <w:caps/>
          <w:color w:val="008080"/>
          <w:kern w:val="2"/>
          <w:sz w:val="2"/>
          <w:szCs w:val="22"/>
          <w:u w:val="single"/>
          <w:lang w:eastAsia="en-US"/>
        </w:rPr>
      </w:pPr>
    </w:p>
    <w:p w14:paraId="055C4AC8" w14:textId="77777777" w:rsidR="00903B57" w:rsidRPr="00903B57" w:rsidRDefault="00903B57" w:rsidP="00903B57">
      <w:pPr>
        <w:spacing w:after="200"/>
        <w:contextualSpacing/>
        <w:rPr>
          <w:rFonts w:ascii="Arial Narrow" w:eastAsia="Calibri" w:hAnsi="Arial Narrow" w:cs="Arial"/>
          <w:b/>
          <w:caps/>
          <w:color w:val="008080"/>
          <w:kern w:val="2"/>
          <w:sz w:val="2"/>
          <w:szCs w:val="22"/>
          <w:u w:val="single"/>
          <w:lang w:eastAsia="en-US"/>
        </w:rPr>
      </w:pPr>
    </w:p>
    <w:p w14:paraId="40AD8B49" w14:textId="77777777" w:rsidR="00903B57" w:rsidRPr="00903B57" w:rsidRDefault="00903B57" w:rsidP="00903B57">
      <w:pPr>
        <w:spacing w:after="200"/>
        <w:contextualSpacing/>
        <w:rPr>
          <w:rFonts w:ascii="Arial Narrow" w:eastAsia="Calibri" w:hAnsi="Arial Narrow" w:cs="Arial"/>
          <w:b/>
          <w:caps/>
          <w:color w:val="008080"/>
          <w:kern w:val="2"/>
          <w:sz w:val="2"/>
          <w:szCs w:val="22"/>
          <w:u w:val="single"/>
          <w:lang w:eastAsia="en-US"/>
        </w:rPr>
      </w:pPr>
    </w:p>
    <w:p w14:paraId="5CC544F0" w14:textId="77777777" w:rsidR="00903B57" w:rsidRPr="00903B57" w:rsidRDefault="00903B57" w:rsidP="00903B57">
      <w:pPr>
        <w:spacing w:after="200"/>
        <w:contextualSpacing/>
        <w:rPr>
          <w:rFonts w:ascii="Arial Narrow" w:eastAsia="Calibri" w:hAnsi="Arial Narrow" w:cs="Arial"/>
          <w:b/>
          <w:caps/>
          <w:color w:val="008080"/>
          <w:kern w:val="2"/>
          <w:sz w:val="2"/>
          <w:szCs w:val="22"/>
          <w:u w:val="single"/>
          <w:lang w:eastAsia="en-US"/>
        </w:rPr>
      </w:pPr>
    </w:p>
    <w:p w14:paraId="16F287BA" w14:textId="77777777" w:rsidR="00903B57" w:rsidRPr="00903B57" w:rsidRDefault="00903B57" w:rsidP="00903B57">
      <w:pPr>
        <w:spacing w:after="200"/>
        <w:contextualSpacing/>
        <w:rPr>
          <w:rFonts w:ascii="Arial Narrow" w:eastAsia="Calibri" w:hAnsi="Arial Narrow" w:cs="Arial"/>
          <w:b/>
          <w:caps/>
          <w:color w:val="008080"/>
          <w:kern w:val="2"/>
          <w:sz w:val="2"/>
          <w:szCs w:val="22"/>
          <w:u w:val="single"/>
          <w:lang w:eastAsia="en-US"/>
        </w:rPr>
      </w:pPr>
    </w:p>
    <w:p w14:paraId="714DAA8E" w14:textId="77777777" w:rsidR="00903B57" w:rsidRPr="00903B57" w:rsidRDefault="00903B57" w:rsidP="00903B57">
      <w:pPr>
        <w:spacing w:after="200"/>
        <w:contextualSpacing/>
        <w:rPr>
          <w:rFonts w:ascii="Arial Narrow" w:eastAsia="Calibri" w:hAnsi="Arial Narrow" w:cs="Arial"/>
          <w:b/>
          <w:caps/>
          <w:color w:val="008080"/>
          <w:kern w:val="2"/>
          <w:sz w:val="2"/>
          <w:szCs w:val="22"/>
          <w:u w:val="single"/>
          <w:lang w:eastAsia="en-US"/>
        </w:rPr>
      </w:pPr>
    </w:p>
    <w:p w14:paraId="4B950E6F" w14:textId="77777777" w:rsidR="00903B57" w:rsidRPr="00903B57" w:rsidRDefault="00903B57" w:rsidP="00903B57">
      <w:pPr>
        <w:spacing w:after="200"/>
        <w:contextualSpacing/>
        <w:rPr>
          <w:rFonts w:ascii="Arial Narrow" w:eastAsia="Calibri" w:hAnsi="Arial Narrow" w:cs="Arial"/>
          <w:b/>
          <w:caps/>
          <w:color w:val="008080"/>
          <w:kern w:val="2"/>
          <w:sz w:val="2"/>
          <w:szCs w:val="22"/>
          <w:u w:val="single"/>
          <w:lang w:eastAsia="en-US"/>
        </w:rPr>
      </w:pPr>
    </w:p>
    <w:p w14:paraId="3057941D" w14:textId="77777777" w:rsidR="00903B57" w:rsidRPr="00903B57" w:rsidRDefault="00903B57" w:rsidP="00903B57">
      <w:pPr>
        <w:spacing w:after="200"/>
        <w:contextualSpacing/>
        <w:rPr>
          <w:rFonts w:ascii="Arial Narrow" w:eastAsia="Calibri" w:hAnsi="Arial Narrow" w:cs="Arial"/>
          <w:b/>
          <w:caps/>
          <w:color w:val="008080"/>
          <w:kern w:val="2"/>
          <w:sz w:val="2"/>
          <w:szCs w:val="22"/>
          <w:u w:val="single"/>
          <w:lang w:eastAsia="en-US"/>
        </w:rPr>
      </w:pPr>
    </w:p>
    <w:p w14:paraId="2AD9E392" w14:textId="77777777" w:rsidR="00903B57" w:rsidRPr="00903B57" w:rsidRDefault="00903B57" w:rsidP="00903B57">
      <w:pPr>
        <w:spacing w:after="200"/>
        <w:contextualSpacing/>
        <w:rPr>
          <w:rFonts w:ascii="Arial Narrow" w:eastAsia="Calibri" w:hAnsi="Arial Narrow" w:cs="Arial"/>
          <w:b/>
          <w:caps/>
          <w:color w:val="008080"/>
          <w:kern w:val="2"/>
          <w:sz w:val="2"/>
          <w:szCs w:val="22"/>
          <w:u w:val="single"/>
          <w:lang w:eastAsia="en-US"/>
        </w:rPr>
      </w:pPr>
    </w:p>
    <w:p w14:paraId="03FC1303" w14:textId="77777777" w:rsidR="00903B57" w:rsidRPr="00903B57" w:rsidRDefault="00903B57" w:rsidP="00903B57">
      <w:pPr>
        <w:spacing w:after="200"/>
        <w:contextualSpacing/>
        <w:rPr>
          <w:rFonts w:ascii="Arial Narrow" w:eastAsia="Calibri" w:hAnsi="Arial Narrow" w:cs="Arial"/>
          <w:b/>
          <w:caps/>
          <w:color w:val="008080"/>
          <w:kern w:val="2"/>
          <w:sz w:val="2"/>
          <w:szCs w:val="22"/>
          <w:u w:val="single"/>
          <w:lang w:eastAsia="en-US"/>
        </w:rPr>
      </w:pPr>
    </w:p>
    <w:p w14:paraId="78720BB0" w14:textId="77777777" w:rsidR="00903B57" w:rsidRPr="00903B57" w:rsidRDefault="00903B57" w:rsidP="00903B57">
      <w:pPr>
        <w:spacing w:after="200"/>
        <w:contextualSpacing/>
        <w:rPr>
          <w:rFonts w:ascii="Arial Narrow" w:eastAsia="Calibri" w:hAnsi="Arial Narrow" w:cs="Arial"/>
          <w:b/>
          <w:caps/>
          <w:color w:val="008080"/>
          <w:kern w:val="2"/>
          <w:sz w:val="2"/>
          <w:szCs w:val="22"/>
          <w:u w:val="single"/>
          <w:lang w:eastAsia="en-US"/>
        </w:rPr>
      </w:pPr>
    </w:p>
    <w:p w14:paraId="4A376895" w14:textId="77777777" w:rsidR="00903B57" w:rsidRPr="00903B57" w:rsidRDefault="00903B57" w:rsidP="00903B57">
      <w:pPr>
        <w:spacing w:after="200"/>
        <w:contextualSpacing/>
        <w:rPr>
          <w:rFonts w:ascii="Arial Narrow" w:eastAsia="Calibri" w:hAnsi="Arial Narrow" w:cs="Arial"/>
          <w:b/>
          <w:caps/>
          <w:color w:val="008080"/>
          <w:kern w:val="2"/>
          <w:sz w:val="2"/>
          <w:szCs w:val="22"/>
          <w:u w:val="single"/>
          <w:lang w:eastAsia="en-US"/>
        </w:rPr>
      </w:pPr>
    </w:p>
    <w:p w14:paraId="4AB3E988" w14:textId="77777777" w:rsidR="00903B57" w:rsidRPr="00903B57" w:rsidRDefault="00903B57" w:rsidP="00903B57">
      <w:pPr>
        <w:spacing w:after="200"/>
        <w:contextualSpacing/>
        <w:rPr>
          <w:rFonts w:ascii="Arial Narrow" w:eastAsia="Calibri" w:hAnsi="Arial Narrow" w:cs="Arial"/>
          <w:b/>
          <w:caps/>
          <w:color w:val="008080"/>
          <w:kern w:val="2"/>
          <w:sz w:val="2"/>
          <w:szCs w:val="22"/>
          <w:u w:val="single"/>
          <w:lang w:eastAsia="en-US"/>
        </w:rPr>
      </w:pPr>
    </w:p>
    <w:p w14:paraId="7312D23B" w14:textId="77777777" w:rsidR="00903B57" w:rsidRPr="00903B57" w:rsidRDefault="00903B57" w:rsidP="00903B57">
      <w:pPr>
        <w:spacing w:after="200"/>
        <w:contextualSpacing/>
        <w:rPr>
          <w:rFonts w:ascii="Arial Narrow" w:eastAsia="Calibri" w:hAnsi="Arial Narrow" w:cs="Arial"/>
          <w:b/>
          <w:caps/>
          <w:color w:val="008080"/>
          <w:kern w:val="2"/>
          <w:sz w:val="2"/>
          <w:szCs w:val="22"/>
          <w:u w:val="single"/>
          <w:lang w:eastAsia="en-US"/>
        </w:rPr>
      </w:pPr>
    </w:p>
    <w:p w14:paraId="34181ABE" w14:textId="77777777" w:rsidR="00903B57" w:rsidRPr="00903B57" w:rsidRDefault="00903B57" w:rsidP="00903B57">
      <w:pPr>
        <w:spacing w:after="200"/>
        <w:contextualSpacing/>
        <w:rPr>
          <w:rFonts w:ascii="Arial Narrow" w:eastAsia="Calibri" w:hAnsi="Arial Narrow" w:cs="Arial"/>
          <w:b/>
          <w:caps/>
          <w:color w:val="008080"/>
          <w:kern w:val="2"/>
          <w:sz w:val="2"/>
          <w:szCs w:val="22"/>
          <w:u w:val="single"/>
          <w:lang w:eastAsia="en-US"/>
        </w:rPr>
      </w:pPr>
    </w:p>
    <w:p w14:paraId="1BC6C7DD" w14:textId="77777777" w:rsidR="00903B57" w:rsidRPr="00903B57" w:rsidRDefault="00903B57" w:rsidP="00903B57">
      <w:pPr>
        <w:spacing w:after="200"/>
        <w:contextualSpacing/>
        <w:rPr>
          <w:rFonts w:ascii="Arial Narrow" w:eastAsia="Calibri" w:hAnsi="Arial Narrow" w:cs="Arial"/>
          <w:b/>
          <w:caps/>
          <w:color w:val="008080"/>
          <w:kern w:val="2"/>
          <w:sz w:val="2"/>
          <w:szCs w:val="22"/>
          <w:u w:val="single"/>
          <w:lang w:eastAsia="en-US"/>
        </w:rPr>
      </w:pPr>
    </w:p>
    <w:p w14:paraId="33EE1EC9" w14:textId="77777777" w:rsidR="00903B57" w:rsidRPr="00903B57" w:rsidRDefault="00903B57" w:rsidP="00903B57">
      <w:pPr>
        <w:spacing w:after="200"/>
        <w:contextualSpacing/>
        <w:rPr>
          <w:rFonts w:ascii="Arial Narrow" w:eastAsia="Calibri" w:hAnsi="Arial Narrow" w:cs="Arial"/>
          <w:b/>
          <w:caps/>
          <w:color w:val="008080"/>
          <w:kern w:val="2"/>
          <w:sz w:val="2"/>
          <w:szCs w:val="22"/>
          <w:u w:val="single"/>
          <w:lang w:eastAsia="en-US"/>
        </w:rPr>
      </w:pPr>
    </w:p>
    <w:p w14:paraId="511FD305" w14:textId="77777777" w:rsidR="00903B57" w:rsidRPr="00903B57" w:rsidRDefault="00903B57" w:rsidP="00903B57">
      <w:pPr>
        <w:spacing w:after="200"/>
        <w:contextualSpacing/>
        <w:rPr>
          <w:rFonts w:ascii="Arial Narrow" w:eastAsia="Calibri" w:hAnsi="Arial Narrow" w:cs="Arial"/>
          <w:b/>
          <w:caps/>
          <w:color w:val="008080"/>
          <w:kern w:val="2"/>
          <w:sz w:val="2"/>
          <w:szCs w:val="22"/>
          <w:u w:val="single"/>
          <w:lang w:eastAsia="en-US"/>
        </w:rPr>
      </w:pPr>
    </w:p>
    <w:p w14:paraId="4CEF4407" w14:textId="77777777" w:rsidR="00903B57" w:rsidRPr="00903B57" w:rsidRDefault="00903B57" w:rsidP="00903B57">
      <w:pPr>
        <w:spacing w:after="200"/>
        <w:contextualSpacing/>
        <w:rPr>
          <w:rFonts w:ascii="Arial Narrow" w:eastAsia="Calibri" w:hAnsi="Arial Narrow" w:cs="Arial"/>
          <w:b/>
          <w:caps/>
          <w:color w:val="008080"/>
          <w:kern w:val="2"/>
          <w:sz w:val="2"/>
          <w:szCs w:val="22"/>
          <w:u w:val="single"/>
          <w:lang w:eastAsia="en-US"/>
        </w:rPr>
      </w:pPr>
    </w:p>
    <w:p w14:paraId="121198E3" w14:textId="77777777" w:rsidR="00903B57" w:rsidRPr="00903B57" w:rsidRDefault="00903B57" w:rsidP="00903B57">
      <w:pPr>
        <w:spacing w:after="200"/>
        <w:contextualSpacing/>
        <w:rPr>
          <w:rFonts w:ascii="Arial Narrow" w:eastAsia="Calibri" w:hAnsi="Arial Narrow" w:cs="Arial"/>
          <w:b/>
          <w:caps/>
          <w:color w:val="008080"/>
          <w:kern w:val="2"/>
          <w:sz w:val="2"/>
          <w:szCs w:val="22"/>
          <w:u w:val="single"/>
          <w:lang w:eastAsia="en-US"/>
        </w:rPr>
      </w:pPr>
    </w:p>
    <w:p w14:paraId="4822F5DC" w14:textId="77777777" w:rsidR="00903B57" w:rsidRPr="00903B57" w:rsidRDefault="00903B57" w:rsidP="00903B57">
      <w:pPr>
        <w:spacing w:after="200"/>
        <w:contextualSpacing/>
        <w:rPr>
          <w:rFonts w:ascii="Arial Narrow" w:eastAsia="Calibri" w:hAnsi="Arial Narrow" w:cs="Arial"/>
          <w:b/>
          <w:caps/>
          <w:color w:val="008080"/>
          <w:kern w:val="2"/>
          <w:sz w:val="2"/>
          <w:szCs w:val="22"/>
          <w:u w:val="single"/>
          <w:lang w:eastAsia="en-US"/>
        </w:rPr>
      </w:pPr>
    </w:p>
    <w:p w14:paraId="003ED803" w14:textId="77777777" w:rsidR="00903B57" w:rsidRPr="00903B57" w:rsidRDefault="00903B57" w:rsidP="00903B57">
      <w:pPr>
        <w:spacing w:after="200"/>
        <w:contextualSpacing/>
        <w:rPr>
          <w:rFonts w:ascii="Arial Narrow" w:eastAsia="Calibri" w:hAnsi="Arial Narrow" w:cs="Arial"/>
          <w:b/>
          <w:caps/>
          <w:color w:val="008080"/>
          <w:kern w:val="2"/>
          <w:sz w:val="2"/>
          <w:szCs w:val="22"/>
          <w:u w:val="single"/>
          <w:lang w:eastAsia="en-US"/>
        </w:rPr>
      </w:pPr>
    </w:p>
    <w:p w14:paraId="05F18B76" w14:textId="77777777" w:rsidR="00903B57" w:rsidRPr="00903B57" w:rsidRDefault="00903B57" w:rsidP="00903B57">
      <w:pPr>
        <w:spacing w:after="200"/>
        <w:contextualSpacing/>
        <w:rPr>
          <w:rFonts w:ascii="Arial Narrow" w:eastAsia="Calibri" w:hAnsi="Arial Narrow" w:cs="Arial"/>
          <w:b/>
          <w:caps/>
          <w:color w:val="008080"/>
          <w:kern w:val="2"/>
          <w:sz w:val="2"/>
          <w:szCs w:val="22"/>
          <w:u w:val="single"/>
          <w:lang w:eastAsia="en-US"/>
        </w:rPr>
      </w:pPr>
    </w:p>
    <w:p w14:paraId="1E7FF354" w14:textId="77777777" w:rsidR="00903B57" w:rsidRPr="00903B57" w:rsidRDefault="00903B57" w:rsidP="00903B57">
      <w:pPr>
        <w:spacing w:after="200"/>
        <w:contextualSpacing/>
        <w:rPr>
          <w:rFonts w:ascii="Arial Narrow" w:eastAsia="Calibri" w:hAnsi="Arial Narrow" w:cs="Arial"/>
          <w:b/>
          <w:caps/>
          <w:color w:val="008080"/>
          <w:kern w:val="2"/>
          <w:sz w:val="2"/>
          <w:szCs w:val="22"/>
          <w:u w:val="single"/>
          <w:lang w:eastAsia="en-US"/>
        </w:rPr>
      </w:pPr>
    </w:p>
    <w:p w14:paraId="2DA6ADFA" w14:textId="77777777" w:rsidR="00903B57" w:rsidRPr="00903B57" w:rsidRDefault="00903B57" w:rsidP="00903B57">
      <w:pPr>
        <w:spacing w:after="200"/>
        <w:contextualSpacing/>
        <w:rPr>
          <w:rFonts w:ascii="Arial Narrow" w:eastAsia="Calibri" w:hAnsi="Arial Narrow" w:cs="Arial"/>
          <w:b/>
          <w:caps/>
          <w:color w:val="008080"/>
          <w:kern w:val="2"/>
          <w:sz w:val="2"/>
          <w:szCs w:val="22"/>
          <w:u w:val="single"/>
          <w:lang w:eastAsia="en-US"/>
        </w:rPr>
      </w:pPr>
    </w:p>
    <w:p w14:paraId="6E6D15EA" w14:textId="77777777" w:rsidR="00903B57" w:rsidRPr="00903B57" w:rsidRDefault="00903B57" w:rsidP="00903B57">
      <w:pPr>
        <w:spacing w:after="200"/>
        <w:contextualSpacing/>
        <w:rPr>
          <w:rFonts w:ascii="Arial Narrow" w:eastAsia="Calibri" w:hAnsi="Arial Narrow" w:cs="Arial"/>
          <w:b/>
          <w:caps/>
          <w:color w:val="008080"/>
          <w:kern w:val="2"/>
          <w:sz w:val="2"/>
          <w:szCs w:val="22"/>
          <w:u w:val="single"/>
          <w:lang w:eastAsia="en-US"/>
        </w:rPr>
      </w:pPr>
    </w:p>
    <w:p w14:paraId="69EE9C24" w14:textId="77777777" w:rsidR="00903B57" w:rsidRPr="00903B57" w:rsidRDefault="00903B57" w:rsidP="00903B57">
      <w:pPr>
        <w:spacing w:after="200"/>
        <w:contextualSpacing/>
        <w:rPr>
          <w:rFonts w:ascii="Arial Narrow" w:eastAsia="Calibri" w:hAnsi="Arial Narrow" w:cs="Arial"/>
          <w:b/>
          <w:caps/>
          <w:color w:val="008080"/>
          <w:kern w:val="2"/>
          <w:sz w:val="2"/>
          <w:szCs w:val="22"/>
          <w:u w:val="single"/>
          <w:lang w:eastAsia="en-US"/>
        </w:rPr>
      </w:pPr>
    </w:p>
    <w:p w14:paraId="01E9097E" w14:textId="77777777" w:rsidR="00903B57" w:rsidRPr="00903B57" w:rsidRDefault="00903B57" w:rsidP="00903B57">
      <w:pPr>
        <w:spacing w:after="200"/>
        <w:contextualSpacing/>
        <w:rPr>
          <w:rFonts w:ascii="Arial Narrow" w:eastAsia="Calibri" w:hAnsi="Arial Narrow" w:cs="Arial"/>
          <w:b/>
          <w:caps/>
          <w:color w:val="008080"/>
          <w:kern w:val="2"/>
          <w:sz w:val="2"/>
          <w:szCs w:val="22"/>
          <w:u w:val="single"/>
          <w:lang w:eastAsia="en-US"/>
        </w:rPr>
      </w:pPr>
    </w:p>
    <w:p w14:paraId="641DD647" w14:textId="77777777" w:rsidR="00903B57" w:rsidRPr="00903B57" w:rsidRDefault="00903B57" w:rsidP="00903B57">
      <w:pPr>
        <w:spacing w:after="200"/>
        <w:contextualSpacing/>
        <w:rPr>
          <w:rFonts w:ascii="Arial Narrow" w:eastAsia="Calibri" w:hAnsi="Arial Narrow" w:cs="Arial"/>
          <w:b/>
          <w:caps/>
          <w:color w:val="008080"/>
          <w:kern w:val="2"/>
          <w:sz w:val="2"/>
          <w:szCs w:val="22"/>
          <w:u w:val="single"/>
          <w:lang w:eastAsia="en-US"/>
        </w:rPr>
      </w:pPr>
    </w:p>
    <w:p w14:paraId="67B241C7" w14:textId="77777777" w:rsidR="00903B57" w:rsidRPr="00903B57" w:rsidRDefault="00903B57" w:rsidP="00903B57">
      <w:pPr>
        <w:spacing w:after="200"/>
        <w:contextualSpacing/>
        <w:rPr>
          <w:rFonts w:ascii="Arial Narrow" w:eastAsia="Calibri" w:hAnsi="Arial Narrow" w:cs="Arial"/>
          <w:b/>
          <w:caps/>
          <w:color w:val="008080"/>
          <w:kern w:val="2"/>
          <w:sz w:val="2"/>
          <w:szCs w:val="22"/>
          <w:u w:val="single"/>
          <w:lang w:eastAsia="en-US"/>
        </w:rPr>
      </w:pPr>
    </w:p>
    <w:p w14:paraId="3C9253EC" w14:textId="77777777" w:rsidR="00903B57" w:rsidRPr="00903B57" w:rsidRDefault="00903B57" w:rsidP="00903B57">
      <w:pPr>
        <w:spacing w:after="200"/>
        <w:contextualSpacing/>
        <w:rPr>
          <w:rFonts w:ascii="Arial Narrow" w:eastAsia="Calibri" w:hAnsi="Arial Narrow" w:cs="Arial"/>
          <w:b/>
          <w:caps/>
          <w:color w:val="008080"/>
          <w:kern w:val="2"/>
          <w:sz w:val="2"/>
          <w:szCs w:val="22"/>
          <w:u w:val="single"/>
          <w:lang w:eastAsia="en-US"/>
        </w:rPr>
      </w:pPr>
    </w:p>
    <w:p w14:paraId="54AA5C66" w14:textId="77777777" w:rsidR="00903B57" w:rsidRPr="00903B57" w:rsidRDefault="00903B57" w:rsidP="00903B57">
      <w:pPr>
        <w:spacing w:after="200"/>
        <w:contextualSpacing/>
        <w:rPr>
          <w:rFonts w:ascii="Arial Narrow" w:eastAsia="Calibri" w:hAnsi="Arial Narrow" w:cs="Arial"/>
          <w:b/>
          <w:caps/>
          <w:color w:val="008080"/>
          <w:kern w:val="2"/>
          <w:sz w:val="2"/>
          <w:szCs w:val="22"/>
          <w:u w:val="single"/>
          <w:lang w:eastAsia="en-US"/>
        </w:rPr>
      </w:pPr>
    </w:p>
    <w:p w14:paraId="26A7A2D4" w14:textId="77777777" w:rsidR="00903B57" w:rsidRPr="00903B57" w:rsidRDefault="00903B57" w:rsidP="00903B57">
      <w:pPr>
        <w:spacing w:after="200"/>
        <w:contextualSpacing/>
        <w:rPr>
          <w:rFonts w:ascii="Arial Narrow" w:eastAsia="Calibri" w:hAnsi="Arial Narrow" w:cs="Arial"/>
          <w:b/>
          <w:caps/>
          <w:color w:val="008080"/>
          <w:kern w:val="2"/>
          <w:sz w:val="2"/>
          <w:szCs w:val="22"/>
          <w:u w:val="single"/>
          <w:lang w:eastAsia="en-US"/>
        </w:rPr>
      </w:pPr>
    </w:p>
    <w:p w14:paraId="081E5677" w14:textId="77777777" w:rsidR="00903B57" w:rsidRPr="00903B57" w:rsidRDefault="00903B57" w:rsidP="00903B57">
      <w:pPr>
        <w:spacing w:after="200"/>
        <w:contextualSpacing/>
        <w:rPr>
          <w:rFonts w:ascii="Arial Narrow" w:eastAsia="Calibri" w:hAnsi="Arial Narrow" w:cs="Arial"/>
          <w:b/>
          <w:caps/>
          <w:color w:val="008080"/>
          <w:kern w:val="2"/>
          <w:sz w:val="2"/>
          <w:szCs w:val="22"/>
          <w:u w:val="single"/>
          <w:lang w:eastAsia="en-US"/>
        </w:rPr>
      </w:pPr>
    </w:p>
    <w:p w14:paraId="0EE7D698" w14:textId="77777777" w:rsidR="00903B57" w:rsidRPr="00903B57" w:rsidRDefault="00903B57" w:rsidP="00903B57">
      <w:pPr>
        <w:spacing w:after="200"/>
        <w:contextualSpacing/>
        <w:rPr>
          <w:rFonts w:ascii="Arial Narrow" w:eastAsia="Calibri" w:hAnsi="Arial Narrow" w:cs="Arial"/>
          <w:b/>
          <w:caps/>
          <w:color w:val="008080"/>
          <w:kern w:val="2"/>
          <w:sz w:val="2"/>
          <w:szCs w:val="22"/>
          <w:u w:val="single"/>
          <w:lang w:eastAsia="en-US"/>
        </w:rPr>
      </w:pPr>
    </w:p>
    <w:p w14:paraId="6F204402" w14:textId="77777777" w:rsidR="00903B57" w:rsidRPr="00903B57" w:rsidRDefault="00903B57" w:rsidP="00903B57">
      <w:pPr>
        <w:spacing w:after="200"/>
        <w:contextualSpacing/>
        <w:rPr>
          <w:rFonts w:ascii="Arial Narrow" w:eastAsia="Calibri" w:hAnsi="Arial Narrow" w:cs="Arial"/>
          <w:b/>
          <w:caps/>
          <w:color w:val="008080"/>
          <w:kern w:val="2"/>
          <w:sz w:val="2"/>
          <w:szCs w:val="22"/>
          <w:u w:val="single"/>
          <w:lang w:eastAsia="en-US"/>
        </w:rPr>
      </w:pPr>
    </w:p>
    <w:p w14:paraId="43DDE2CF" w14:textId="77777777" w:rsidR="00903B57" w:rsidRPr="00903B57" w:rsidRDefault="00903B57" w:rsidP="00903B57">
      <w:pPr>
        <w:spacing w:after="200"/>
        <w:contextualSpacing/>
        <w:rPr>
          <w:rFonts w:ascii="Arial Narrow" w:eastAsia="Calibri" w:hAnsi="Arial Narrow" w:cs="Arial"/>
          <w:b/>
          <w:caps/>
          <w:color w:val="008080"/>
          <w:kern w:val="2"/>
          <w:sz w:val="2"/>
          <w:szCs w:val="22"/>
          <w:u w:val="single"/>
          <w:lang w:eastAsia="en-US"/>
        </w:rPr>
      </w:pPr>
    </w:p>
    <w:p w14:paraId="3252F033" w14:textId="77777777" w:rsidR="00903B57" w:rsidRPr="00903B57" w:rsidRDefault="00903B57" w:rsidP="00903B57">
      <w:pPr>
        <w:spacing w:after="200"/>
        <w:contextualSpacing/>
        <w:rPr>
          <w:rFonts w:ascii="Arial Narrow" w:eastAsia="Calibri" w:hAnsi="Arial Narrow" w:cs="Arial"/>
          <w:b/>
          <w:caps/>
          <w:color w:val="008080"/>
          <w:kern w:val="2"/>
          <w:sz w:val="2"/>
          <w:szCs w:val="22"/>
          <w:u w:val="single"/>
          <w:lang w:eastAsia="en-US"/>
        </w:rPr>
      </w:pPr>
    </w:p>
    <w:p w14:paraId="32D59591" w14:textId="77777777" w:rsidR="00903B57" w:rsidRPr="00903B57" w:rsidRDefault="00903B57" w:rsidP="00903B57">
      <w:pPr>
        <w:spacing w:after="200"/>
        <w:contextualSpacing/>
        <w:rPr>
          <w:rFonts w:ascii="Arial Narrow" w:eastAsia="Calibri" w:hAnsi="Arial Narrow" w:cs="Arial"/>
          <w:b/>
          <w:caps/>
          <w:color w:val="008080"/>
          <w:kern w:val="2"/>
          <w:sz w:val="2"/>
          <w:szCs w:val="22"/>
          <w:u w:val="single"/>
          <w:lang w:eastAsia="en-US"/>
        </w:rPr>
      </w:pPr>
    </w:p>
    <w:p w14:paraId="46D7A8A1" w14:textId="77777777" w:rsidR="00903B57" w:rsidRPr="00903B57" w:rsidRDefault="00903B57" w:rsidP="00903B57">
      <w:pPr>
        <w:spacing w:after="200"/>
        <w:contextualSpacing/>
        <w:rPr>
          <w:rFonts w:ascii="Arial Narrow" w:eastAsia="Calibri" w:hAnsi="Arial Narrow" w:cs="Arial"/>
          <w:b/>
          <w:caps/>
          <w:color w:val="008080"/>
          <w:kern w:val="2"/>
          <w:sz w:val="2"/>
          <w:szCs w:val="22"/>
          <w:u w:val="single"/>
          <w:lang w:eastAsia="en-US"/>
        </w:rPr>
      </w:pPr>
    </w:p>
    <w:p w14:paraId="5A6CF0DE" w14:textId="77777777" w:rsidR="00903B57" w:rsidRPr="00903B57" w:rsidRDefault="00903B57" w:rsidP="00903B57">
      <w:pPr>
        <w:spacing w:after="200"/>
        <w:contextualSpacing/>
        <w:rPr>
          <w:rFonts w:ascii="Arial Narrow" w:eastAsia="Calibri" w:hAnsi="Arial Narrow" w:cs="Arial"/>
          <w:b/>
          <w:caps/>
          <w:color w:val="008080"/>
          <w:kern w:val="2"/>
          <w:sz w:val="2"/>
          <w:szCs w:val="22"/>
          <w:u w:val="single"/>
          <w:lang w:eastAsia="en-US"/>
        </w:rPr>
      </w:pPr>
    </w:p>
    <w:p w14:paraId="20616053" w14:textId="77777777" w:rsidR="00903B57" w:rsidRPr="00903B57" w:rsidRDefault="00903B57" w:rsidP="00903B57">
      <w:pPr>
        <w:spacing w:after="200"/>
        <w:contextualSpacing/>
        <w:rPr>
          <w:rFonts w:ascii="Arial Narrow" w:eastAsia="Calibri" w:hAnsi="Arial Narrow" w:cs="Arial"/>
          <w:b/>
          <w:caps/>
          <w:color w:val="008080"/>
          <w:kern w:val="2"/>
          <w:sz w:val="2"/>
          <w:szCs w:val="22"/>
          <w:u w:val="single"/>
          <w:lang w:eastAsia="en-US"/>
        </w:rPr>
      </w:pPr>
    </w:p>
    <w:p w14:paraId="52B9044D" w14:textId="77777777" w:rsidR="00903B57" w:rsidRPr="00903B57" w:rsidRDefault="00903B57" w:rsidP="00903B57">
      <w:pPr>
        <w:spacing w:after="200"/>
        <w:contextualSpacing/>
        <w:rPr>
          <w:rFonts w:ascii="Arial Narrow" w:eastAsia="Calibri" w:hAnsi="Arial Narrow" w:cs="Arial"/>
          <w:b/>
          <w:caps/>
          <w:color w:val="008080"/>
          <w:kern w:val="2"/>
          <w:sz w:val="2"/>
          <w:szCs w:val="22"/>
          <w:u w:val="single"/>
          <w:lang w:eastAsia="en-US"/>
        </w:rPr>
      </w:pPr>
    </w:p>
    <w:p w14:paraId="1EE6E800" w14:textId="77777777" w:rsidR="00903B57" w:rsidRPr="00903B57" w:rsidRDefault="00903B57" w:rsidP="00903B57">
      <w:pPr>
        <w:spacing w:after="200"/>
        <w:contextualSpacing/>
        <w:rPr>
          <w:rFonts w:ascii="Arial Narrow" w:eastAsia="Calibri" w:hAnsi="Arial Narrow" w:cs="Arial"/>
          <w:b/>
          <w:caps/>
          <w:color w:val="008080"/>
          <w:kern w:val="2"/>
          <w:sz w:val="2"/>
          <w:szCs w:val="22"/>
          <w:u w:val="single"/>
          <w:lang w:eastAsia="en-US"/>
        </w:rPr>
      </w:pPr>
    </w:p>
    <w:p w14:paraId="1B5EFC4D" w14:textId="77777777" w:rsidR="00903B57" w:rsidRPr="00903B57" w:rsidRDefault="00903B57" w:rsidP="00903B57">
      <w:pPr>
        <w:spacing w:after="200"/>
        <w:contextualSpacing/>
        <w:rPr>
          <w:rFonts w:ascii="Arial Narrow" w:eastAsia="Calibri" w:hAnsi="Arial Narrow" w:cs="Arial"/>
          <w:b/>
          <w:caps/>
          <w:color w:val="008080"/>
          <w:kern w:val="2"/>
          <w:sz w:val="2"/>
          <w:szCs w:val="22"/>
          <w:u w:val="single"/>
          <w:lang w:eastAsia="en-US"/>
        </w:rPr>
      </w:pPr>
    </w:p>
    <w:p w14:paraId="2601E792" w14:textId="77777777" w:rsidR="00903B57" w:rsidRPr="00903B57" w:rsidRDefault="00903B57" w:rsidP="00903B57">
      <w:pPr>
        <w:spacing w:after="200"/>
        <w:contextualSpacing/>
        <w:rPr>
          <w:rFonts w:ascii="Arial Narrow" w:eastAsia="Calibri" w:hAnsi="Arial Narrow" w:cs="Arial"/>
          <w:caps/>
          <w:color w:val="008080"/>
          <w:kern w:val="2"/>
          <w:sz w:val="2"/>
          <w:szCs w:val="22"/>
          <w:u w:val="single"/>
          <w:lang w:eastAsia="en-US"/>
        </w:rPr>
      </w:pPr>
    </w:p>
    <w:p w14:paraId="321D9E76" w14:textId="77777777" w:rsidR="00903B57" w:rsidRPr="00903B57" w:rsidRDefault="00903B57" w:rsidP="00903B57">
      <w:pPr>
        <w:pBdr>
          <w:top w:val="single" w:sz="4" w:space="1" w:color="000001"/>
          <w:left w:val="single" w:sz="4" w:space="4" w:color="000001"/>
          <w:bottom w:val="single" w:sz="4" w:space="1" w:color="000001"/>
          <w:right w:val="single" w:sz="4" w:space="4" w:color="000001"/>
        </w:pBdr>
        <w:spacing w:after="200"/>
        <w:contextualSpacing/>
        <w:jc w:val="center"/>
        <w:rPr>
          <w:rFonts w:ascii="Cambria" w:eastAsia="Calibri" w:hAnsi="Cambria" w:cs="Arial"/>
          <w:caps/>
          <w:color w:val="008080"/>
          <w:kern w:val="2"/>
          <w:sz w:val="16"/>
          <w:szCs w:val="16"/>
          <w:lang w:eastAsia="en-US"/>
        </w:rPr>
      </w:pPr>
    </w:p>
    <w:p w14:paraId="3554E737" w14:textId="77777777" w:rsidR="00903B57" w:rsidRPr="00903B57" w:rsidRDefault="00903B57" w:rsidP="00903B57">
      <w:pPr>
        <w:pBdr>
          <w:top w:val="single" w:sz="4" w:space="1" w:color="000001"/>
          <w:left w:val="single" w:sz="4" w:space="4" w:color="000001"/>
          <w:bottom w:val="single" w:sz="4" w:space="1" w:color="000001"/>
          <w:right w:val="single" w:sz="4" w:space="4" w:color="000001"/>
        </w:pBdr>
        <w:spacing w:after="200"/>
        <w:contextualSpacing/>
        <w:jc w:val="center"/>
        <w:rPr>
          <w:rFonts w:ascii="Cambria" w:eastAsia="Calibri" w:hAnsi="Cambria" w:cs="Arial"/>
          <w:caps/>
          <w:color w:val="009999"/>
          <w:kern w:val="2"/>
          <w:sz w:val="40"/>
          <w:szCs w:val="40"/>
          <w:lang w:eastAsia="en-US"/>
        </w:rPr>
      </w:pPr>
      <w:r w:rsidRPr="00903B57">
        <w:rPr>
          <w:rFonts w:ascii="Cambria" w:eastAsia="Calibri" w:hAnsi="Cambria" w:cs="Arial"/>
          <w:caps/>
          <w:color w:val="009999"/>
          <w:kern w:val="2"/>
          <w:sz w:val="40"/>
          <w:szCs w:val="40"/>
          <w:lang w:eastAsia="en-US"/>
        </w:rPr>
        <w:t>NOTICE D'INFORMATION</w:t>
      </w:r>
    </w:p>
    <w:p w14:paraId="1536F45C" w14:textId="77777777" w:rsidR="00903B57" w:rsidRPr="00903B57" w:rsidRDefault="00903B57" w:rsidP="00903B57">
      <w:pPr>
        <w:pBdr>
          <w:top w:val="single" w:sz="4" w:space="1" w:color="000001"/>
          <w:left w:val="single" w:sz="4" w:space="4" w:color="000001"/>
          <w:bottom w:val="single" w:sz="4" w:space="1" w:color="000001"/>
          <w:right w:val="single" w:sz="4" w:space="4" w:color="000001"/>
        </w:pBdr>
        <w:spacing w:after="200"/>
        <w:contextualSpacing/>
        <w:jc w:val="center"/>
        <w:rPr>
          <w:rFonts w:ascii="Cambria" w:eastAsia="Calibri" w:hAnsi="Cambria" w:cs="Arial"/>
          <w:b/>
          <w:caps/>
          <w:color w:val="009999"/>
          <w:kern w:val="2"/>
          <w:sz w:val="40"/>
          <w:szCs w:val="40"/>
          <w:lang w:eastAsia="en-US"/>
        </w:rPr>
      </w:pPr>
      <w:r w:rsidRPr="00903B57">
        <w:rPr>
          <w:rFonts w:ascii="Cambria" w:eastAsia="Calibri" w:hAnsi="Cambria" w:cs="Arial"/>
          <w:b/>
          <w:caps/>
          <w:color w:val="009999"/>
          <w:kern w:val="2"/>
          <w:sz w:val="40"/>
          <w:szCs w:val="40"/>
          <w:lang w:eastAsia="en-US"/>
        </w:rPr>
        <w:t>ASSOCIATION TUTELAIRE 66</w:t>
      </w:r>
    </w:p>
    <w:p w14:paraId="78493CEB" w14:textId="77777777" w:rsidR="00903B57" w:rsidRPr="00903B57" w:rsidRDefault="00903B57" w:rsidP="00903B57">
      <w:pPr>
        <w:pBdr>
          <w:top w:val="single" w:sz="4" w:space="1" w:color="000001"/>
          <w:left w:val="single" w:sz="4" w:space="4" w:color="000001"/>
          <w:bottom w:val="single" w:sz="4" w:space="1" w:color="000001"/>
          <w:right w:val="single" w:sz="4" w:space="4" w:color="000001"/>
        </w:pBdr>
        <w:spacing w:after="200"/>
        <w:contextualSpacing/>
        <w:jc w:val="center"/>
        <w:rPr>
          <w:rFonts w:ascii="Cambria" w:eastAsia="Calibri" w:hAnsi="Cambria"/>
          <w:b/>
          <w:sz w:val="16"/>
          <w:szCs w:val="16"/>
          <w:lang w:eastAsia="en-US"/>
        </w:rPr>
      </w:pPr>
    </w:p>
    <w:p w14:paraId="2CB2F8DC" w14:textId="77777777" w:rsidR="00903B57" w:rsidRPr="00903B57" w:rsidRDefault="00903B57" w:rsidP="00903B57">
      <w:pPr>
        <w:spacing w:after="200"/>
        <w:contextualSpacing/>
        <w:rPr>
          <w:rFonts w:ascii="Arial Narrow" w:eastAsia="Calibri" w:hAnsi="Arial Narrow" w:cs="Arial"/>
          <w:b/>
          <w:caps/>
          <w:color w:val="008080"/>
          <w:kern w:val="2"/>
          <w:sz w:val="40"/>
          <w:szCs w:val="40"/>
          <w:u w:val="single"/>
          <w:lang w:eastAsia="en-US"/>
        </w:rPr>
      </w:pPr>
    </w:p>
    <w:p w14:paraId="6901E291" w14:textId="77777777" w:rsidR="00903B57" w:rsidRPr="00903B57" w:rsidRDefault="00903B57" w:rsidP="00BE5F66">
      <w:pPr>
        <w:widowControl w:val="0"/>
        <w:numPr>
          <w:ilvl w:val="0"/>
          <w:numId w:val="27"/>
        </w:numPr>
        <w:suppressAutoHyphens/>
        <w:spacing w:after="200" w:line="276" w:lineRule="auto"/>
        <w:contextualSpacing/>
        <w:textAlignment w:val="baseline"/>
        <w:rPr>
          <w:rFonts w:ascii="Cambria" w:eastAsia="Calibri" w:hAnsi="Cambria" w:cs="Calibri"/>
          <w:sz w:val="22"/>
          <w:szCs w:val="22"/>
          <w:lang w:eastAsia="en-US"/>
        </w:rPr>
      </w:pPr>
      <w:r w:rsidRPr="00903B57">
        <w:rPr>
          <w:rFonts w:ascii="Cambria" w:eastAsia="Calibri" w:hAnsi="Cambria" w:cs="Calibri"/>
          <w:b/>
          <w:caps/>
          <w:color w:val="008080"/>
          <w:kern w:val="2"/>
          <w:u w:val="single"/>
          <w:lang w:eastAsia="en-US"/>
        </w:rPr>
        <w:t>Qui sommes nous ?</w:t>
      </w:r>
    </w:p>
    <w:p w14:paraId="085DBBEE" w14:textId="77777777" w:rsidR="00903B57" w:rsidRPr="00903B57" w:rsidRDefault="00903B57" w:rsidP="00903B57">
      <w:pPr>
        <w:spacing w:after="200" w:line="276" w:lineRule="auto"/>
        <w:ind w:firstLine="360"/>
        <w:contextualSpacing/>
        <w:jc w:val="both"/>
        <w:rPr>
          <w:rFonts w:ascii="Arial Narrow" w:eastAsia="Calibri" w:hAnsi="Arial Narrow" w:cs="Arial"/>
          <w:b/>
          <w:caps/>
          <w:color w:val="008080"/>
          <w:kern w:val="2"/>
          <w:u w:val="single"/>
          <w:lang w:eastAsia="en-US"/>
        </w:rPr>
      </w:pPr>
    </w:p>
    <w:p w14:paraId="0EFF587B" w14:textId="77777777" w:rsidR="00903B57" w:rsidRPr="00903B57" w:rsidRDefault="00903B57" w:rsidP="00903B57">
      <w:pPr>
        <w:spacing w:after="200" w:line="276" w:lineRule="auto"/>
        <w:ind w:firstLine="851"/>
        <w:contextualSpacing/>
        <w:jc w:val="both"/>
        <w:rPr>
          <w:rFonts w:ascii="Arial Narrow" w:eastAsia="Calibri" w:hAnsi="Arial Narrow" w:cs="Arial"/>
          <w:sz w:val="22"/>
          <w:szCs w:val="22"/>
          <w:lang w:eastAsia="en-US"/>
        </w:rPr>
      </w:pPr>
      <w:r w:rsidRPr="00903B57">
        <w:rPr>
          <w:rFonts w:ascii="Arial Narrow" w:eastAsia="Calibri" w:hAnsi="Arial Narrow" w:cs="Arial"/>
          <w:sz w:val="22"/>
          <w:szCs w:val="22"/>
          <w:lang w:eastAsia="en-US"/>
        </w:rPr>
        <w:t>L’AT 66 est une Association loi de 1901, née en 2010 de la fusion de trois services tutélaires : ATI des P.O, AGAT Sud Roussillon et APAJH.</w:t>
      </w:r>
    </w:p>
    <w:p w14:paraId="74F210F1" w14:textId="77777777" w:rsidR="00903B57" w:rsidRPr="00903B57" w:rsidRDefault="00903B57" w:rsidP="00903B57">
      <w:pPr>
        <w:spacing w:after="200" w:line="276" w:lineRule="auto"/>
        <w:ind w:firstLine="851"/>
        <w:contextualSpacing/>
        <w:jc w:val="both"/>
        <w:rPr>
          <w:rFonts w:ascii="Arial Narrow" w:eastAsia="Calibri" w:hAnsi="Arial Narrow" w:cs="Arial"/>
          <w:sz w:val="22"/>
          <w:szCs w:val="22"/>
          <w:lang w:eastAsia="en-US"/>
        </w:rPr>
      </w:pPr>
    </w:p>
    <w:p w14:paraId="0580D87A" w14:textId="77777777" w:rsidR="00903B57" w:rsidRPr="00903B57" w:rsidRDefault="00903B57" w:rsidP="00903B57">
      <w:pPr>
        <w:spacing w:after="200" w:line="276" w:lineRule="auto"/>
        <w:jc w:val="both"/>
        <w:rPr>
          <w:rFonts w:ascii="Arial Narrow" w:eastAsia="Calibri" w:hAnsi="Arial Narrow" w:cs="Calibri"/>
          <w:sz w:val="22"/>
          <w:szCs w:val="22"/>
          <w:lang w:eastAsia="ar-SA"/>
        </w:rPr>
      </w:pPr>
      <w:r w:rsidRPr="00903B57">
        <w:rPr>
          <w:rFonts w:ascii="Arial Narrow" w:eastAsia="Calibri" w:hAnsi="Arial Narrow" w:cs="Calibri"/>
          <w:sz w:val="22"/>
          <w:szCs w:val="22"/>
          <w:lang w:eastAsia="ar-SA"/>
        </w:rPr>
        <w:t>Ses services sont gérés aujourd’hui à travers trois pôles distincts :</w:t>
      </w:r>
    </w:p>
    <w:p w14:paraId="3AFD7B97" w14:textId="77777777" w:rsidR="00903B57" w:rsidRPr="00903B57" w:rsidRDefault="00903B57" w:rsidP="00BE5F66">
      <w:pPr>
        <w:numPr>
          <w:ilvl w:val="0"/>
          <w:numId w:val="37"/>
        </w:numPr>
        <w:suppressAutoHyphens/>
        <w:spacing w:after="200" w:line="276" w:lineRule="auto"/>
        <w:jc w:val="both"/>
        <w:rPr>
          <w:rFonts w:ascii="Arial Narrow" w:eastAsia="Calibri" w:hAnsi="Arial Narrow" w:cs="Calibri"/>
          <w:sz w:val="22"/>
          <w:szCs w:val="22"/>
          <w:lang w:eastAsia="en-US"/>
        </w:rPr>
      </w:pPr>
      <w:r w:rsidRPr="00903B57">
        <w:rPr>
          <w:rFonts w:ascii="Arial Narrow" w:eastAsia="Calibri" w:hAnsi="Arial Narrow" w:cs="Calibri"/>
          <w:b/>
          <w:sz w:val="22"/>
          <w:szCs w:val="22"/>
          <w:lang w:eastAsia="ar-SA"/>
        </w:rPr>
        <w:t>Un Pôle MJPM</w:t>
      </w:r>
      <w:r w:rsidRPr="00903B57">
        <w:rPr>
          <w:rFonts w:ascii="Arial Narrow" w:eastAsia="Calibri" w:hAnsi="Arial Narrow" w:cs="Calibri"/>
          <w:sz w:val="22"/>
          <w:szCs w:val="22"/>
          <w:lang w:eastAsia="ar-SA"/>
        </w:rPr>
        <w:t xml:space="preserve"> (Mandataire Judiciaire à la Protection des Majeurs) comprenant :</w:t>
      </w:r>
    </w:p>
    <w:p w14:paraId="297B1D55" w14:textId="77777777" w:rsidR="00903B57" w:rsidRPr="00903B57" w:rsidRDefault="00903B57" w:rsidP="00903B57">
      <w:pPr>
        <w:spacing w:after="200" w:line="276" w:lineRule="auto"/>
        <w:ind w:left="927"/>
        <w:jc w:val="both"/>
        <w:rPr>
          <w:rFonts w:ascii="Arial Narrow" w:eastAsia="Calibri" w:hAnsi="Arial Narrow" w:cs="Calibri"/>
          <w:sz w:val="22"/>
          <w:szCs w:val="22"/>
          <w:lang w:eastAsia="ar-SA"/>
        </w:rPr>
      </w:pPr>
      <w:r w:rsidRPr="00903B57">
        <w:rPr>
          <w:rFonts w:ascii="Arial Narrow" w:eastAsia="Calibri" w:hAnsi="Arial Narrow" w:cs="Calibri"/>
          <w:sz w:val="22"/>
          <w:szCs w:val="22"/>
          <w:lang w:eastAsia="ar-SA"/>
        </w:rPr>
        <w:t>• Un Service MJPM qui exerce des mesures de type curatelle, tutelle, sauvegarde de justice avec mandat spécial, Mesure d’Accompagnement Judiciaire, mais également des mesures ad hoc et des mandats de protection future</w:t>
      </w:r>
    </w:p>
    <w:p w14:paraId="57BC73AC" w14:textId="77777777" w:rsidR="00903B57" w:rsidRPr="00903B57" w:rsidRDefault="00903B57" w:rsidP="00BE5F66">
      <w:pPr>
        <w:numPr>
          <w:ilvl w:val="0"/>
          <w:numId w:val="37"/>
        </w:numPr>
        <w:suppressAutoHyphens/>
        <w:spacing w:after="200" w:line="276" w:lineRule="auto"/>
        <w:jc w:val="both"/>
        <w:rPr>
          <w:rFonts w:ascii="Arial Narrow" w:eastAsia="Calibri" w:hAnsi="Arial Narrow" w:cs="Calibri"/>
          <w:sz w:val="22"/>
          <w:szCs w:val="22"/>
          <w:lang w:eastAsia="en-US"/>
        </w:rPr>
      </w:pPr>
      <w:r w:rsidRPr="00903B57">
        <w:rPr>
          <w:rFonts w:ascii="Arial Narrow" w:eastAsia="Calibri" w:hAnsi="Arial Narrow" w:cs="Calibri"/>
          <w:b/>
          <w:sz w:val="22"/>
          <w:szCs w:val="22"/>
          <w:lang w:eastAsia="ar-SA"/>
        </w:rPr>
        <w:t>Un Pôle ASEB</w:t>
      </w:r>
      <w:r w:rsidRPr="00903B57">
        <w:rPr>
          <w:rFonts w:ascii="Arial Narrow" w:eastAsia="Calibri" w:hAnsi="Arial Narrow" w:cs="Calibri"/>
          <w:sz w:val="22"/>
          <w:szCs w:val="22"/>
          <w:lang w:eastAsia="ar-SA"/>
        </w:rPr>
        <w:t xml:space="preserve"> (Accompagnement Social Educatif Budgétaire) comprenant :</w:t>
      </w:r>
    </w:p>
    <w:p w14:paraId="73AE6A9E" w14:textId="77777777" w:rsidR="00903B57" w:rsidRPr="00903B57" w:rsidRDefault="00903B57" w:rsidP="00903B57">
      <w:pPr>
        <w:spacing w:after="200" w:line="276" w:lineRule="auto"/>
        <w:ind w:left="927"/>
        <w:jc w:val="both"/>
        <w:rPr>
          <w:rFonts w:ascii="Arial Narrow" w:eastAsia="Calibri" w:hAnsi="Arial Narrow" w:cs="Calibri"/>
          <w:sz w:val="22"/>
          <w:szCs w:val="22"/>
          <w:lang w:eastAsia="ar-SA"/>
        </w:rPr>
      </w:pPr>
      <w:r w:rsidRPr="00903B57">
        <w:rPr>
          <w:rFonts w:ascii="Arial Narrow" w:eastAsia="Calibri" w:hAnsi="Arial Narrow" w:cs="Calibri"/>
          <w:sz w:val="22"/>
          <w:szCs w:val="22"/>
          <w:lang w:eastAsia="ar-SA"/>
        </w:rPr>
        <w:t>• Un Service MASP (Mesures d’Accompagnement Social Personnalisé)</w:t>
      </w:r>
      <w:r w:rsidRPr="00903B57">
        <w:rPr>
          <w:rFonts w:ascii="Arial Narrow" w:eastAsia="Calibri" w:hAnsi="Arial Narrow" w:cs="Calibri"/>
          <w:sz w:val="22"/>
          <w:szCs w:val="22"/>
          <w:lang w:eastAsia="en-US"/>
        </w:rPr>
        <w:t xml:space="preserve"> </w:t>
      </w:r>
      <w:r w:rsidRPr="00903B57">
        <w:rPr>
          <w:rFonts w:ascii="Arial Narrow" w:eastAsia="Calibri" w:hAnsi="Arial Narrow" w:cs="Calibri"/>
          <w:sz w:val="22"/>
          <w:szCs w:val="22"/>
          <w:lang w:eastAsia="ar-SA"/>
        </w:rPr>
        <w:t>dans le cadre d’un GCSMS MASP 66 avec l’APAM 11,</w:t>
      </w:r>
    </w:p>
    <w:p w14:paraId="053D2723" w14:textId="77777777" w:rsidR="00903B57" w:rsidRPr="00903B57" w:rsidRDefault="00903B57" w:rsidP="00903B57">
      <w:pPr>
        <w:spacing w:after="200" w:line="276" w:lineRule="auto"/>
        <w:ind w:left="927"/>
        <w:jc w:val="both"/>
        <w:rPr>
          <w:rFonts w:ascii="Arial Narrow" w:eastAsia="Calibri" w:hAnsi="Arial Narrow" w:cs="Calibri"/>
          <w:sz w:val="22"/>
          <w:szCs w:val="22"/>
          <w:lang w:eastAsia="ar-SA"/>
        </w:rPr>
      </w:pPr>
      <w:r w:rsidRPr="00903B57">
        <w:rPr>
          <w:rFonts w:ascii="Arial Narrow" w:eastAsia="Calibri" w:hAnsi="Arial Narrow" w:cs="Calibri"/>
          <w:sz w:val="22"/>
          <w:szCs w:val="22"/>
          <w:lang w:eastAsia="ar-SA"/>
        </w:rPr>
        <w:t>• Deux labels PCB (Point Conseil Budget)</w:t>
      </w:r>
    </w:p>
    <w:p w14:paraId="16132762" w14:textId="11848F9A" w:rsidR="00903B57" w:rsidRPr="00903B57" w:rsidRDefault="00903B57" w:rsidP="00903B57">
      <w:pPr>
        <w:spacing w:after="200" w:line="276" w:lineRule="auto"/>
        <w:ind w:left="927"/>
        <w:jc w:val="both"/>
        <w:rPr>
          <w:rFonts w:ascii="Arial Narrow" w:eastAsia="Calibri" w:hAnsi="Arial Narrow" w:cs="Calibri"/>
          <w:sz w:val="22"/>
          <w:szCs w:val="22"/>
          <w:lang w:eastAsia="ar-SA"/>
        </w:rPr>
      </w:pPr>
      <w:r w:rsidRPr="00903B57">
        <w:rPr>
          <w:rFonts w:ascii="Arial Narrow" w:eastAsia="Calibri" w:hAnsi="Arial Narrow" w:cs="Calibri"/>
          <w:sz w:val="22"/>
          <w:szCs w:val="22"/>
          <w:lang w:eastAsia="ar-SA"/>
        </w:rPr>
        <w:t>• des Enquêtes Sociales/auditions de mineurs</w:t>
      </w:r>
      <w:r w:rsidR="000E4D82">
        <w:rPr>
          <w:rFonts w:ascii="Arial Narrow" w:eastAsia="Calibri" w:hAnsi="Arial Narrow" w:cs="Calibri"/>
          <w:sz w:val="22"/>
          <w:szCs w:val="22"/>
          <w:lang w:eastAsia="ar-SA"/>
        </w:rPr>
        <w:t>/enquêtes de personnalité</w:t>
      </w:r>
    </w:p>
    <w:p w14:paraId="77DAA0E2" w14:textId="77777777" w:rsidR="00903B57" w:rsidRPr="00903B57" w:rsidRDefault="00903B57" w:rsidP="00903B57">
      <w:pPr>
        <w:spacing w:after="200" w:line="276" w:lineRule="auto"/>
        <w:ind w:left="927"/>
        <w:jc w:val="both"/>
        <w:rPr>
          <w:rFonts w:ascii="Arial Narrow" w:eastAsia="Calibri" w:hAnsi="Arial Narrow" w:cs="Calibri"/>
          <w:sz w:val="22"/>
          <w:szCs w:val="22"/>
          <w:lang w:eastAsia="ar-SA"/>
        </w:rPr>
      </w:pPr>
      <w:r w:rsidRPr="00903B57">
        <w:rPr>
          <w:rFonts w:ascii="Arial Narrow" w:eastAsia="Calibri" w:hAnsi="Arial Narrow" w:cs="Calibri"/>
          <w:sz w:val="22"/>
          <w:szCs w:val="22"/>
          <w:lang w:eastAsia="ar-SA"/>
        </w:rPr>
        <w:t>• des ateliers de prévention à la Perte d’Autonomie des personnes âgées de + 60 ans et leurs aidants.</w:t>
      </w:r>
    </w:p>
    <w:p w14:paraId="195AE67B" w14:textId="77777777" w:rsidR="00903B57" w:rsidRPr="00903B57" w:rsidRDefault="00903B57" w:rsidP="00BE5F66">
      <w:pPr>
        <w:numPr>
          <w:ilvl w:val="0"/>
          <w:numId w:val="37"/>
        </w:numPr>
        <w:suppressAutoHyphens/>
        <w:spacing w:after="200" w:line="276" w:lineRule="auto"/>
        <w:jc w:val="both"/>
        <w:rPr>
          <w:rFonts w:ascii="Arial Narrow" w:eastAsia="Calibri" w:hAnsi="Arial Narrow" w:cs="Calibri"/>
          <w:sz w:val="22"/>
          <w:szCs w:val="22"/>
          <w:lang w:eastAsia="ar-SA"/>
        </w:rPr>
      </w:pPr>
      <w:r w:rsidRPr="00903B57">
        <w:rPr>
          <w:rFonts w:ascii="Arial Narrow" w:eastAsia="Calibri" w:hAnsi="Arial Narrow" w:cs="Calibri"/>
          <w:b/>
          <w:bCs/>
          <w:sz w:val="22"/>
          <w:szCs w:val="22"/>
          <w:lang w:eastAsia="ar-SA"/>
        </w:rPr>
        <w:t>Un Pôle Formation</w:t>
      </w:r>
      <w:r w:rsidRPr="00903B57">
        <w:rPr>
          <w:rFonts w:ascii="Arial Narrow" w:eastAsia="Calibri" w:hAnsi="Arial Narrow" w:cs="Calibri"/>
          <w:sz w:val="22"/>
          <w:szCs w:val="22"/>
          <w:lang w:eastAsia="ar-SA"/>
        </w:rPr>
        <w:t xml:space="preserve"> (Form’AT66).</w:t>
      </w:r>
    </w:p>
    <w:p w14:paraId="4F48B135" w14:textId="77777777" w:rsidR="00903B57" w:rsidRPr="00903B57" w:rsidRDefault="00903B57" w:rsidP="00903B57">
      <w:pPr>
        <w:spacing w:after="200" w:line="276" w:lineRule="auto"/>
        <w:ind w:firstLine="851"/>
        <w:contextualSpacing/>
        <w:jc w:val="both"/>
        <w:rPr>
          <w:rFonts w:ascii="Arial Narrow" w:eastAsia="Calibri" w:hAnsi="Arial Narrow" w:cs="Arial"/>
          <w:sz w:val="22"/>
          <w:szCs w:val="22"/>
          <w:lang w:eastAsia="en-US"/>
        </w:rPr>
      </w:pPr>
    </w:p>
    <w:p w14:paraId="32C324C2" w14:textId="77777777" w:rsidR="00903B57" w:rsidRPr="00903B57" w:rsidRDefault="00903B57" w:rsidP="00903B57">
      <w:pPr>
        <w:spacing w:after="200" w:line="276" w:lineRule="auto"/>
        <w:ind w:firstLine="851"/>
        <w:contextualSpacing/>
        <w:jc w:val="both"/>
        <w:rPr>
          <w:rFonts w:ascii="Calibri" w:eastAsia="Calibri" w:hAnsi="Calibri"/>
          <w:sz w:val="22"/>
          <w:szCs w:val="22"/>
          <w:lang w:eastAsia="en-US"/>
        </w:rPr>
      </w:pPr>
      <w:r w:rsidRPr="00903B57">
        <w:rPr>
          <w:rFonts w:ascii="Arial Narrow" w:eastAsia="Calibri" w:hAnsi="Arial Narrow" w:cs="Arial"/>
          <w:b/>
          <w:sz w:val="22"/>
          <w:szCs w:val="22"/>
          <w:lang w:eastAsia="en-US"/>
        </w:rPr>
        <w:t xml:space="preserve">Président : Monsieur </w:t>
      </w:r>
      <w:r w:rsidRPr="00903B57">
        <w:rPr>
          <w:rFonts w:ascii="Arial Narrow" w:eastAsia="Calibri" w:hAnsi="Arial Narrow"/>
          <w:b/>
          <w:bCs/>
          <w:sz w:val="22"/>
          <w:szCs w:val="22"/>
          <w:lang w:eastAsia="en-US"/>
        </w:rPr>
        <w:t>Francis BERTHELIER.</w:t>
      </w:r>
    </w:p>
    <w:p w14:paraId="0365EC8A" w14:textId="77777777" w:rsidR="00903B57" w:rsidRPr="00903B57" w:rsidRDefault="00903B57" w:rsidP="00903B57">
      <w:pPr>
        <w:spacing w:after="200" w:line="276" w:lineRule="auto"/>
        <w:ind w:firstLine="851"/>
        <w:contextualSpacing/>
        <w:jc w:val="both"/>
        <w:rPr>
          <w:rFonts w:ascii="Arial Narrow" w:eastAsia="Calibri" w:hAnsi="Arial Narrow" w:cs="Arial"/>
          <w:b/>
          <w:sz w:val="22"/>
          <w:szCs w:val="22"/>
          <w:lang w:eastAsia="en-US"/>
        </w:rPr>
      </w:pPr>
    </w:p>
    <w:p w14:paraId="7830173D" w14:textId="77777777" w:rsidR="00903B57" w:rsidRPr="00903B57" w:rsidRDefault="00903B57" w:rsidP="00903B57">
      <w:pPr>
        <w:spacing w:after="200" w:line="276" w:lineRule="auto"/>
        <w:ind w:firstLine="851"/>
        <w:contextualSpacing/>
        <w:jc w:val="both"/>
        <w:rPr>
          <w:rFonts w:ascii="Calibri" w:eastAsia="Calibri" w:hAnsi="Calibri"/>
          <w:sz w:val="22"/>
          <w:szCs w:val="22"/>
          <w:lang w:eastAsia="en-US"/>
        </w:rPr>
      </w:pPr>
      <w:r w:rsidRPr="00903B57">
        <w:rPr>
          <w:rFonts w:ascii="Arial Narrow" w:eastAsia="Calibri" w:hAnsi="Arial Narrow" w:cs="Arial"/>
          <w:sz w:val="22"/>
          <w:szCs w:val="22"/>
          <w:lang w:eastAsia="en-US"/>
        </w:rPr>
        <w:t>Les orientations et les missions du service sont définies par les textes réglementaires en vigueur.</w:t>
      </w:r>
    </w:p>
    <w:p w14:paraId="67F86656" w14:textId="77777777" w:rsidR="00903B57" w:rsidRPr="00903B57" w:rsidRDefault="00903B57" w:rsidP="00903B57">
      <w:pPr>
        <w:spacing w:after="200" w:line="276" w:lineRule="auto"/>
        <w:ind w:firstLine="851"/>
        <w:contextualSpacing/>
        <w:jc w:val="both"/>
        <w:rPr>
          <w:rFonts w:ascii="Calibri" w:eastAsia="Calibri" w:hAnsi="Calibri"/>
          <w:sz w:val="22"/>
          <w:szCs w:val="22"/>
          <w:lang w:eastAsia="en-US"/>
        </w:rPr>
      </w:pPr>
    </w:p>
    <w:p w14:paraId="3F7ACFBA" w14:textId="77777777" w:rsidR="00903B57" w:rsidRPr="00903B57" w:rsidRDefault="00903B57" w:rsidP="00903B57">
      <w:pPr>
        <w:widowControl w:val="0"/>
        <w:suppressAutoHyphens/>
        <w:ind w:left="720"/>
        <w:contextualSpacing/>
        <w:jc w:val="both"/>
        <w:textAlignment w:val="baseline"/>
        <w:rPr>
          <w:rFonts w:ascii="Cambria" w:eastAsia="Calibri" w:hAnsi="Cambria"/>
          <w:sz w:val="22"/>
          <w:szCs w:val="22"/>
          <w:lang w:eastAsia="en-US"/>
        </w:rPr>
      </w:pPr>
    </w:p>
    <w:p w14:paraId="657FEE48" w14:textId="77777777" w:rsidR="00903B57" w:rsidRPr="00903B57" w:rsidRDefault="00903B57" w:rsidP="00BE5F66">
      <w:pPr>
        <w:widowControl w:val="0"/>
        <w:numPr>
          <w:ilvl w:val="0"/>
          <w:numId w:val="27"/>
        </w:numPr>
        <w:suppressAutoHyphens/>
        <w:spacing w:after="200" w:line="276" w:lineRule="auto"/>
        <w:contextualSpacing/>
        <w:jc w:val="both"/>
        <w:textAlignment w:val="baseline"/>
        <w:rPr>
          <w:rFonts w:ascii="Cambria" w:eastAsia="Calibri" w:hAnsi="Cambria"/>
          <w:sz w:val="22"/>
          <w:szCs w:val="22"/>
          <w:lang w:eastAsia="en-US"/>
        </w:rPr>
      </w:pPr>
      <w:r w:rsidRPr="00903B57">
        <w:rPr>
          <w:rFonts w:ascii="Cambria" w:eastAsia="Calibri" w:hAnsi="Cambria" w:cs="Arial"/>
          <w:b/>
          <w:caps/>
          <w:color w:val="008080"/>
          <w:kern w:val="2"/>
          <w:u w:val="single"/>
          <w:lang w:eastAsia="en-US"/>
        </w:rPr>
        <w:t>pRÉSENTATION DU DISPOSITIF DE PROTECTION JURIDIQUE</w:t>
      </w:r>
    </w:p>
    <w:p w14:paraId="77E52695" w14:textId="77777777" w:rsidR="00903B57" w:rsidRPr="00903B57" w:rsidRDefault="00903B57" w:rsidP="00903B57">
      <w:pPr>
        <w:spacing w:after="200" w:line="276" w:lineRule="auto"/>
        <w:ind w:firstLine="851"/>
        <w:contextualSpacing/>
        <w:jc w:val="both"/>
        <w:rPr>
          <w:rFonts w:ascii="Arial Narrow" w:eastAsia="Calibri" w:hAnsi="Arial Narrow" w:cs="Arial"/>
          <w:b/>
          <w:caps/>
          <w:color w:val="008080"/>
          <w:kern w:val="2"/>
          <w:u w:val="single"/>
          <w:lang w:eastAsia="en-US"/>
        </w:rPr>
      </w:pPr>
    </w:p>
    <w:p w14:paraId="2D060795" w14:textId="77777777" w:rsidR="00903B57" w:rsidRPr="00903B57" w:rsidRDefault="00903B57" w:rsidP="00903B57">
      <w:pPr>
        <w:spacing w:after="200" w:line="276" w:lineRule="auto"/>
        <w:ind w:firstLine="360"/>
        <w:contextualSpacing/>
        <w:jc w:val="both"/>
        <w:rPr>
          <w:rFonts w:ascii="Calibri" w:eastAsia="Calibri" w:hAnsi="Calibri"/>
          <w:sz w:val="22"/>
          <w:szCs w:val="22"/>
          <w:lang w:eastAsia="en-US"/>
        </w:rPr>
      </w:pPr>
      <w:r w:rsidRPr="00903B57">
        <w:rPr>
          <w:rFonts w:ascii="Arial Narrow" w:eastAsia="Calibri" w:hAnsi="Arial Narrow" w:cs="Arial"/>
          <w:sz w:val="22"/>
          <w:szCs w:val="22"/>
          <w:lang w:eastAsia="en-US"/>
        </w:rPr>
        <w:t>La loi n° 2007-308 du 5 mars 2007, complétée par la loi n° 2019-222 du 23 mars 2019, a rénové le dispositif de protection juridique des majeurs. Toute personne majeure qui ne peut pourvoir seule à ses intérêts peut bénéficier d’une protection juridique, adaptée à son état et à sa situation.</w:t>
      </w:r>
    </w:p>
    <w:p w14:paraId="5B5DB6DE" w14:textId="77777777" w:rsidR="00903B57" w:rsidRPr="00903B57" w:rsidRDefault="00903B57" w:rsidP="00903B57">
      <w:pPr>
        <w:spacing w:after="200" w:line="276" w:lineRule="auto"/>
        <w:ind w:firstLine="360"/>
        <w:contextualSpacing/>
        <w:jc w:val="both"/>
        <w:rPr>
          <w:rFonts w:ascii="Arial Narrow" w:eastAsia="Calibri" w:hAnsi="Arial Narrow" w:cs="Arial"/>
          <w:sz w:val="22"/>
          <w:szCs w:val="22"/>
          <w:lang w:eastAsia="en-US"/>
        </w:rPr>
      </w:pPr>
      <w:r w:rsidRPr="00903B57">
        <w:rPr>
          <w:rFonts w:ascii="Arial Narrow" w:eastAsia="Calibri" w:hAnsi="Arial Narrow" w:cs="Arial"/>
          <w:sz w:val="22"/>
          <w:szCs w:val="22"/>
          <w:lang w:eastAsia="en-US"/>
        </w:rPr>
        <w:t xml:space="preserve">Si une altération des facultés de la personne est médicalement constatée, </w:t>
      </w:r>
      <w:bookmarkStart w:id="19" w:name="_Hlk146707042"/>
      <w:r w:rsidRPr="00903B57">
        <w:rPr>
          <w:rFonts w:ascii="Arial Narrow" w:eastAsia="Calibri" w:hAnsi="Arial Narrow" w:cs="Arial"/>
          <w:sz w:val="22"/>
          <w:szCs w:val="22"/>
          <w:lang w:eastAsia="en-US"/>
        </w:rPr>
        <w:t xml:space="preserve">le Juge des Contentieux de la </w:t>
      </w:r>
      <w:bookmarkEnd w:id="19"/>
      <w:r w:rsidRPr="00903B57">
        <w:rPr>
          <w:rFonts w:ascii="Arial Narrow" w:eastAsia="Calibri" w:hAnsi="Arial Narrow" w:cs="Arial"/>
          <w:sz w:val="22"/>
          <w:szCs w:val="22"/>
          <w:lang w:eastAsia="en-US"/>
        </w:rPr>
        <w:t>Protection (juge des tutelles) peut décider qu’un régime de représentation (tutelle) ou d’assistance (curatelle) est nécessaire pour protéger les intérêts personnels et patrimoniaux de la personne vulnérable.</w:t>
      </w:r>
    </w:p>
    <w:p w14:paraId="353D5763" w14:textId="77777777" w:rsidR="00903B57" w:rsidRPr="00903B57" w:rsidRDefault="00903B57" w:rsidP="00903B57">
      <w:pPr>
        <w:spacing w:after="200" w:line="276" w:lineRule="auto"/>
        <w:contextualSpacing/>
        <w:jc w:val="both"/>
        <w:rPr>
          <w:rFonts w:ascii="Arial Narrow" w:eastAsia="Calibri" w:hAnsi="Arial Narrow" w:cs="Arial"/>
          <w:sz w:val="22"/>
          <w:szCs w:val="22"/>
          <w:lang w:eastAsia="en-US"/>
        </w:rPr>
      </w:pPr>
    </w:p>
    <w:p w14:paraId="0F92D2C5" w14:textId="77777777" w:rsidR="00903B57" w:rsidRPr="00903B57" w:rsidRDefault="00903B57" w:rsidP="00903B57">
      <w:pPr>
        <w:spacing w:after="200" w:line="276" w:lineRule="auto"/>
        <w:contextualSpacing/>
        <w:jc w:val="both"/>
        <w:rPr>
          <w:rFonts w:ascii="Arial Narrow" w:eastAsia="Calibri" w:hAnsi="Arial Narrow" w:cs="Arial"/>
          <w:sz w:val="22"/>
          <w:szCs w:val="22"/>
          <w:lang w:eastAsia="en-US"/>
        </w:rPr>
      </w:pPr>
    </w:p>
    <w:p w14:paraId="0EAC8AD7" w14:textId="77777777" w:rsidR="00903B57" w:rsidRPr="00903B57" w:rsidRDefault="00903B57" w:rsidP="00903B57">
      <w:pPr>
        <w:spacing w:after="200" w:line="276" w:lineRule="auto"/>
        <w:contextualSpacing/>
        <w:jc w:val="both"/>
        <w:rPr>
          <w:rFonts w:ascii="Arial Narrow" w:eastAsia="Calibri" w:hAnsi="Arial Narrow" w:cs="Arial"/>
          <w:sz w:val="22"/>
          <w:szCs w:val="22"/>
          <w:lang w:eastAsia="en-US"/>
        </w:rPr>
      </w:pPr>
    </w:p>
    <w:p w14:paraId="0C570139" w14:textId="77777777" w:rsidR="00903B57" w:rsidRPr="00903B57" w:rsidRDefault="00903B57" w:rsidP="00BE5F66">
      <w:pPr>
        <w:widowControl w:val="0"/>
        <w:numPr>
          <w:ilvl w:val="0"/>
          <w:numId w:val="27"/>
        </w:numPr>
        <w:suppressAutoHyphens/>
        <w:spacing w:after="200" w:line="276" w:lineRule="auto"/>
        <w:contextualSpacing/>
        <w:jc w:val="both"/>
        <w:textAlignment w:val="baseline"/>
        <w:rPr>
          <w:rFonts w:ascii="Cambria" w:eastAsia="Calibri" w:hAnsi="Cambria"/>
          <w:sz w:val="22"/>
          <w:szCs w:val="22"/>
          <w:lang w:eastAsia="en-US"/>
        </w:rPr>
      </w:pPr>
      <w:r w:rsidRPr="00903B57">
        <w:rPr>
          <w:rFonts w:ascii="Cambria" w:eastAsia="Calibri" w:hAnsi="Cambria" w:cs="Arial"/>
          <w:b/>
          <w:caps/>
          <w:color w:val="008080"/>
          <w:kern w:val="2"/>
          <w:u w:val="single"/>
          <w:lang w:eastAsia="en-US"/>
        </w:rPr>
        <w:lastRenderedPageBreak/>
        <w:t>Protection et gestion</w:t>
      </w:r>
    </w:p>
    <w:p w14:paraId="00D69425" w14:textId="77777777" w:rsidR="00903B57" w:rsidRPr="00903B57" w:rsidRDefault="00903B57" w:rsidP="00903B57">
      <w:pPr>
        <w:spacing w:after="200" w:line="100" w:lineRule="atLeast"/>
        <w:contextualSpacing/>
        <w:rPr>
          <w:rFonts w:ascii="Arial Narrow" w:eastAsia="Calibri" w:hAnsi="Arial Narrow" w:cs="Arial"/>
          <w:b/>
          <w:caps/>
          <w:color w:val="FFFF00"/>
          <w:kern w:val="2"/>
          <w:u w:val="single"/>
          <w:lang w:eastAsia="en-US"/>
        </w:rPr>
      </w:pPr>
    </w:p>
    <w:p w14:paraId="42FDF7E7" w14:textId="77777777" w:rsidR="00903B57" w:rsidRPr="00903B57" w:rsidRDefault="00903B57" w:rsidP="00903B57">
      <w:pPr>
        <w:spacing w:after="200" w:line="100" w:lineRule="atLeast"/>
        <w:contextualSpacing/>
        <w:rPr>
          <w:rFonts w:ascii="Cambria" w:eastAsia="Calibri" w:hAnsi="Cambria"/>
          <w:szCs w:val="22"/>
          <w:lang w:eastAsia="en-US"/>
        </w:rPr>
      </w:pPr>
      <w:r w:rsidRPr="00903B57">
        <w:rPr>
          <w:rFonts w:ascii="Cambria" w:eastAsia="Calibri" w:hAnsi="Cambria" w:cs="Arial"/>
          <w:b/>
          <w:smallCaps/>
          <w:color w:val="0070C0"/>
          <w:kern w:val="2"/>
          <w:szCs w:val="22"/>
          <w:lang w:eastAsia="en-US"/>
        </w:rPr>
        <w:t>Sauvegarde de Justice</w:t>
      </w:r>
    </w:p>
    <w:p w14:paraId="241C360F" w14:textId="77777777" w:rsidR="00903B57" w:rsidRPr="00903B57" w:rsidRDefault="00903B57" w:rsidP="00903B57">
      <w:pPr>
        <w:spacing w:after="200" w:line="100" w:lineRule="atLeast"/>
        <w:contextualSpacing/>
        <w:jc w:val="both"/>
        <w:rPr>
          <w:rFonts w:ascii="Calibri" w:eastAsia="Calibri" w:hAnsi="Calibri"/>
          <w:sz w:val="22"/>
          <w:szCs w:val="22"/>
          <w:lang w:eastAsia="en-US"/>
        </w:rPr>
      </w:pPr>
      <w:r w:rsidRPr="00903B57">
        <w:rPr>
          <w:rFonts w:ascii="Arial Narrow" w:eastAsia="Calibri" w:hAnsi="Arial Narrow" w:cs="Arial"/>
          <w:sz w:val="22"/>
          <w:szCs w:val="22"/>
          <w:lang w:eastAsia="en-US"/>
        </w:rPr>
        <w:t>Protection juridique temporaire limitée à l’accomplissement de certains actes déterminés par le juge. Cette mesure est prévue pour une durée de 1 an renouvelable une fois.</w:t>
      </w:r>
    </w:p>
    <w:p w14:paraId="695293EB" w14:textId="77777777" w:rsidR="00903B57" w:rsidRPr="00903B57" w:rsidRDefault="00903B57" w:rsidP="00903B57">
      <w:pPr>
        <w:spacing w:after="200" w:line="100" w:lineRule="atLeast"/>
        <w:contextualSpacing/>
        <w:jc w:val="both"/>
        <w:rPr>
          <w:rFonts w:ascii="Arial Narrow" w:eastAsia="Calibri" w:hAnsi="Arial Narrow" w:cs="Arial"/>
          <w:sz w:val="22"/>
          <w:szCs w:val="22"/>
          <w:lang w:eastAsia="en-US"/>
        </w:rPr>
      </w:pPr>
    </w:p>
    <w:p w14:paraId="2001A099" w14:textId="77777777" w:rsidR="00903B57" w:rsidRPr="00903B57" w:rsidRDefault="00903B57" w:rsidP="00903B57">
      <w:pPr>
        <w:spacing w:after="200" w:line="100" w:lineRule="atLeast"/>
        <w:contextualSpacing/>
        <w:rPr>
          <w:rFonts w:ascii="Cambria" w:eastAsia="Calibri" w:hAnsi="Cambria"/>
          <w:szCs w:val="22"/>
          <w:lang w:eastAsia="en-US"/>
        </w:rPr>
      </w:pPr>
      <w:r w:rsidRPr="00903B57">
        <w:rPr>
          <w:rFonts w:ascii="Cambria" w:eastAsia="Calibri" w:hAnsi="Cambria" w:cs="Arial"/>
          <w:b/>
          <w:smallCaps/>
          <w:color w:val="0070C0"/>
          <w:kern w:val="2"/>
          <w:szCs w:val="22"/>
          <w:lang w:eastAsia="en-US"/>
        </w:rPr>
        <w:t>Curatelle</w:t>
      </w:r>
    </w:p>
    <w:p w14:paraId="797ADB94" w14:textId="77777777" w:rsidR="00903B57" w:rsidRPr="00903B57" w:rsidRDefault="00903B57" w:rsidP="00903B57">
      <w:pPr>
        <w:spacing w:after="200" w:line="100" w:lineRule="atLeast"/>
        <w:contextualSpacing/>
        <w:jc w:val="both"/>
        <w:rPr>
          <w:rFonts w:ascii="Calibri" w:eastAsia="Calibri" w:hAnsi="Calibri"/>
          <w:sz w:val="22"/>
          <w:szCs w:val="22"/>
          <w:lang w:eastAsia="en-US"/>
        </w:rPr>
      </w:pPr>
      <w:r w:rsidRPr="00903B57">
        <w:rPr>
          <w:rFonts w:ascii="Arial Narrow" w:eastAsia="Calibri" w:hAnsi="Arial Narrow" w:cs="Arial"/>
          <w:sz w:val="22"/>
          <w:szCs w:val="22"/>
          <w:lang w:eastAsia="en-US"/>
        </w:rPr>
        <w:t xml:space="preserve">Assister ou contrôler le majeur de façon continue dans les actes importants de la vie, sans que celui-ci soit hors d’état d’agir lui-même. La durée de la mesure ne pourra excéder 5 ans, renouvelable, mais la durée pourra être supérieure si l’altération de l’intéressé n’apparaît manifestement pas susceptible de connaître une amélioration. Le juge devra néanmoins réexaminer le dossier une première fois après l’ouverture de la mesure, c’est-à-dire avant les 5 ans. </w:t>
      </w:r>
    </w:p>
    <w:p w14:paraId="7946C056" w14:textId="77777777" w:rsidR="00903B57" w:rsidRPr="00903B57" w:rsidRDefault="00903B57" w:rsidP="00903B57">
      <w:pPr>
        <w:spacing w:after="200" w:line="100" w:lineRule="atLeast"/>
        <w:contextualSpacing/>
        <w:jc w:val="both"/>
        <w:rPr>
          <w:rFonts w:ascii="Arial Narrow" w:eastAsia="Calibri" w:hAnsi="Arial Narrow" w:cs="Arial"/>
          <w:sz w:val="22"/>
          <w:szCs w:val="22"/>
          <w:lang w:eastAsia="en-US"/>
        </w:rPr>
      </w:pPr>
    </w:p>
    <w:p w14:paraId="2A4DA1F3" w14:textId="77777777" w:rsidR="00903B57" w:rsidRPr="00903B57" w:rsidRDefault="00903B57" w:rsidP="00903B57">
      <w:pPr>
        <w:spacing w:after="200" w:line="100" w:lineRule="atLeast"/>
        <w:contextualSpacing/>
        <w:rPr>
          <w:rFonts w:ascii="Cambria" w:eastAsia="Calibri" w:hAnsi="Cambria"/>
          <w:szCs w:val="22"/>
          <w:lang w:eastAsia="en-US"/>
        </w:rPr>
      </w:pPr>
      <w:r w:rsidRPr="00903B57">
        <w:rPr>
          <w:rFonts w:ascii="Cambria" w:eastAsia="Calibri" w:hAnsi="Cambria" w:cs="Arial"/>
          <w:b/>
          <w:smallCaps/>
          <w:color w:val="0070C0"/>
          <w:kern w:val="2"/>
          <w:szCs w:val="22"/>
          <w:lang w:eastAsia="en-US"/>
        </w:rPr>
        <w:t>Tutelle</w:t>
      </w:r>
    </w:p>
    <w:p w14:paraId="7F4AA0BE" w14:textId="77777777" w:rsidR="00903B57" w:rsidRPr="00903B57" w:rsidRDefault="00903B57" w:rsidP="00903B57">
      <w:pPr>
        <w:spacing w:after="200" w:line="100" w:lineRule="atLeast"/>
        <w:contextualSpacing/>
        <w:jc w:val="both"/>
        <w:rPr>
          <w:rFonts w:ascii="Arial Narrow" w:eastAsia="Calibri" w:hAnsi="Arial Narrow" w:cs="Arial"/>
          <w:sz w:val="22"/>
          <w:szCs w:val="22"/>
          <w:lang w:eastAsia="en-US"/>
        </w:rPr>
      </w:pPr>
      <w:r w:rsidRPr="00903B57">
        <w:rPr>
          <w:rFonts w:ascii="Arial Narrow" w:eastAsia="Calibri" w:hAnsi="Arial Narrow" w:cs="Arial"/>
          <w:sz w:val="22"/>
          <w:szCs w:val="22"/>
          <w:lang w:eastAsia="en-US"/>
        </w:rPr>
        <w:t>Représenter de manière continue le majeur dans les actes de la vie civile. La durée de la mesure ne pourra excéder 5 ans, renouvelable, mais la durée pourra être supérieure si l’altération de l’intéressé n’apparaît manifestement pas susceptible de connaître une amélioration. Le juge devra néanmoins réexaminer le dossier une première fois après l’ouverture de la mesure, c’est-à-dire avant les 5 ans</w:t>
      </w:r>
    </w:p>
    <w:p w14:paraId="6D05A570" w14:textId="77777777" w:rsidR="00903B57" w:rsidRPr="00903B57" w:rsidRDefault="00903B57" w:rsidP="00903B57">
      <w:pPr>
        <w:spacing w:after="200" w:line="100" w:lineRule="atLeast"/>
        <w:contextualSpacing/>
        <w:jc w:val="both"/>
        <w:rPr>
          <w:rFonts w:ascii="Arial Narrow" w:eastAsia="Calibri" w:hAnsi="Arial Narrow" w:cs="Arial"/>
          <w:sz w:val="22"/>
          <w:szCs w:val="22"/>
          <w:lang w:eastAsia="en-US"/>
        </w:rPr>
      </w:pPr>
    </w:p>
    <w:p w14:paraId="0CA8A2D1" w14:textId="77777777" w:rsidR="00903B57" w:rsidRPr="00903B57" w:rsidRDefault="00903B57" w:rsidP="00903B57">
      <w:pPr>
        <w:spacing w:after="200" w:line="100" w:lineRule="atLeast"/>
        <w:contextualSpacing/>
        <w:jc w:val="both"/>
        <w:rPr>
          <w:rFonts w:ascii="Cambria" w:eastAsia="Calibri" w:hAnsi="Cambria"/>
          <w:szCs w:val="22"/>
          <w:lang w:eastAsia="en-US"/>
        </w:rPr>
      </w:pPr>
      <w:r w:rsidRPr="00903B57">
        <w:rPr>
          <w:rFonts w:ascii="Cambria" w:eastAsia="Calibri" w:hAnsi="Cambria" w:cs="Arial"/>
          <w:b/>
          <w:smallCaps/>
          <w:color w:val="0070C0"/>
          <w:kern w:val="2"/>
          <w:szCs w:val="22"/>
          <w:lang w:eastAsia="en-US"/>
        </w:rPr>
        <w:t>Mandat de Protection Future (MPF)</w:t>
      </w:r>
    </w:p>
    <w:p w14:paraId="3C7AD968" w14:textId="77777777" w:rsidR="00903B57" w:rsidRPr="00903B57" w:rsidRDefault="00903B57" w:rsidP="00903B57">
      <w:pPr>
        <w:spacing w:after="200" w:line="100" w:lineRule="atLeast"/>
        <w:contextualSpacing/>
        <w:jc w:val="both"/>
        <w:rPr>
          <w:rFonts w:ascii="Calibri" w:eastAsia="Calibri" w:hAnsi="Calibri"/>
          <w:sz w:val="22"/>
          <w:szCs w:val="22"/>
          <w:lang w:eastAsia="en-US"/>
        </w:rPr>
      </w:pPr>
      <w:r w:rsidRPr="00903B57">
        <w:rPr>
          <w:rFonts w:ascii="Arial Narrow" w:eastAsia="Calibri" w:hAnsi="Arial Narrow" w:cs="Arial"/>
          <w:sz w:val="22"/>
          <w:szCs w:val="22"/>
          <w:lang w:eastAsia="en-US"/>
        </w:rPr>
        <w:t xml:space="preserve">Le mandataire représente le mandant. La protection peut porter à la fois sur les biens et la personne ou sur l’un des deux. </w:t>
      </w:r>
    </w:p>
    <w:p w14:paraId="4FF34E6F" w14:textId="77777777" w:rsidR="00903B57" w:rsidRPr="00903B57" w:rsidRDefault="00903B57" w:rsidP="00903B57">
      <w:pPr>
        <w:spacing w:after="200" w:line="100" w:lineRule="atLeast"/>
        <w:contextualSpacing/>
        <w:jc w:val="both"/>
        <w:rPr>
          <w:rFonts w:ascii="Calibri" w:eastAsia="Calibri" w:hAnsi="Calibri"/>
          <w:sz w:val="22"/>
          <w:szCs w:val="22"/>
          <w:lang w:eastAsia="en-US"/>
        </w:rPr>
      </w:pPr>
      <w:r w:rsidRPr="00903B57">
        <w:rPr>
          <w:rFonts w:ascii="Arial Narrow" w:eastAsia="Calibri" w:hAnsi="Arial Narrow" w:cs="Arial"/>
          <w:sz w:val="22"/>
          <w:szCs w:val="22"/>
          <w:lang w:eastAsia="en-US"/>
        </w:rPr>
        <w:t xml:space="preserve">Le mandat est exécuté lorsque l’altération des facultés personnelles du mandant est constatée. Il prend fin si le mandant retrouve ses facultés, s’il décède ou est placé sous mesure de protection judiciaire (curatelle ou tutelle). Il prend fin également en cas de décès du mandataire ou encore de sa révocation judiciaire. </w:t>
      </w:r>
    </w:p>
    <w:p w14:paraId="4414E87E" w14:textId="77777777" w:rsidR="00903B57" w:rsidRPr="00903B57" w:rsidRDefault="00903B57" w:rsidP="00903B57">
      <w:pPr>
        <w:spacing w:after="200" w:line="100" w:lineRule="atLeast"/>
        <w:contextualSpacing/>
        <w:jc w:val="both"/>
        <w:rPr>
          <w:rFonts w:ascii="Arial Narrow" w:eastAsia="Calibri" w:hAnsi="Arial Narrow" w:cs="Arial"/>
          <w:sz w:val="22"/>
          <w:szCs w:val="22"/>
          <w:lang w:eastAsia="en-US"/>
        </w:rPr>
      </w:pPr>
    </w:p>
    <w:p w14:paraId="71280063" w14:textId="77777777" w:rsidR="00903B57" w:rsidRPr="00903B57" w:rsidRDefault="00903B57" w:rsidP="00903B57">
      <w:pPr>
        <w:spacing w:after="200" w:line="100" w:lineRule="atLeast"/>
        <w:contextualSpacing/>
        <w:rPr>
          <w:rFonts w:ascii="Cambria" w:eastAsia="Calibri" w:hAnsi="Cambria"/>
          <w:szCs w:val="22"/>
          <w:lang w:eastAsia="en-US"/>
        </w:rPr>
      </w:pPr>
      <w:r w:rsidRPr="00903B57">
        <w:rPr>
          <w:rFonts w:ascii="Cambria" w:eastAsia="Calibri" w:hAnsi="Cambria" w:cs="Arial"/>
          <w:b/>
          <w:smallCaps/>
          <w:color w:val="0070C0"/>
          <w:kern w:val="2"/>
          <w:szCs w:val="22"/>
          <w:lang w:eastAsia="en-US"/>
        </w:rPr>
        <w:t>Mesure d’Accompagnement Judiciaire (MAJ)</w:t>
      </w:r>
    </w:p>
    <w:p w14:paraId="26A3D545" w14:textId="77777777" w:rsidR="00903B57" w:rsidRPr="00903B57" w:rsidRDefault="00903B57" w:rsidP="00903B57">
      <w:pPr>
        <w:spacing w:after="200" w:line="100" w:lineRule="atLeast"/>
        <w:contextualSpacing/>
        <w:jc w:val="both"/>
        <w:rPr>
          <w:rFonts w:ascii="Calibri" w:eastAsia="Calibri" w:hAnsi="Calibri"/>
          <w:sz w:val="22"/>
          <w:szCs w:val="22"/>
          <w:lang w:eastAsia="en-US"/>
        </w:rPr>
      </w:pPr>
      <w:r w:rsidRPr="00903B57">
        <w:rPr>
          <w:rFonts w:ascii="Arial Narrow" w:eastAsia="Calibri" w:hAnsi="Arial Narrow" w:cs="Arial"/>
          <w:sz w:val="22"/>
          <w:szCs w:val="22"/>
          <w:lang w:eastAsia="en-US"/>
        </w:rPr>
        <w:t xml:space="preserve">Le bénéficiaire de la MAJ conserve sa capacité civile sauf pour la perception et la gestion des prestations sociales qui sont confiées à un mandataire judiciaire. C’est le juge des tutelles qui choisit les prestations qui seront mises sous tutelle (sauf pour les prestations qui concernent les mineurs). Le juge désigne le mandataire qui percevra les prestations sur un compte ouvert au nom de la personne auprès de la banque et gérera les prestations dans l’intérêt de la personne en tenant compte de son avis et de sa situation familiale, mais aussi exercera auprès de celle-ci une action éducative pour permettre une gestion autonome de ces prestations. La durée ne peut excéder 2 ans, renouvelable sur décision motivée du juge, mais la durée ne peut être supérieure à 4 ans. La MAJ doit faire l’objet d’un réexamen par le juge une première fois après l’ouverture de la mesure, c’est-à-dire dans les 2 ans. </w:t>
      </w:r>
    </w:p>
    <w:p w14:paraId="763982EB" w14:textId="77777777" w:rsidR="00903B57" w:rsidRPr="00903B57" w:rsidRDefault="00903B57" w:rsidP="00903B57">
      <w:pPr>
        <w:spacing w:after="200" w:line="100" w:lineRule="atLeast"/>
        <w:contextualSpacing/>
        <w:jc w:val="both"/>
        <w:rPr>
          <w:rFonts w:ascii="Arial Narrow" w:eastAsia="Calibri" w:hAnsi="Arial Narrow" w:cs="Arial"/>
          <w:sz w:val="22"/>
          <w:szCs w:val="22"/>
          <w:lang w:eastAsia="en-US"/>
        </w:rPr>
      </w:pPr>
    </w:p>
    <w:p w14:paraId="17605CD2" w14:textId="77777777" w:rsidR="00903B57" w:rsidRPr="00903B57" w:rsidRDefault="00903B57" w:rsidP="00BE5F66">
      <w:pPr>
        <w:widowControl w:val="0"/>
        <w:numPr>
          <w:ilvl w:val="0"/>
          <w:numId w:val="27"/>
        </w:numPr>
        <w:suppressAutoHyphens/>
        <w:spacing w:after="200" w:line="276" w:lineRule="auto"/>
        <w:contextualSpacing/>
        <w:jc w:val="both"/>
        <w:textAlignment w:val="baseline"/>
        <w:rPr>
          <w:rFonts w:ascii="Cambria" w:eastAsia="Calibri" w:hAnsi="Cambria"/>
          <w:sz w:val="22"/>
          <w:szCs w:val="22"/>
          <w:lang w:eastAsia="en-US"/>
        </w:rPr>
      </w:pPr>
      <w:r w:rsidRPr="00903B57">
        <w:rPr>
          <w:rFonts w:ascii="Cambria" w:eastAsia="Calibri" w:hAnsi="Cambria" w:cs="Arial"/>
          <w:b/>
          <w:caps/>
          <w:color w:val="008080"/>
          <w:kern w:val="2"/>
          <w:u w:val="single"/>
          <w:lang w:eastAsia="en-US"/>
        </w:rPr>
        <w:t>Votre accueil</w:t>
      </w:r>
    </w:p>
    <w:p w14:paraId="66D5AA0C" w14:textId="77777777" w:rsidR="00903B57" w:rsidRPr="00903B57" w:rsidRDefault="00903B57" w:rsidP="00903B57">
      <w:pPr>
        <w:spacing w:after="200" w:line="276" w:lineRule="auto"/>
        <w:contextualSpacing/>
        <w:jc w:val="both"/>
        <w:rPr>
          <w:rFonts w:ascii="Arial Narrow" w:eastAsia="Calibri" w:hAnsi="Arial Narrow" w:cs="Arial"/>
          <w:b/>
          <w:caps/>
          <w:color w:val="008080"/>
          <w:kern w:val="2"/>
          <w:u w:val="single"/>
          <w:lang w:eastAsia="en-US"/>
        </w:rPr>
      </w:pPr>
    </w:p>
    <w:p w14:paraId="2DE96C52" w14:textId="77777777" w:rsidR="00903B57" w:rsidRPr="00903B57" w:rsidRDefault="00903B57" w:rsidP="00903B57">
      <w:pPr>
        <w:spacing w:after="200" w:line="276" w:lineRule="auto"/>
        <w:ind w:firstLine="360"/>
        <w:contextualSpacing/>
        <w:jc w:val="both"/>
        <w:rPr>
          <w:rFonts w:ascii="Calibri" w:eastAsia="Calibri" w:hAnsi="Calibri"/>
          <w:sz w:val="22"/>
          <w:szCs w:val="22"/>
          <w:lang w:eastAsia="en-US"/>
        </w:rPr>
      </w:pPr>
      <w:r w:rsidRPr="00903B57">
        <w:rPr>
          <w:rFonts w:ascii="Arial Narrow" w:eastAsia="Calibri" w:hAnsi="Arial Narrow" w:cs="Arial"/>
          <w:sz w:val="22"/>
          <w:szCs w:val="22"/>
          <w:lang w:eastAsia="en-US"/>
        </w:rPr>
        <w:t>Le service est ouvert au public tous les jours de la semaine de 9h00 à 12h00 et de 13h30 à 16h30 (sauf le mercredi après-midi et le vendredi après-midi).</w:t>
      </w:r>
    </w:p>
    <w:p w14:paraId="6EED5715" w14:textId="77777777" w:rsidR="00903B57" w:rsidRPr="00903B57" w:rsidRDefault="00903B57" w:rsidP="00903B57">
      <w:pPr>
        <w:spacing w:after="200" w:line="276" w:lineRule="auto"/>
        <w:contextualSpacing/>
        <w:jc w:val="both"/>
        <w:rPr>
          <w:rFonts w:ascii="Arial Narrow" w:eastAsia="Calibri" w:hAnsi="Arial Narrow" w:cs="Arial"/>
          <w:sz w:val="22"/>
          <w:szCs w:val="22"/>
          <w:lang w:eastAsia="en-US"/>
        </w:rPr>
      </w:pPr>
    </w:p>
    <w:p w14:paraId="2232C3E8" w14:textId="19EB2944" w:rsidR="00903B57" w:rsidRPr="00903B57" w:rsidRDefault="00903B57" w:rsidP="00903B57">
      <w:pPr>
        <w:spacing w:after="200" w:line="276" w:lineRule="auto"/>
        <w:ind w:firstLine="360"/>
        <w:contextualSpacing/>
        <w:jc w:val="both"/>
        <w:rPr>
          <w:rFonts w:ascii="Calibri" w:eastAsia="Calibri" w:hAnsi="Calibri"/>
          <w:sz w:val="22"/>
          <w:szCs w:val="22"/>
          <w:lang w:eastAsia="en-US"/>
        </w:rPr>
      </w:pPr>
      <w:r w:rsidRPr="00903B57">
        <w:rPr>
          <w:rFonts w:ascii="Arial Narrow" w:eastAsia="Calibri" w:hAnsi="Arial Narrow" w:cs="Arial"/>
          <w:sz w:val="22"/>
          <w:szCs w:val="22"/>
          <w:lang w:eastAsia="en-US"/>
        </w:rPr>
        <w:t>Une permanence téléphonique est assurée par chaque délégué une matinée par semaine d</w:t>
      </w:r>
      <w:r w:rsidR="000E4D82">
        <w:rPr>
          <w:rFonts w:ascii="Arial Narrow" w:eastAsia="Calibri" w:hAnsi="Arial Narrow" w:cs="Arial"/>
          <w:sz w:val="22"/>
          <w:szCs w:val="22"/>
          <w:lang w:eastAsia="en-US"/>
        </w:rPr>
        <w:t>e</w:t>
      </w:r>
      <w:r w:rsidRPr="00903B57">
        <w:rPr>
          <w:rFonts w:ascii="Arial Narrow" w:eastAsia="Calibri" w:hAnsi="Arial Narrow" w:cs="Arial"/>
          <w:sz w:val="22"/>
          <w:szCs w:val="22"/>
          <w:lang w:eastAsia="en-US"/>
        </w:rPr>
        <w:t xml:space="preserve"> 9h00 à 12h00.</w:t>
      </w:r>
    </w:p>
    <w:p w14:paraId="109257C0" w14:textId="77777777" w:rsidR="00903B57" w:rsidRPr="00903B57" w:rsidRDefault="00903B57" w:rsidP="00903B57">
      <w:pPr>
        <w:spacing w:after="200" w:line="276" w:lineRule="auto"/>
        <w:contextualSpacing/>
        <w:jc w:val="both"/>
        <w:rPr>
          <w:rFonts w:ascii="Arial Narrow" w:eastAsia="Calibri" w:hAnsi="Arial Narrow" w:cs="Arial"/>
          <w:sz w:val="22"/>
          <w:szCs w:val="22"/>
          <w:lang w:eastAsia="en-US"/>
        </w:rPr>
      </w:pPr>
    </w:p>
    <w:p w14:paraId="593D2AA1" w14:textId="77777777" w:rsidR="00903B57" w:rsidRPr="00903B57" w:rsidRDefault="00903B57" w:rsidP="00903B57">
      <w:pPr>
        <w:spacing w:after="200" w:line="276" w:lineRule="auto"/>
        <w:ind w:firstLine="426"/>
        <w:contextualSpacing/>
        <w:jc w:val="both"/>
        <w:rPr>
          <w:rFonts w:ascii="Calibri" w:eastAsia="Calibri" w:hAnsi="Calibri"/>
          <w:b/>
          <w:bCs/>
          <w:sz w:val="22"/>
          <w:szCs w:val="22"/>
          <w:lang w:eastAsia="en-US"/>
        </w:rPr>
      </w:pPr>
      <w:r w:rsidRPr="00903B57">
        <w:rPr>
          <w:rFonts w:ascii="Arial Narrow" w:eastAsia="Calibri" w:hAnsi="Arial Narrow" w:cs="Arial"/>
          <w:b/>
          <w:bCs/>
          <w:sz w:val="22"/>
          <w:szCs w:val="22"/>
          <w:u w:val="single"/>
          <w:lang w:eastAsia="en-US"/>
        </w:rPr>
        <w:t>N° d’appel</w:t>
      </w:r>
      <w:r w:rsidRPr="00903B57">
        <w:rPr>
          <w:rFonts w:ascii="Arial Narrow" w:eastAsia="Calibri" w:hAnsi="Arial Narrow" w:cs="Arial"/>
          <w:b/>
          <w:bCs/>
          <w:sz w:val="22"/>
          <w:szCs w:val="22"/>
          <w:lang w:eastAsia="en-US"/>
        </w:rPr>
        <w:t xml:space="preserve"> : #6!TelephoneAssociation# </w:t>
      </w:r>
    </w:p>
    <w:p w14:paraId="1A994014" w14:textId="77777777" w:rsidR="00903B57" w:rsidRPr="00903B57" w:rsidRDefault="00903B57" w:rsidP="00903B57">
      <w:pPr>
        <w:spacing w:after="200" w:line="276" w:lineRule="auto"/>
        <w:ind w:left="708"/>
        <w:contextualSpacing/>
        <w:jc w:val="both"/>
        <w:rPr>
          <w:rFonts w:ascii="Arial Narrow" w:eastAsia="Calibri" w:hAnsi="Arial Narrow" w:cs="Arial"/>
          <w:sz w:val="22"/>
          <w:szCs w:val="22"/>
          <w:lang w:eastAsia="en-US"/>
        </w:rPr>
      </w:pPr>
    </w:p>
    <w:p w14:paraId="043BEDBA" w14:textId="77777777" w:rsidR="00903B57" w:rsidRPr="00903B57" w:rsidRDefault="00903B57" w:rsidP="00903B57">
      <w:pPr>
        <w:spacing w:after="200" w:line="276" w:lineRule="auto"/>
        <w:ind w:firstLine="426"/>
        <w:contextualSpacing/>
        <w:jc w:val="both"/>
        <w:rPr>
          <w:rFonts w:ascii="Calibri" w:eastAsia="Calibri" w:hAnsi="Calibri"/>
          <w:sz w:val="22"/>
          <w:szCs w:val="22"/>
          <w:lang w:eastAsia="en-US"/>
        </w:rPr>
      </w:pPr>
      <w:r w:rsidRPr="00903B57">
        <w:rPr>
          <w:rFonts w:ascii="Arial Narrow" w:eastAsia="Calibri" w:hAnsi="Arial Narrow" w:cs="Arial"/>
          <w:sz w:val="22"/>
          <w:szCs w:val="22"/>
          <w:lang w:eastAsia="en-US"/>
        </w:rPr>
        <w:t>Les délégués mandataires judiciaires à la protection des majeurs reçoivent les personnes sur rendez-vous.</w:t>
      </w:r>
    </w:p>
    <w:p w14:paraId="0A1B9D5D" w14:textId="77777777" w:rsidR="00903B57" w:rsidRPr="00903B57" w:rsidRDefault="00903B57" w:rsidP="00903B57">
      <w:pPr>
        <w:spacing w:after="200" w:line="276" w:lineRule="auto"/>
        <w:ind w:firstLine="426"/>
        <w:contextualSpacing/>
        <w:jc w:val="both"/>
        <w:rPr>
          <w:rFonts w:ascii="Arial Narrow" w:eastAsia="Calibri" w:hAnsi="Arial Narrow" w:cs="Arial"/>
          <w:sz w:val="20"/>
          <w:szCs w:val="22"/>
          <w:lang w:eastAsia="en-US"/>
        </w:rPr>
      </w:pPr>
    </w:p>
    <w:p w14:paraId="6070B361" w14:textId="77777777" w:rsidR="00903B57" w:rsidRPr="00903B57" w:rsidRDefault="00903B57" w:rsidP="00903B57">
      <w:pPr>
        <w:spacing w:after="200" w:line="276" w:lineRule="auto"/>
        <w:contextualSpacing/>
        <w:jc w:val="both"/>
        <w:rPr>
          <w:rFonts w:ascii="Arial Narrow" w:eastAsia="Calibri" w:hAnsi="Arial Narrow" w:cs="Arial"/>
          <w:b/>
          <w:sz w:val="22"/>
          <w:szCs w:val="22"/>
          <w:lang w:eastAsia="en-US"/>
        </w:rPr>
      </w:pPr>
      <w:r w:rsidRPr="00903B57">
        <w:rPr>
          <w:rFonts w:ascii="Arial Narrow" w:eastAsia="Calibri" w:hAnsi="Arial Narrow" w:cs="Arial"/>
          <w:sz w:val="22"/>
          <w:szCs w:val="22"/>
          <w:lang w:eastAsia="en-US"/>
        </w:rPr>
        <w:t xml:space="preserve">Dans votre cas, il s'agit de </w:t>
      </w:r>
      <w:r w:rsidRPr="00903B57">
        <w:rPr>
          <w:rFonts w:ascii="Arial Narrow" w:eastAsia="Calibri" w:hAnsi="Arial Narrow" w:cs="Arial"/>
          <w:b/>
          <w:sz w:val="22"/>
          <w:szCs w:val="22"/>
          <w:lang w:eastAsia="en-US"/>
        </w:rPr>
        <w:t>#25:LongPrefixeDelegue# #25:NomDelegue# #25:PrenomDelegue#</w:t>
      </w:r>
    </w:p>
    <w:p w14:paraId="5E9E6BB9" w14:textId="77777777" w:rsidR="00903B57" w:rsidRPr="00903B57" w:rsidRDefault="00903B57" w:rsidP="00903B57">
      <w:pPr>
        <w:spacing w:after="200" w:line="276" w:lineRule="auto"/>
        <w:contextualSpacing/>
        <w:jc w:val="both"/>
        <w:rPr>
          <w:rFonts w:ascii="Calibri" w:eastAsia="Calibri" w:hAnsi="Calibri"/>
          <w:bCs/>
          <w:sz w:val="22"/>
          <w:szCs w:val="22"/>
          <w:lang w:eastAsia="en-US"/>
        </w:rPr>
      </w:pPr>
      <w:r w:rsidRPr="00903B57">
        <w:rPr>
          <w:rFonts w:ascii="Arial Narrow" w:eastAsia="Calibri" w:hAnsi="Arial Narrow" w:cs="Arial"/>
          <w:b/>
          <w:sz w:val="22"/>
          <w:szCs w:val="22"/>
          <w:lang w:eastAsia="en-US"/>
        </w:rPr>
        <w:t>(</w:t>
      </w:r>
      <w:r w:rsidRPr="00903B57">
        <w:rPr>
          <w:rFonts w:ascii="Arial Narrow" w:eastAsia="Calibri" w:hAnsi="Arial Narrow" w:cs="Arial"/>
          <w:bCs/>
          <w:sz w:val="22"/>
          <w:szCs w:val="22"/>
          <w:lang w:eastAsia="en-US"/>
        </w:rPr>
        <w:t>En cas d’absence du délégué mandataire, le relai est assuré par son binôme)</w:t>
      </w:r>
    </w:p>
    <w:p w14:paraId="7E979017" w14:textId="77777777" w:rsidR="00903B57" w:rsidRPr="00903B57" w:rsidRDefault="00903B57" w:rsidP="00903B57">
      <w:pPr>
        <w:spacing w:after="200" w:line="276" w:lineRule="auto"/>
        <w:contextualSpacing/>
        <w:jc w:val="both"/>
        <w:rPr>
          <w:rFonts w:ascii="Arial Narrow" w:eastAsia="Calibri" w:hAnsi="Arial Narrow" w:cs="Arial"/>
          <w:sz w:val="22"/>
          <w:szCs w:val="22"/>
          <w:lang w:eastAsia="en-US"/>
        </w:rPr>
      </w:pPr>
    </w:p>
    <w:p w14:paraId="177FB42D" w14:textId="77777777" w:rsidR="00903B57" w:rsidRPr="00903B57" w:rsidRDefault="00903B57" w:rsidP="00903B57">
      <w:pPr>
        <w:spacing w:after="200" w:line="276" w:lineRule="auto"/>
        <w:ind w:firstLine="284"/>
        <w:contextualSpacing/>
        <w:jc w:val="both"/>
        <w:rPr>
          <w:rFonts w:ascii="Calibri" w:eastAsia="Calibri" w:hAnsi="Calibri"/>
          <w:sz w:val="22"/>
          <w:szCs w:val="22"/>
          <w:lang w:eastAsia="en-US"/>
        </w:rPr>
      </w:pPr>
      <w:r w:rsidRPr="00903B57">
        <w:rPr>
          <w:rFonts w:ascii="Arial Narrow" w:eastAsia="Calibri" w:hAnsi="Arial Narrow" w:cs="Arial"/>
          <w:sz w:val="22"/>
          <w:szCs w:val="22"/>
          <w:lang w:eastAsia="en-US"/>
        </w:rPr>
        <w:t>Le service est dirigé par Monsieur Frédéric BOUARD.</w:t>
      </w:r>
    </w:p>
    <w:p w14:paraId="192FD287" w14:textId="77777777" w:rsidR="00903B57" w:rsidRPr="00903B57" w:rsidRDefault="00903B57" w:rsidP="00903B57">
      <w:pPr>
        <w:spacing w:after="200" w:line="276" w:lineRule="auto"/>
        <w:contextualSpacing/>
        <w:jc w:val="both"/>
        <w:rPr>
          <w:rFonts w:ascii="Arial Narrow" w:eastAsia="Calibri" w:hAnsi="Arial Narrow" w:cs="Arial"/>
          <w:sz w:val="22"/>
          <w:szCs w:val="22"/>
          <w:lang w:eastAsia="en-US"/>
        </w:rPr>
      </w:pPr>
    </w:p>
    <w:p w14:paraId="5AAC5703" w14:textId="77777777" w:rsidR="00903B57" w:rsidRPr="00903B57" w:rsidRDefault="00903B57" w:rsidP="00903B57">
      <w:pPr>
        <w:spacing w:after="200" w:line="276" w:lineRule="auto"/>
        <w:ind w:firstLine="284"/>
        <w:contextualSpacing/>
        <w:jc w:val="both"/>
        <w:rPr>
          <w:rFonts w:ascii="Calibri" w:eastAsia="Calibri" w:hAnsi="Calibri"/>
          <w:sz w:val="22"/>
          <w:szCs w:val="22"/>
          <w:lang w:eastAsia="en-US"/>
        </w:rPr>
      </w:pPr>
      <w:r w:rsidRPr="00903B57">
        <w:rPr>
          <w:rFonts w:ascii="Arial Narrow" w:eastAsia="Calibri" w:hAnsi="Arial Narrow" w:cs="Arial"/>
          <w:sz w:val="22"/>
          <w:szCs w:val="22"/>
          <w:lang w:eastAsia="en-US"/>
        </w:rPr>
        <w:t>Les délégués mandataires judiciaires à la protection des majeurs travaillent en collaboration avec des agents administratifs et comptables (accueil, Gestion Electronique des Documents (GED), assistant(e)s tutélaires et service comptabilité).</w:t>
      </w:r>
    </w:p>
    <w:p w14:paraId="2093035B" w14:textId="77777777" w:rsidR="00903B57" w:rsidRPr="00903B57" w:rsidRDefault="00903B57" w:rsidP="00903B57">
      <w:pPr>
        <w:spacing w:after="200" w:line="100" w:lineRule="atLeast"/>
        <w:contextualSpacing/>
        <w:rPr>
          <w:rFonts w:ascii="Arial Narrow" w:eastAsia="Calibri" w:hAnsi="Arial Narrow" w:cs="Arial"/>
          <w:b/>
          <w:color w:val="FFFF00"/>
          <w:sz w:val="22"/>
          <w:szCs w:val="22"/>
          <w:lang w:eastAsia="en-US"/>
        </w:rPr>
      </w:pPr>
    </w:p>
    <w:p w14:paraId="42F477CD" w14:textId="77777777" w:rsidR="00903B57" w:rsidRPr="00903B57" w:rsidRDefault="00903B57" w:rsidP="00903B57">
      <w:pPr>
        <w:spacing w:after="200" w:line="100" w:lineRule="atLeast"/>
        <w:contextualSpacing/>
        <w:rPr>
          <w:rFonts w:ascii="Arial Narrow" w:eastAsia="Calibri" w:hAnsi="Arial Narrow" w:cs="Arial"/>
          <w:b/>
          <w:color w:val="FFFF00"/>
          <w:sz w:val="22"/>
          <w:szCs w:val="22"/>
          <w:lang w:eastAsia="en-US"/>
        </w:rPr>
      </w:pPr>
    </w:p>
    <w:p w14:paraId="37A4C0B9" w14:textId="77777777" w:rsidR="00903B57" w:rsidRPr="00903B57" w:rsidRDefault="00903B57" w:rsidP="00BE5F66">
      <w:pPr>
        <w:widowControl w:val="0"/>
        <w:numPr>
          <w:ilvl w:val="0"/>
          <w:numId w:val="27"/>
        </w:numPr>
        <w:suppressAutoHyphens/>
        <w:spacing w:after="200" w:line="276" w:lineRule="auto"/>
        <w:contextualSpacing/>
        <w:jc w:val="both"/>
        <w:textAlignment w:val="baseline"/>
        <w:rPr>
          <w:rFonts w:ascii="Cambria" w:eastAsia="Calibri" w:hAnsi="Cambria"/>
          <w:sz w:val="22"/>
          <w:szCs w:val="22"/>
          <w:lang w:eastAsia="en-US"/>
        </w:rPr>
      </w:pPr>
      <w:r w:rsidRPr="00903B57">
        <w:rPr>
          <w:rFonts w:ascii="Cambria" w:eastAsia="Calibri" w:hAnsi="Cambria" w:cs="Arial"/>
          <w:b/>
          <w:caps/>
          <w:color w:val="008080"/>
          <w:kern w:val="2"/>
          <w:u w:val="single"/>
          <w:lang w:eastAsia="en-US"/>
        </w:rPr>
        <w:lastRenderedPageBreak/>
        <w:t>Qualifications du personnel</w:t>
      </w:r>
    </w:p>
    <w:p w14:paraId="46825D76" w14:textId="77777777" w:rsidR="00903B57" w:rsidRPr="00903B57" w:rsidRDefault="00903B57" w:rsidP="00903B57">
      <w:pPr>
        <w:widowControl w:val="0"/>
        <w:ind w:left="720"/>
        <w:contextualSpacing/>
        <w:jc w:val="both"/>
        <w:textAlignment w:val="baseline"/>
        <w:rPr>
          <w:rFonts w:ascii="Arial Narrow" w:eastAsia="Calibri" w:hAnsi="Arial Narrow" w:cs="Arial"/>
          <w:b/>
          <w:caps/>
          <w:color w:val="008080"/>
          <w:kern w:val="2"/>
          <w:u w:val="single"/>
          <w:lang w:eastAsia="en-US"/>
        </w:rPr>
      </w:pPr>
    </w:p>
    <w:p w14:paraId="1248530F" w14:textId="77777777" w:rsidR="00903B57" w:rsidRPr="00903B57" w:rsidRDefault="00903B57" w:rsidP="00BE5F66">
      <w:pPr>
        <w:widowControl w:val="0"/>
        <w:numPr>
          <w:ilvl w:val="1"/>
          <w:numId w:val="31"/>
        </w:numPr>
        <w:tabs>
          <w:tab w:val="left" w:pos="567"/>
        </w:tabs>
        <w:suppressAutoHyphens/>
        <w:spacing w:after="200" w:line="276" w:lineRule="auto"/>
        <w:ind w:left="1276" w:hanging="992"/>
        <w:contextualSpacing/>
        <w:jc w:val="both"/>
        <w:textAlignment w:val="baseline"/>
        <w:rPr>
          <w:kern w:val="2"/>
          <w:sz w:val="28"/>
          <w:szCs w:val="20"/>
          <w:lang w:eastAsia="zh-CN"/>
        </w:rPr>
      </w:pPr>
      <w:r w:rsidRPr="00903B57">
        <w:rPr>
          <w:rFonts w:ascii="Arial Narrow" w:hAnsi="Arial Narrow" w:cs="Arial"/>
          <w:color w:val="000000"/>
          <w:kern w:val="2"/>
          <w:sz w:val="22"/>
          <w:szCs w:val="20"/>
          <w:u w:val="single"/>
          <w:lang w:eastAsia="zh-CN"/>
        </w:rPr>
        <w:t>Délégués Mandataires</w:t>
      </w:r>
      <w:r w:rsidRPr="00903B57">
        <w:rPr>
          <w:rFonts w:ascii="Arial Narrow" w:hAnsi="Arial Narrow" w:cs="Arial"/>
          <w:color w:val="000000"/>
          <w:kern w:val="2"/>
          <w:sz w:val="22"/>
          <w:szCs w:val="20"/>
          <w:lang w:eastAsia="zh-CN"/>
        </w:rPr>
        <w:t> : Certificat National de Compétences ou Licence Professionnelle de Mandataire Judiciaire à la Protection des Majeurs</w:t>
      </w:r>
    </w:p>
    <w:p w14:paraId="7BA71C18" w14:textId="77777777" w:rsidR="00903B57" w:rsidRPr="00903B57" w:rsidRDefault="00903B57" w:rsidP="00903B57">
      <w:pPr>
        <w:widowControl w:val="0"/>
        <w:tabs>
          <w:tab w:val="left" w:pos="567"/>
        </w:tabs>
        <w:suppressAutoHyphens/>
        <w:spacing w:after="200"/>
        <w:ind w:left="1276"/>
        <w:contextualSpacing/>
        <w:jc w:val="both"/>
        <w:textAlignment w:val="baseline"/>
        <w:rPr>
          <w:kern w:val="2"/>
          <w:sz w:val="28"/>
          <w:szCs w:val="20"/>
          <w:lang w:eastAsia="zh-CN"/>
        </w:rPr>
      </w:pPr>
      <w:r w:rsidRPr="00903B57">
        <w:rPr>
          <w:rFonts w:ascii="Arial Narrow" w:hAnsi="Arial Narrow" w:cs="Arial"/>
          <w:color w:val="000000"/>
          <w:kern w:val="2"/>
          <w:sz w:val="22"/>
          <w:szCs w:val="20"/>
          <w:lang w:eastAsia="zh-CN"/>
        </w:rPr>
        <w:tab/>
        <w:t>Diplômes de niveau 5 minimum en travail social ou filière universitaire de formation juridique</w:t>
      </w:r>
    </w:p>
    <w:p w14:paraId="54EDC705" w14:textId="77777777" w:rsidR="00903B57" w:rsidRPr="00903B57" w:rsidRDefault="00903B57" w:rsidP="00903B57">
      <w:pPr>
        <w:widowControl w:val="0"/>
        <w:tabs>
          <w:tab w:val="left" w:pos="567"/>
        </w:tabs>
        <w:suppressAutoHyphens/>
        <w:spacing w:after="200"/>
        <w:ind w:left="567"/>
        <w:contextualSpacing/>
        <w:jc w:val="both"/>
        <w:textAlignment w:val="baseline"/>
        <w:rPr>
          <w:rFonts w:ascii="Arial Narrow" w:hAnsi="Arial Narrow" w:cs="Arial"/>
          <w:color w:val="000000"/>
          <w:kern w:val="2"/>
          <w:sz w:val="18"/>
          <w:szCs w:val="20"/>
          <w:lang w:eastAsia="zh-CN"/>
        </w:rPr>
      </w:pPr>
    </w:p>
    <w:p w14:paraId="40F8DFDC" w14:textId="77777777" w:rsidR="00903B57" w:rsidRPr="00903B57" w:rsidRDefault="00903B57" w:rsidP="00BE5F66">
      <w:pPr>
        <w:widowControl w:val="0"/>
        <w:numPr>
          <w:ilvl w:val="1"/>
          <w:numId w:val="31"/>
        </w:numPr>
        <w:tabs>
          <w:tab w:val="left" w:pos="567"/>
        </w:tabs>
        <w:suppressAutoHyphens/>
        <w:spacing w:after="200" w:line="276" w:lineRule="auto"/>
        <w:ind w:left="567" w:hanging="283"/>
        <w:contextualSpacing/>
        <w:jc w:val="both"/>
        <w:textAlignment w:val="baseline"/>
        <w:rPr>
          <w:kern w:val="2"/>
          <w:sz w:val="28"/>
          <w:szCs w:val="20"/>
          <w:lang w:eastAsia="zh-CN"/>
        </w:rPr>
      </w:pPr>
      <w:r w:rsidRPr="00903B57">
        <w:rPr>
          <w:rFonts w:ascii="Arial Narrow" w:hAnsi="Arial Narrow" w:cs="Arial"/>
          <w:color w:val="000000"/>
          <w:kern w:val="2"/>
          <w:sz w:val="22"/>
          <w:szCs w:val="20"/>
          <w:u w:val="single"/>
          <w:lang w:eastAsia="zh-CN"/>
        </w:rPr>
        <w:t>Agents administratifs</w:t>
      </w:r>
      <w:r w:rsidRPr="00903B57">
        <w:rPr>
          <w:rFonts w:ascii="Arial Narrow" w:hAnsi="Arial Narrow" w:cs="Arial"/>
          <w:color w:val="000000"/>
          <w:kern w:val="2"/>
          <w:sz w:val="22"/>
          <w:szCs w:val="20"/>
          <w:lang w:eastAsia="zh-CN"/>
        </w:rPr>
        <w:t> : Diplômes de niveau 3 minimum</w:t>
      </w:r>
    </w:p>
    <w:p w14:paraId="26B0DAFB" w14:textId="77777777" w:rsidR="00903B57" w:rsidRPr="00903B57" w:rsidRDefault="00903B57" w:rsidP="00903B57">
      <w:pPr>
        <w:widowControl w:val="0"/>
        <w:tabs>
          <w:tab w:val="left" w:pos="1134"/>
        </w:tabs>
        <w:suppressAutoHyphens/>
        <w:spacing w:after="200"/>
        <w:contextualSpacing/>
        <w:jc w:val="both"/>
        <w:textAlignment w:val="baseline"/>
        <w:rPr>
          <w:rFonts w:ascii="Arial Narrow" w:hAnsi="Arial Narrow" w:cs="Arial"/>
          <w:color w:val="000000"/>
          <w:kern w:val="2"/>
          <w:szCs w:val="20"/>
          <w:lang w:eastAsia="zh-CN"/>
        </w:rPr>
      </w:pPr>
    </w:p>
    <w:p w14:paraId="69CDA3C7" w14:textId="77777777" w:rsidR="00903B57" w:rsidRPr="00903B57" w:rsidRDefault="00903B57" w:rsidP="00BE5F66">
      <w:pPr>
        <w:widowControl w:val="0"/>
        <w:numPr>
          <w:ilvl w:val="0"/>
          <w:numId w:val="27"/>
        </w:numPr>
        <w:suppressAutoHyphens/>
        <w:spacing w:after="200" w:line="276" w:lineRule="auto"/>
        <w:contextualSpacing/>
        <w:jc w:val="both"/>
        <w:textAlignment w:val="baseline"/>
        <w:rPr>
          <w:rFonts w:ascii="Cambria" w:eastAsia="Calibri" w:hAnsi="Cambria"/>
          <w:sz w:val="22"/>
          <w:szCs w:val="22"/>
          <w:lang w:eastAsia="en-US"/>
        </w:rPr>
      </w:pPr>
      <w:r w:rsidRPr="00903B57">
        <w:rPr>
          <w:rFonts w:ascii="Cambria" w:eastAsia="Calibri" w:hAnsi="Cambria" w:cs="Arial"/>
          <w:b/>
          <w:caps/>
          <w:color w:val="008080"/>
          <w:kern w:val="2"/>
          <w:u w:val="single"/>
          <w:lang w:eastAsia="en-US"/>
        </w:rPr>
        <w:t>assurance</w:t>
      </w:r>
    </w:p>
    <w:p w14:paraId="1110E5E8" w14:textId="77777777" w:rsidR="00903B57" w:rsidRPr="00903B57" w:rsidRDefault="00903B57" w:rsidP="00903B57">
      <w:pPr>
        <w:spacing w:after="200" w:line="276" w:lineRule="auto"/>
        <w:contextualSpacing/>
        <w:jc w:val="both"/>
        <w:rPr>
          <w:rFonts w:ascii="Arial Narrow" w:eastAsia="Calibri" w:hAnsi="Arial Narrow" w:cs="Arial"/>
          <w:b/>
          <w:caps/>
          <w:color w:val="008080"/>
          <w:kern w:val="2"/>
          <w:u w:val="single"/>
          <w:lang w:eastAsia="en-US"/>
        </w:rPr>
      </w:pPr>
    </w:p>
    <w:p w14:paraId="5050BC3D" w14:textId="77777777" w:rsidR="00903B57" w:rsidRPr="00903B57" w:rsidRDefault="00903B57" w:rsidP="00903B57">
      <w:pPr>
        <w:spacing w:after="200" w:line="276" w:lineRule="auto"/>
        <w:ind w:firstLine="360"/>
        <w:contextualSpacing/>
        <w:jc w:val="both"/>
        <w:rPr>
          <w:rFonts w:ascii="Calibri" w:eastAsia="Calibri" w:hAnsi="Calibri"/>
          <w:sz w:val="22"/>
          <w:szCs w:val="22"/>
          <w:lang w:eastAsia="en-US"/>
        </w:rPr>
      </w:pPr>
      <w:r w:rsidRPr="00903B57">
        <w:rPr>
          <w:rFonts w:ascii="Arial Narrow" w:eastAsia="Calibri" w:hAnsi="Arial Narrow" w:cs="Arial"/>
          <w:sz w:val="22"/>
          <w:szCs w:val="22"/>
          <w:lang w:eastAsia="en-US"/>
        </w:rPr>
        <w:t>Le service est assuré au travers d’une assurance en responsabilité civile professionnelle, dans le cadre de l’exercice de l’activité tutélaire.</w:t>
      </w:r>
    </w:p>
    <w:p w14:paraId="44524A86" w14:textId="77777777" w:rsidR="00903B57" w:rsidRPr="00903B57" w:rsidRDefault="00903B57" w:rsidP="00903B57">
      <w:pPr>
        <w:spacing w:after="200" w:line="276" w:lineRule="auto"/>
        <w:contextualSpacing/>
        <w:jc w:val="both"/>
        <w:rPr>
          <w:rFonts w:ascii="Cambria" w:eastAsia="Calibri" w:hAnsi="Cambria" w:cs="Arial"/>
          <w:sz w:val="22"/>
          <w:szCs w:val="22"/>
          <w:lang w:eastAsia="en-US"/>
        </w:rPr>
      </w:pPr>
    </w:p>
    <w:p w14:paraId="2401D2C5" w14:textId="77777777" w:rsidR="00903B57" w:rsidRPr="00903B57" w:rsidRDefault="00903B57" w:rsidP="00BE5F66">
      <w:pPr>
        <w:widowControl w:val="0"/>
        <w:numPr>
          <w:ilvl w:val="0"/>
          <w:numId w:val="27"/>
        </w:numPr>
        <w:suppressAutoHyphens/>
        <w:spacing w:after="200" w:line="276" w:lineRule="auto"/>
        <w:contextualSpacing/>
        <w:jc w:val="both"/>
        <w:textAlignment w:val="baseline"/>
        <w:rPr>
          <w:rFonts w:ascii="Cambria" w:eastAsia="Calibri" w:hAnsi="Cambria"/>
          <w:sz w:val="22"/>
          <w:szCs w:val="22"/>
          <w:lang w:eastAsia="en-US"/>
        </w:rPr>
      </w:pPr>
      <w:r w:rsidRPr="00903B57">
        <w:rPr>
          <w:rFonts w:ascii="Cambria" w:eastAsia="Calibri" w:hAnsi="Cambria" w:cs="Arial"/>
          <w:b/>
          <w:caps/>
          <w:color w:val="008080"/>
          <w:kern w:val="2"/>
          <w:u w:val="single"/>
          <w:lang w:eastAsia="en-US"/>
        </w:rPr>
        <w:t>Formalités</w:t>
      </w:r>
    </w:p>
    <w:p w14:paraId="74FF8C1B" w14:textId="77777777" w:rsidR="00903B57" w:rsidRPr="00903B57" w:rsidRDefault="00903B57" w:rsidP="00903B57">
      <w:pPr>
        <w:spacing w:after="200" w:line="276" w:lineRule="auto"/>
        <w:contextualSpacing/>
        <w:jc w:val="both"/>
        <w:rPr>
          <w:rFonts w:ascii="Arial Narrow" w:eastAsia="Calibri" w:hAnsi="Arial Narrow" w:cs="Arial"/>
          <w:b/>
          <w:caps/>
          <w:color w:val="008080"/>
          <w:kern w:val="2"/>
          <w:u w:val="single"/>
          <w:lang w:eastAsia="en-US"/>
        </w:rPr>
      </w:pPr>
    </w:p>
    <w:p w14:paraId="0AAEDF06" w14:textId="77777777" w:rsidR="00903B57" w:rsidRPr="00903B57" w:rsidRDefault="00903B57" w:rsidP="00903B57">
      <w:pPr>
        <w:spacing w:after="200" w:line="100" w:lineRule="atLeast"/>
        <w:contextualSpacing/>
        <w:rPr>
          <w:rFonts w:ascii="Cambria" w:eastAsia="Calibri" w:hAnsi="Cambria"/>
          <w:sz w:val="22"/>
          <w:szCs w:val="22"/>
          <w:lang w:eastAsia="en-US"/>
        </w:rPr>
      </w:pPr>
      <w:r w:rsidRPr="00903B57">
        <w:rPr>
          <w:rFonts w:ascii="Cambria" w:eastAsia="Calibri" w:hAnsi="Cambria" w:cs="Arial"/>
          <w:b/>
          <w:smallCaps/>
          <w:color w:val="0070C0"/>
          <w:kern w:val="2"/>
          <w:sz w:val="22"/>
          <w:szCs w:val="22"/>
          <w:u w:val="single"/>
          <w:lang w:eastAsia="en-US"/>
        </w:rPr>
        <w:t xml:space="preserve">REMISE ET CONSTITUTION DU DOSSIER </w:t>
      </w:r>
    </w:p>
    <w:p w14:paraId="71AE9C5A" w14:textId="77777777" w:rsidR="00903B57" w:rsidRPr="00903B57" w:rsidRDefault="00903B57" w:rsidP="00903B57">
      <w:pPr>
        <w:spacing w:after="200" w:line="100" w:lineRule="atLeast"/>
        <w:ind w:firstLine="426"/>
        <w:contextualSpacing/>
        <w:jc w:val="both"/>
        <w:rPr>
          <w:rFonts w:ascii="Arial Narrow" w:eastAsia="Calibri" w:hAnsi="Arial Narrow" w:cs="Arial"/>
          <w:b/>
          <w:smallCaps/>
          <w:color w:val="0070C0"/>
          <w:kern w:val="2"/>
          <w:sz w:val="22"/>
          <w:szCs w:val="22"/>
          <w:u w:val="single"/>
          <w:lang w:eastAsia="en-US"/>
        </w:rPr>
      </w:pPr>
    </w:p>
    <w:p w14:paraId="52B12B38" w14:textId="77777777" w:rsidR="00903B57" w:rsidRPr="00903B57" w:rsidRDefault="00903B57" w:rsidP="00903B57">
      <w:pPr>
        <w:spacing w:after="200" w:line="100" w:lineRule="atLeast"/>
        <w:ind w:firstLine="426"/>
        <w:contextualSpacing/>
        <w:jc w:val="both"/>
        <w:rPr>
          <w:rFonts w:ascii="Calibri" w:eastAsia="Calibri" w:hAnsi="Calibri"/>
          <w:sz w:val="22"/>
          <w:szCs w:val="22"/>
          <w:lang w:eastAsia="en-US"/>
        </w:rPr>
      </w:pPr>
      <w:r w:rsidRPr="00903B57">
        <w:rPr>
          <w:rFonts w:ascii="Arial Narrow" w:eastAsia="Calibri" w:hAnsi="Arial Narrow" w:cs="Arial"/>
          <w:sz w:val="22"/>
          <w:szCs w:val="22"/>
          <w:lang w:eastAsia="en-US"/>
        </w:rPr>
        <w:t xml:space="preserve">A l’occasion de la première visite, le délégué mandataire judiciaire remettra la notice d’information, le règlement de fonctionnement, la charte des droits et libertés de la personne majeure protégée et le document d’informations sur la protection des données personnelles au majeur protégé ou à défaut à un parent, un allié ou une personne de son entourage. Un récépissé sera signé. Le délégué expliquera le fonctionnement de la mesure, et fera un premier point de la situation du majeur protégé, évaluera ses besoins, et recueillera ses attentes. Avec l’adhésion de la personne, le délégué se fera remettre tous les documents administratifs nécessaires à la mise en place de la mesure. </w:t>
      </w:r>
    </w:p>
    <w:p w14:paraId="71D3ED5D" w14:textId="77777777" w:rsidR="00903B57" w:rsidRPr="00903B57" w:rsidRDefault="00903B57" w:rsidP="00903B57">
      <w:pPr>
        <w:spacing w:after="200" w:line="100" w:lineRule="atLeast"/>
        <w:contextualSpacing/>
        <w:jc w:val="both"/>
        <w:rPr>
          <w:rFonts w:ascii="Arial Narrow" w:eastAsia="Calibri" w:hAnsi="Arial Narrow" w:cs="Arial"/>
          <w:sz w:val="22"/>
          <w:szCs w:val="22"/>
          <w:lang w:eastAsia="en-US"/>
        </w:rPr>
      </w:pPr>
    </w:p>
    <w:p w14:paraId="6A4609CF" w14:textId="77777777" w:rsidR="00903B57" w:rsidRPr="00903B57" w:rsidRDefault="00903B57" w:rsidP="00903B57">
      <w:pPr>
        <w:spacing w:after="200" w:line="100" w:lineRule="atLeast"/>
        <w:ind w:firstLine="426"/>
        <w:contextualSpacing/>
        <w:jc w:val="both"/>
        <w:rPr>
          <w:rFonts w:ascii="Calibri" w:eastAsia="Calibri" w:hAnsi="Calibri"/>
          <w:sz w:val="22"/>
          <w:szCs w:val="22"/>
          <w:lang w:eastAsia="en-US"/>
        </w:rPr>
      </w:pPr>
      <w:r w:rsidRPr="00903B57">
        <w:rPr>
          <w:rFonts w:ascii="Arial Narrow" w:eastAsia="Calibri" w:hAnsi="Arial Narrow" w:cs="Arial"/>
          <w:b/>
          <w:bCs/>
          <w:sz w:val="22"/>
          <w:szCs w:val="22"/>
          <w:lang w:eastAsia="en-US"/>
        </w:rPr>
        <w:t>D’autres rendez-vous</w:t>
      </w:r>
      <w:r w:rsidRPr="00903B57">
        <w:rPr>
          <w:rFonts w:ascii="Arial Narrow" w:eastAsia="Calibri" w:hAnsi="Arial Narrow" w:cs="Arial"/>
          <w:sz w:val="22"/>
          <w:szCs w:val="22"/>
          <w:lang w:eastAsia="en-US"/>
        </w:rPr>
        <w:t xml:space="preserve"> seront pris afin de procéder à l’inventaire des biens mobiliers et immobiliers, d’établir le budget et d’élaborer le Document Individuel de Protection des Majeurs (DIPM) incluant : </w:t>
      </w:r>
    </w:p>
    <w:p w14:paraId="1BF34250" w14:textId="77777777" w:rsidR="00903B57" w:rsidRPr="00903B57" w:rsidRDefault="00903B57" w:rsidP="00BE5F66">
      <w:pPr>
        <w:widowControl w:val="0"/>
        <w:numPr>
          <w:ilvl w:val="0"/>
          <w:numId w:val="30"/>
        </w:numPr>
        <w:suppressAutoHyphens/>
        <w:spacing w:after="200" w:line="100" w:lineRule="atLeast"/>
        <w:ind w:left="1418" w:right="-1"/>
        <w:contextualSpacing/>
        <w:jc w:val="both"/>
        <w:textAlignment w:val="baseline"/>
        <w:rPr>
          <w:kern w:val="2"/>
          <w:szCs w:val="20"/>
          <w:lang w:eastAsia="zh-CN"/>
        </w:rPr>
      </w:pPr>
      <w:r w:rsidRPr="00903B57">
        <w:rPr>
          <w:rFonts w:ascii="Arial Narrow" w:eastAsia="Calibri" w:hAnsi="Arial Narrow" w:cs="Arial"/>
          <w:color w:val="000000"/>
          <w:kern w:val="2"/>
          <w:sz w:val="20"/>
          <w:szCs w:val="20"/>
        </w:rPr>
        <w:t>le rappel de la nature et des objectifs généraux de la mesure de protection,</w:t>
      </w:r>
    </w:p>
    <w:p w14:paraId="5E43B10E" w14:textId="77777777" w:rsidR="00903B57" w:rsidRPr="00903B57" w:rsidRDefault="00903B57" w:rsidP="00BE5F66">
      <w:pPr>
        <w:widowControl w:val="0"/>
        <w:numPr>
          <w:ilvl w:val="0"/>
          <w:numId w:val="30"/>
        </w:numPr>
        <w:suppressAutoHyphens/>
        <w:spacing w:after="200" w:line="100" w:lineRule="atLeast"/>
        <w:ind w:left="1418" w:right="-1"/>
        <w:contextualSpacing/>
        <w:jc w:val="both"/>
        <w:textAlignment w:val="baseline"/>
        <w:rPr>
          <w:kern w:val="2"/>
          <w:szCs w:val="20"/>
          <w:lang w:eastAsia="zh-CN"/>
        </w:rPr>
      </w:pPr>
      <w:r w:rsidRPr="00903B57">
        <w:rPr>
          <w:rFonts w:ascii="Arial Narrow" w:eastAsia="Calibri" w:hAnsi="Arial Narrow" w:cs="Arial"/>
          <w:color w:val="000000"/>
          <w:kern w:val="2"/>
          <w:sz w:val="20"/>
          <w:szCs w:val="20"/>
        </w:rPr>
        <w:t xml:space="preserve">le rappel des modalités concrètes d’accueil et des conditions dans lesquelles ont lieu les échanges entre le service et les personnes protégées, </w:t>
      </w:r>
    </w:p>
    <w:p w14:paraId="65EC568D" w14:textId="77777777" w:rsidR="00903B57" w:rsidRPr="00903B57" w:rsidRDefault="00903B57" w:rsidP="00BE5F66">
      <w:pPr>
        <w:widowControl w:val="0"/>
        <w:numPr>
          <w:ilvl w:val="0"/>
          <w:numId w:val="30"/>
        </w:numPr>
        <w:suppressAutoHyphens/>
        <w:spacing w:after="200" w:line="100" w:lineRule="atLeast"/>
        <w:ind w:left="1418" w:right="-1"/>
        <w:contextualSpacing/>
        <w:jc w:val="both"/>
        <w:textAlignment w:val="baseline"/>
        <w:rPr>
          <w:kern w:val="2"/>
          <w:szCs w:val="20"/>
          <w:lang w:eastAsia="zh-CN"/>
        </w:rPr>
      </w:pPr>
      <w:r w:rsidRPr="00903B57">
        <w:rPr>
          <w:rFonts w:ascii="Arial Narrow" w:eastAsia="Calibri" w:hAnsi="Arial Narrow" w:cs="Arial"/>
          <w:color w:val="000000"/>
          <w:kern w:val="2"/>
          <w:sz w:val="20"/>
          <w:szCs w:val="20"/>
        </w:rPr>
        <w:t xml:space="preserve">le projet individuel </w:t>
      </w:r>
    </w:p>
    <w:p w14:paraId="36C151B7" w14:textId="77777777" w:rsidR="00903B57" w:rsidRPr="00903B57" w:rsidRDefault="00903B57" w:rsidP="00BE5F66">
      <w:pPr>
        <w:widowControl w:val="0"/>
        <w:numPr>
          <w:ilvl w:val="0"/>
          <w:numId w:val="30"/>
        </w:numPr>
        <w:suppressAutoHyphens/>
        <w:spacing w:after="200" w:line="100" w:lineRule="atLeast"/>
        <w:ind w:left="1418" w:right="-1"/>
        <w:contextualSpacing/>
        <w:jc w:val="both"/>
        <w:textAlignment w:val="baseline"/>
        <w:rPr>
          <w:kern w:val="2"/>
          <w:szCs w:val="20"/>
          <w:lang w:eastAsia="zh-CN"/>
        </w:rPr>
      </w:pPr>
      <w:r w:rsidRPr="00903B57">
        <w:rPr>
          <w:rFonts w:ascii="Arial Narrow" w:eastAsia="Calibri" w:hAnsi="Arial Narrow" w:cs="Arial"/>
          <w:color w:val="000000"/>
          <w:kern w:val="2"/>
          <w:sz w:val="20"/>
          <w:szCs w:val="20"/>
        </w:rPr>
        <w:t>le budget indiquant le montant prévisionnel des prélèvements opérés sur ses ressources</w:t>
      </w:r>
    </w:p>
    <w:p w14:paraId="3168A1F0" w14:textId="77777777" w:rsidR="00903B57" w:rsidRPr="00903B57" w:rsidRDefault="00903B57" w:rsidP="00903B57">
      <w:pPr>
        <w:spacing w:after="200" w:line="100" w:lineRule="atLeast"/>
        <w:contextualSpacing/>
        <w:jc w:val="both"/>
        <w:rPr>
          <w:rFonts w:ascii="Arial Narrow" w:eastAsia="Calibri" w:hAnsi="Arial Narrow" w:cs="Arial"/>
          <w:color w:val="000000"/>
          <w:kern w:val="2"/>
          <w:sz w:val="20"/>
          <w:szCs w:val="22"/>
        </w:rPr>
      </w:pPr>
    </w:p>
    <w:p w14:paraId="16194078" w14:textId="77777777" w:rsidR="00903B57" w:rsidRPr="00903B57" w:rsidRDefault="00903B57" w:rsidP="00903B57">
      <w:pPr>
        <w:spacing w:after="200" w:line="100" w:lineRule="atLeast"/>
        <w:ind w:firstLine="426"/>
        <w:contextualSpacing/>
        <w:jc w:val="both"/>
        <w:rPr>
          <w:rFonts w:ascii="Arial Narrow" w:eastAsia="Calibri" w:hAnsi="Arial Narrow" w:cs="Arial"/>
          <w:sz w:val="22"/>
          <w:szCs w:val="22"/>
          <w:lang w:eastAsia="en-US"/>
        </w:rPr>
      </w:pPr>
      <w:r w:rsidRPr="00903B57">
        <w:rPr>
          <w:rFonts w:ascii="Arial Narrow" w:eastAsia="Calibri" w:hAnsi="Arial Narrow" w:cs="Arial"/>
          <w:sz w:val="22"/>
          <w:szCs w:val="22"/>
          <w:lang w:eastAsia="en-US"/>
        </w:rPr>
        <w:t>Les inventaires seront remis au juge dans les trois mois pour le mobilier, et dans les six mois pour l’immobilier à compter de la date de notification du jugement.</w:t>
      </w:r>
    </w:p>
    <w:p w14:paraId="61CAEB9F" w14:textId="77777777" w:rsidR="00903B57" w:rsidRPr="00903B57" w:rsidRDefault="00903B57" w:rsidP="00903B57">
      <w:pPr>
        <w:spacing w:after="200" w:line="100" w:lineRule="atLeast"/>
        <w:ind w:firstLine="426"/>
        <w:contextualSpacing/>
        <w:jc w:val="both"/>
        <w:rPr>
          <w:rFonts w:ascii="Calibri" w:eastAsia="Calibri" w:hAnsi="Calibri"/>
          <w:sz w:val="22"/>
          <w:szCs w:val="22"/>
          <w:lang w:eastAsia="en-US"/>
        </w:rPr>
      </w:pPr>
      <w:r w:rsidRPr="00903B57">
        <w:rPr>
          <w:rFonts w:ascii="Arial Narrow" w:eastAsia="Calibri" w:hAnsi="Arial Narrow" w:cs="Arial"/>
          <w:sz w:val="22"/>
          <w:szCs w:val="22"/>
          <w:lang w:eastAsia="en-US"/>
        </w:rPr>
        <w:t>Le DIPM devra être remis au majeur protégé au plus tard dans les trois mois qui suivent la date de la notification du jugement.</w:t>
      </w:r>
    </w:p>
    <w:p w14:paraId="40BE1D29" w14:textId="77777777" w:rsidR="00903B57" w:rsidRPr="00903B57" w:rsidRDefault="00903B57" w:rsidP="00903B57">
      <w:pPr>
        <w:spacing w:after="200" w:line="100" w:lineRule="atLeast"/>
        <w:contextualSpacing/>
        <w:jc w:val="both"/>
        <w:rPr>
          <w:rFonts w:ascii="Arial Narrow" w:eastAsia="Calibri" w:hAnsi="Arial Narrow" w:cs="Arial"/>
          <w:sz w:val="22"/>
          <w:szCs w:val="22"/>
          <w:lang w:eastAsia="en-US"/>
        </w:rPr>
      </w:pPr>
    </w:p>
    <w:p w14:paraId="58718509" w14:textId="77777777" w:rsidR="00903B57" w:rsidRPr="00903B57" w:rsidRDefault="00903B57" w:rsidP="00903B57">
      <w:pPr>
        <w:spacing w:after="200" w:line="100" w:lineRule="atLeast"/>
        <w:contextualSpacing/>
        <w:rPr>
          <w:rFonts w:ascii="Cambria" w:eastAsia="Calibri" w:hAnsi="Cambria"/>
          <w:sz w:val="22"/>
          <w:szCs w:val="22"/>
          <w:lang w:eastAsia="en-US"/>
        </w:rPr>
      </w:pPr>
      <w:r w:rsidRPr="00903B57">
        <w:rPr>
          <w:rFonts w:ascii="Cambria" w:eastAsia="Calibri" w:hAnsi="Cambria" w:cs="Arial"/>
          <w:b/>
          <w:bCs/>
          <w:caps/>
          <w:color w:val="0070C0"/>
          <w:kern w:val="2"/>
          <w:sz w:val="22"/>
          <w:szCs w:val="22"/>
          <w:u w:val="single"/>
          <w:lang w:eastAsia="en-US"/>
        </w:rPr>
        <w:t>Documents à transmettre pour la mise en place et la révision de la mesure</w:t>
      </w:r>
    </w:p>
    <w:p w14:paraId="16098DA1" w14:textId="77777777" w:rsidR="00903B57" w:rsidRPr="00903B57" w:rsidRDefault="00903B57" w:rsidP="00BE5F66">
      <w:pPr>
        <w:widowControl w:val="0"/>
        <w:numPr>
          <w:ilvl w:val="0"/>
          <w:numId w:val="28"/>
        </w:numPr>
        <w:tabs>
          <w:tab w:val="left" w:pos="1080"/>
        </w:tabs>
        <w:suppressAutoHyphens/>
        <w:spacing w:after="200" w:line="100" w:lineRule="atLeast"/>
        <w:ind w:right="-1" w:firstLine="0"/>
        <w:contextualSpacing/>
        <w:jc w:val="both"/>
        <w:textAlignment w:val="baseline"/>
        <w:rPr>
          <w:kern w:val="2"/>
          <w:szCs w:val="20"/>
          <w:lang w:eastAsia="zh-CN"/>
        </w:rPr>
      </w:pPr>
      <w:r w:rsidRPr="00903B57">
        <w:rPr>
          <w:rFonts w:ascii="Arial Narrow" w:eastAsia="Calibri" w:hAnsi="Arial Narrow" w:cs="Arial"/>
          <w:color w:val="000000"/>
          <w:kern w:val="2"/>
          <w:sz w:val="20"/>
          <w:szCs w:val="20"/>
        </w:rPr>
        <w:t>Copie du Livret de famille</w:t>
      </w:r>
    </w:p>
    <w:p w14:paraId="078B076C" w14:textId="77777777" w:rsidR="00903B57" w:rsidRPr="00903B57" w:rsidRDefault="00903B57" w:rsidP="00BE5F66">
      <w:pPr>
        <w:widowControl w:val="0"/>
        <w:numPr>
          <w:ilvl w:val="0"/>
          <w:numId w:val="28"/>
        </w:numPr>
        <w:tabs>
          <w:tab w:val="left" w:pos="1080"/>
        </w:tabs>
        <w:suppressAutoHyphens/>
        <w:spacing w:after="200" w:line="100" w:lineRule="atLeast"/>
        <w:ind w:right="-1" w:firstLine="0"/>
        <w:contextualSpacing/>
        <w:jc w:val="both"/>
        <w:textAlignment w:val="baseline"/>
        <w:rPr>
          <w:kern w:val="2"/>
          <w:szCs w:val="20"/>
          <w:lang w:eastAsia="zh-CN"/>
        </w:rPr>
      </w:pPr>
      <w:r w:rsidRPr="00903B57">
        <w:rPr>
          <w:rFonts w:ascii="Arial Narrow" w:eastAsia="Calibri" w:hAnsi="Arial Narrow" w:cs="Arial"/>
          <w:color w:val="000000"/>
          <w:kern w:val="2"/>
          <w:sz w:val="20"/>
          <w:szCs w:val="20"/>
        </w:rPr>
        <w:t>Copie de la pièce d'identité</w:t>
      </w:r>
    </w:p>
    <w:p w14:paraId="7BA87AF8" w14:textId="77777777" w:rsidR="00903B57" w:rsidRPr="00903B57" w:rsidRDefault="00903B57" w:rsidP="00BE5F66">
      <w:pPr>
        <w:widowControl w:val="0"/>
        <w:numPr>
          <w:ilvl w:val="0"/>
          <w:numId w:val="28"/>
        </w:numPr>
        <w:tabs>
          <w:tab w:val="left" w:pos="1080"/>
        </w:tabs>
        <w:suppressAutoHyphens/>
        <w:spacing w:after="200" w:line="100" w:lineRule="atLeast"/>
        <w:ind w:right="-1" w:firstLine="0"/>
        <w:contextualSpacing/>
        <w:jc w:val="both"/>
        <w:textAlignment w:val="baseline"/>
        <w:rPr>
          <w:kern w:val="2"/>
          <w:szCs w:val="20"/>
          <w:lang w:eastAsia="zh-CN"/>
        </w:rPr>
      </w:pPr>
      <w:r w:rsidRPr="00903B57">
        <w:rPr>
          <w:rFonts w:ascii="Arial Narrow" w:eastAsia="Calibri" w:hAnsi="Arial Narrow" w:cs="Arial"/>
          <w:color w:val="000000"/>
          <w:kern w:val="2"/>
          <w:sz w:val="20"/>
          <w:szCs w:val="20"/>
        </w:rPr>
        <w:t>Moyens de paiement (chéquiers, cartes)</w:t>
      </w:r>
    </w:p>
    <w:p w14:paraId="098279E7" w14:textId="77777777" w:rsidR="00903B57" w:rsidRPr="00903B57" w:rsidRDefault="00903B57" w:rsidP="00BE5F66">
      <w:pPr>
        <w:widowControl w:val="0"/>
        <w:numPr>
          <w:ilvl w:val="0"/>
          <w:numId w:val="28"/>
        </w:numPr>
        <w:tabs>
          <w:tab w:val="left" w:pos="1080"/>
        </w:tabs>
        <w:suppressAutoHyphens/>
        <w:spacing w:after="200" w:line="100" w:lineRule="atLeast"/>
        <w:ind w:right="-1" w:firstLine="0"/>
        <w:contextualSpacing/>
        <w:jc w:val="both"/>
        <w:textAlignment w:val="baseline"/>
        <w:rPr>
          <w:kern w:val="2"/>
          <w:szCs w:val="20"/>
          <w:lang w:eastAsia="zh-CN"/>
        </w:rPr>
      </w:pPr>
      <w:r w:rsidRPr="00903B57">
        <w:rPr>
          <w:rFonts w:ascii="Arial Narrow" w:eastAsia="Calibri" w:hAnsi="Arial Narrow" w:cs="Arial"/>
          <w:color w:val="000000"/>
          <w:kern w:val="2"/>
          <w:sz w:val="20"/>
          <w:szCs w:val="20"/>
        </w:rPr>
        <w:t>Extraits bancaires ou relevés (comptes à vue et placements)</w:t>
      </w:r>
    </w:p>
    <w:p w14:paraId="6D8B457E" w14:textId="77777777" w:rsidR="00903B57" w:rsidRPr="00903B57" w:rsidRDefault="00903B57" w:rsidP="00BE5F66">
      <w:pPr>
        <w:widowControl w:val="0"/>
        <w:numPr>
          <w:ilvl w:val="0"/>
          <w:numId w:val="28"/>
        </w:numPr>
        <w:tabs>
          <w:tab w:val="left" w:pos="1080"/>
        </w:tabs>
        <w:suppressAutoHyphens/>
        <w:spacing w:after="200" w:line="100" w:lineRule="atLeast"/>
        <w:ind w:right="-1" w:firstLine="0"/>
        <w:contextualSpacing/>
        <w:jc w:val="both"/>
        <w:textAlignment w:val="baseline"/>
        <w:rPr>
          <w:kern w:val="2"/>
          <w:szCs w:val="20"/>
          <w:lang w:eastAsia="zh-CN"/>
        </w:rPr>
      </w:pPr>
      <w:r w:rsidRPr="00903B57">
        <w:rPr>
          <w:rFonts w:ascii="Arial Narrow" w:eastAsia="Calibri" w:hAnsi="Arial Narrow" w:cs="Arial"/>
          <w:color w:val="000000"/>
          <w:kern w:val="2"/>
          <w:sz w:val="20"/>
          <w:szCs w:val="20"/>
        </w:rPr>
        <w:t>Attestations d'assurance</w:t>
      </w:r>
    </w:p>
    <w:p w14:paraId="12F5E3EB" w14:textId="77777777" w:rsidR="00903B57" w:rsidRPr="00903B57" w:rsidRDefault="00903B57" w:rsidP="00BE5F66">
      <w:pPr>
        <w:widowControl w:val="0"/>
        <w:numPr>
          <w:ilvl w:val="0"/>
          <w:numId w:val="28"/>
        </w:numPr>
        <w:tabs>
          <w:tab w:val="left" w:pos="1080"/>
        </w:tabs>
        <w:suppressAutoHyphens/>
        <w:spacing w:after="200" w:line="100" w:lineRule="atLeast"/>
        <w:ind w:right="-1" w:firstLine="0"/>
        <w:contextualSpacing/>
        <w:jc w:val="both"/>
        <w:textAlignment w:val="baseline"/>
        <w:rPr>
          <w:kern w:val="2"/>
          <w:szCs w:val="20"/>
          <w:lang w:eastAsia="zh-CN"/>
        </w:rPr>
      </w:pPr>
      <w:r w:rsidRPr="00903B57">
        <w:rPr>
          <w:rFonts w:ascii="Arial Narrow" w:eastAsia="Calibri" w:hAnsi="Arial Narrow" w:cs="Arial"/>
          <w:color w:val="000000"/>
          <w:kern w:val="2"/>
          <w:sz w:val="20"/>
          <w:szCs w:val="20"/>
        </w:rPr>
        <w:t>Baux</w:t>
      </w:r>
    </w:p>
    <w:p w14:paraId="7E356CA2" w14:textId="77777777" w:rsidR="00903B57" w:rsidRPr="00903B57" w:rsidRDefault="00903B57" w:rsidP="00BE5F66">
      <w:pPr>
        <w:widowControl w:val="0"/>
        <w:numPr>
          <w:ilvl w:val="0"/>
          <w:numId w:val="28"/>
        </w:numPr>
        <w:tabs>
          <w:tab w:val="left" w:pos="1080"/>
        </w:tabs>
        <w:suppressAutoHyphens/>
        <w:spacing w:after="200" w:line="100" w:lineRule="atLeast"/>
        <w:ind w:right="-1" w:firstLine="0"/>
        <w:contextualSpacing/>
        <w:jc w:val="both"/>
        <w:textAlignment w:val="baseline"/>
        <w:rPr>
          <w:kern w:val="2"/>
          <w:szCs w:val="20"/>
          <w:lang w:eastAsia="zh-CN"/>
        </w:rPr>
      </w:pPr>
      <w:r w:rsidRPr="00903B57">
        <w:rPr>
          <w:rFonts w:ascii="Arial Narrow" w:eastAsia="Calibri" w:hAnsi="Arial Narrow" w:cs="Arial"/>
          <w:color w:val="000000"/>
          <w:kern w:val="2"/>
          <w:sz w:val="20"/>
          <w:szCs w:val="20"/>
        </w:rPr>
        <w:t>Ressources (attestations, revenus fonciers), dépenses courantes et dettes</w:t>
      </w:r>
    </w:p>
    <w:p w14:paraId="629580E1" w14:textId="77777777" w:rsidR="00903B57" w:rsidRPr="00903B57" w:rsidRDefault="00903B57" w:rsidP="00BE5F66">
      <w:pPr>
        <w:widowControl w:val="0"/>
        <w:numPr>
          <w:ilvl w:val="0"/>
          <w:numId w:val="28"/>
        </w:numPr>
        <w:tabs>
          <w:tab w:val="left" w:pos="1080"/>
        </w:tabs>
        <w:suppressAutoHyphens/>
        <w:spacing w:after="200" w:line="100" w:lineRule="atLeast"/>
        <w:ind w:right="-1" w:firstLine="0"/>
        <w:contextualSpacing/>
        <w:jc w:val="both"/>
        <w:textAlignment w:val="baseline"/>
        <w:rPr>
          <w:kern w:val="2"/>
          <w:szCs w:val="20"/>
          <w:lang w:eastAsia="zh-CN"/>
        </w:rPr>
      </w:pPr>
      <w:r w:rsidRPr="00903B57">
        <w:rPr>
          <w:rFonts w:ascii="Arial Narrow" w:eastAsia="Calibri" w:hAnsi="Arial Narrow" w:cs="Arial"/>
          <w:color w:val="000000"/>
          <w:kern w:val="2"/>
          <w:sz w:val="20"/>
          <w:szCs w:val="20"/>
        </w:rPr>
        <w:t>Avis d'Imposition et Taxes habitation et foncière</w:t>
      </w:r>
    </w:p>
    <w:p w14:paraId="1C7E25A9" w14:textId="77777777" w:rsidR="00903B57" w:rsidRPr="00903B57" w:rsidRDefault="00903B57" w:rsidP="00BE5F66">
      <w:pPr>
        <w:widowControl w:val="0"/>
        <w:numPr>
          <w:ilvl w:val="0"/>
          <w:numId w:val="28"/>
        </w:numPr>
        <w:tabs>
          <w:tab w:val="left" w:pos="1080"/>
        </w:tabs>
        <w:suppressAutoHyphens/>
        <w:spacing w:after="200" w:line="100" w:lineRule="atLeast"/>
        <w:ind w:right="-1" w:firstLine="0"/>
        <w:contextualSpacing/>
        <w:jc w:val="both"/>
        <w:textAlignment w:val="baseline"/>
        <w:rPr>
          <w:kern w:val="2"/>
          <w:szCs w:val="20"/>
          <w:lang w:eastAsia="zh-CN"/>
        </w:rPr>
      </w:pPr>
      <w:r w:rsidRPr="00903B57">
        <w:rPr>
          <w:rFonts w:ascii="Arial Narrow" w:eastAsia="Calibri" w:hAnsi="Arial Narrow" w:cs="Arial"/>
          <w:kern w:val="2"/>
          <w:sz w:val="20"/>
          <w:szCs w:val="20"/>
        </w:rPr>
        <w:t>Documents administratifs (CAF, CPAM, Mutuelle, salaires, retraites,…)</w:t>
      </w:r>
    </w:p>
    <w:p w14:paraId="2E7789C8" w14:textId="77777777" w:rsidR="00903B57" w:rsidRPr="00903B57" w:rsidRDefault="00903B57" w:rsidP="00903B57">
      <w:pPr>
        <w:spacing w:after="200" w:line="276" w:lineRule="auto"/>
        <w:contextualSpacing/>
        <w:rPr>
          <w:rFonts w:ascii="Arial Narrow" w:eastAsia="Calibri" w:hAnsi="Arial Narrow" w:cs="Arial"/>
          <w:kern w:val="2"/>
          <w:sz w:val="20"/>
          <w:szCs w:val="22"/>
        </w:rPr>
      </w:pPr>
    </w:p>
    <w:p w14:paraId="3AED78C6" w14:textId="77777777" w:rsidR="00903B57" w:rsidRPr="00903B57" w:rsidRDefault="00903B57" w:rsidP="00903B57">
      <w:pPr>
        <w:spacing w:after="200" w:line="276" w:lineRule="auto"/>
        <w:contextualSpacing/>
        <w:rPr>
          <w:rFonts w:ascii="Calibri" w:eastAsia="Calibri" w:hAnsi="Calibri"/>
          <w:sz w:val="22"/>
          <w:szCs w:val="22"/>
          <w:lang w:eastAsia="en-US"/>
        </w:rPr>
      </w:pPr>
      <w:r w:rsidRPr="00903B57">
        <w:rPr>
          <w:rFonts w:ascii="Arial Narrow" w:eastAsia="Calibri" w:hAnsi="Arial Narrow" w:cs="Arial"/>
          <w:i/>
          <w:sz w:val="22"/>
          <w:szCs w:val="22"/>
          <w:lang w:eastAsia="en-US"/>
        </w:rPr>
        <w:t>Les documents originaux vous sont remis après copie dans nos services.</w:t>
      </w:r>
    </w:p>
    <w:p w14:paraId="433F29D5" w14:textId="77777777" w:rsidR="00903B57" w:rsidRPr="00903B57" w:rsidRDefault="00903B57" w:rsidP="00903B57">
      <w:pPr>
        <w:spacing w:after="200" w:line="276" w:lineRule="auto"/>
        <w:contextualSpacing/>
        <w:rPr>
          <w:rFonts w:ascii="Arial Narrow" w:eastAsia="Calibri" w:hAnsi="Arial Narrow" w:cs="Arial"/>
          <w:i/>
          <w:sz w:val="22"/>
          <w:szCs w:val="22"/>
          <w:lang w:eastAsia="en-US"/>
        </w:rPr>
      </w:pPr>
    </w:p>
    <w:p w14:paraId="6934AB6A" w14:textId="77777777" w:rsidR="00903B57" w:rsidRPr="00903B57" w:rsidRDefault="00903B57" w:rsidP="00903B57">
      <w:pPr>
        <w:spacing w:after="200" w:line="276" w:lineRule="auto"/>
        <w:contextualSpacing/>
        <w:rPr>
          <w:rFonts w:ascii="Arial Narrow" w:eastAsia="Calibri" w:hAnsi="Arial Narrow" w:cs="Arial"/>
          <w:i/>
          <w:sz w:val="22"/>
          <w:szCs w:val="22"/>
          <w:lang w:eastAsia="en-US"/>
        </w:rPr>
      </w:pPr>
    </w:p>
    <w:p w14:paraId="24A0F5F3" w14:textId="77777777" w:rsidR="00903B57" w:rsidRPr="00903B57" w:rsidRDefault="00903B57" w:rsidP="00903B57">
      <w:pPr>
        <w:spacing w:after="200" w:line="276" w:lineRule="auto"/>
        <w:contextualSpacing/>
        <w:rPr>
          <w:rFonts w:ascii="Arial Narrow" w:eastAsia="Calibri" w:hAnsi="Arial Narrow" w:cs="Arial"/>
          <w:i/>
          <w:sz w:val="22"/>
          <w:szCs w:val="22"/>
          <w:lang w:eastAsia="en-US"/>
        </w:rPr>
      </w:pPr>
    </w:p>
    <w:p w14:paraId="4E082918" w14:textId="77777777" w:rsidR="00903B57" w:rsidRPr="00903B57" w:rsidRDefault="00903B57" w:rsidP="00903B57">
      <w:pPr>
        <w:spacing w:after="200" w:line="276" w:lineRule="auto"/>
        <w:contextualSpacing/>
        <w:rPr>
          <w:rFonts w:ascii="Arial Narrow" w:eastAsia="Calibri" w:hAnsi="Arial Narrow" w:cs="Arial"/>
          <w:i/>
          <w:sz w:val="22"/>
          <w:szCs w:val="22"/>
          <w:lang w:eastAsia="en-US"/>
        </w:rPr>
      </w:pPr>
    </w:p>
    <w:p w14:paraId="2A1D51F1" w14:textId="77777777" w:rsidR="00903B57" w:rsidRDefault="00903B57" w:rsidP="00903B57">
      <w:pPr>
        <w:spacing w:after="200" w:line="276" w:lineRule="auto"/>
        <w:contextualSpacing/>
        <w:rPr>
          <w:rFonts w:ascii="Arial Narrow" w:eastAsia="Calibri" w:hAnsi="Arial Narrow" w:cs="Arial"/>
          <w:i/>
          <w:sz w:val="22"/>
          <w:szCs w:val="22"/>
          <w:lang w:eastAsia="en-US"/>
        </w:rPr>
      </w:pPr>
    </w:p>
    <w:p w14:paraId="23E2D41B" w14:textId="77777777" w:rsidR="006655E8" w:rsidRDefault="006655E8" w:rsidP="00903B57">
      <w:pPr>
        <w:spacing w:after="200" w:line="276" w:lineRule="auto"/>
        <w:contextualSpacing/>
        <w:rPr>
          <w:rFonts w:ascii="Arial Narrow" w:eastAsia="Calibri" w:hAnsi="Arial Narrow" w:cs="Arial"/>
          <w:i/>
          <w:sz w:val="22"/>
          <w:szCs w:val="22"/>
          <w:lang w:eastAsia="en-US"/>
        </w:rPr>
      </w:pPr>
    </w:p>
    <w:p w14:paraId="3DE6E4E3" w14:textId="77777777" w:rsidR="006655E8" w:rsidRPr="00903B57" w:rsidRDefault="006655E8" w:rsidP="00903B57">
      <w:pPr>
        <w:spacing w:after="200" w:line="276" w:lineRule="auto"/>
        <w:contextualSpacing/>
        <w:rPr>
          <w:rFonts w:ascii="Arial Narrow" w:eastAsia="Calibri" w:hAnsi="Arial Narrow" w:cs="Arial"/>
          <w:i/>
          <w:sz w:val="22"/>
          <w:szCs w:val="22"/>
          <w:lang w:eastAsia="en-US"/>
        </w:rPr>
      </w:pPr>
    </w:p>
    <w:p w14:paraId="41DD4452" w14:textId="77777777" w:rsidR="00903B57" w:rsidRPr="00903B57" w:rsidRDefault="00903B57" w:rsidP="00903B57">
      <w:pPr>
        <w:spacing w:after="200" w:line="276" w:lineRule="auto"/>
        <w:contextualSpacing/>
        <w:rPr>
          <w:rFonts w:ascii="Arial Narrow" w:eastAsia="Calibri" w:hAnsi="Arial Narrow" w:cs="Arial"/>
          <w:i/>
          <w:sz w:val="22"/>
          <w:szCs w:val="22"/>
          <w:lang w:eastAsia="en-US"/>
        </w:rPr>
      </w:pPr>
    </w:p>
    <w:p w14:paraId="6092D95A" w14:textId="77777777" w:rsidR="00903B57" w:rsidRPr="00903B57" w:rsidRDefault="00903B57" w:rsidP="00903B57">
      <w:pPr>
        <w:spacing w:after="200" w:line="100" w:lineRule="atLeast"/>
        <w:contextualSpacing/>
        <w:rPr>
          <w:rFonts w:ascii="Cambria" w:eastAsia="Calibri" w:hAnsi="Cambria"/>
          <w:sz w:val="22"/>
          <w:szCs w:val="22"/>
          <w:lang w:eastAsia="en-US"/>
        </w:rPr>
      </w:pPr>
      <w:r w:rsidRPr="00903B57">
        <w:rPr>
          <w:rFonts w:ascii="Cambria" w:eastAsia="Calibri" w:hAnsi="Cambria" w:cs="Arial"/>
          <w:b/>
          <w:bCs/>
          <w:caps/>
          <w:color w:val="0070C0"/>
          <w:kern w:val="2"/>
          <w:sz w:val="22"/>
          <w:szCs w:val="22"/>
          <w:u w:val="single"/>
          <w:lang w:eastAsia="en-US"/>
        </w:rPr>
        <w:lastRenderedPageBreak/>
        <w:t>Participation à l’organisation et au fonctionnement du service</w:t>
      </w:r>
    </w:p>
    <w:p w14:paraId="7CA92A2F" w14:textId="77777777" w:rsidR="00903B57" w:rsidRPr="00903B57" w:rsidRDefault="00903B57" w:rsidP="00903B57">
      <w:pPr>
        <w:spacing w:after="200" w:line="100" w:lineRule="atLeast"/>
        <w:ind w:firstLine="708"/>
        <w:contextualSpacing/>
        <w:jc w:val="both"/>
        <w:rPr>
          <w:rFonts w:ascii="Arial Narrow" w:eastAsia="Calibri" w:hAnsi="Arial Narrow" w:cs="Arial"/>
          <w:b/>
          <w:bCs/>
          <w:caps/>
          <w:color w:val="0070C0"/>
          <w:kern w:val="2"/>
          <w:sz w:val="22"/>
          <w:szCs w:val="22"/>
          <w:u w:val="single"/>
          <w:lang w:eastAsia="en-US"/>
        </w:rPr>
      </w:pPr>
    </w:p>
    <w:p w14:paraId="00C43AC6" w14:textId="77777777" w:rsidR="00903B57" w:rsidRPr="00903B57" w:rsidRDefault="00903B57" w:rsidP="00903B57">
      <w:pPr>
        <w:spacing w:after="200" w:line="100" w:lineRule="atLeast"/>
        <w:ind w:firstLine="708"/>
        <w:contextualSpacing/>
        <w:jc w:val="both"/>
        <w:rPr>
          <w:rFonts w:ascii="Arial Narrow" w:eastAsia="Calibri" w:hAnsi="Arial Narrow" w:cs="Arial"/>
          <w:sz w:val="22"/>
          <w:szCs w:val="22"/>
          <w:lang w:eastAsia="en-US"/>
        </w:rPr>
      </w:pPr>
      <w:r w:rsidRPr="00903B57">
        <w:rPr>
          <w:rFonts w:ascii="Arial Narrow" w:eastAsia="Calibri" w:hAnsi="Arial Narrow" w:cs="Arial"/>
          <w:sz w:val="22"/>
          <w:szCs w:val="22"/>
          <w:lang w:eastAsia="en-US"/>
        </w:rPr>
        <w:t>Un groupe d’expression des usagers se réunit trois fois par an.</w:t>
      </w:r>
    </w:p>
    <w:p w14:paraId="030F6E6A" w14:textId="77777777" w:rsidR="00903B57" w:rsidRPr="00903B57" w:rsidRDefault="00903B57" w:rsidP="00903B57">
      <w:pPr>
        <w:spacing w:after="200" w:line="100" w:lineRule="atLeast"/>
        <w:contextualSpacing/>
        <w:jc w:val="both"/>
        <w:rPr>
          <w:rFonts w:ascii="Arial Narrow" w:eastAsia="Calibri" w:hAnsi="Arial Narrow" w:cs="Arial"/>
          <w:sz w:val="22"/>
          <w:szCs w:val="22"/>
          <w:lang w:eastAsia="en-US"/>
        </w:rPr>
      </w:pPr>
    </w:p>
    <w:p w14:paraId="020B79A2" w14:textId="77777777" w:rsidR="00903B57" w:rsidRPr="00903B57" w:rsidRDefault="00903B57" w:rsidP="00903B57">
      <w:pPr>
        <w:spacing w:after="200" w:line="100" w:lineRule="atLeast"/>
        <w:ind w:firstLine="708"/>
        <w:contextualSpacing/>
        <w:jc w:val="both"/>
        <w:rPr>
          <w:rFonts w:ascii="Arial Narrow" w:eastAsia="Calibri" w:hAnsi="Arial Narrow" w:cs="Arial"/>
          <w:sz w:val="22"/>
          <w:szCs w:val="22"/>
          <w:lang w:eastAsia="en-US"/>
        </w:rPr>
      </w:pPr>
      <w:r w:rsidRPr="00903B57">
        <w:rPr>
          <w:rFonts w:ascii="Arial Narrow" w:eastAsia="Calibri" w:hAnsi="Arial Narrow" w:cs="Arial"/>
          <w:sz w:val="22"/>
          <w:szCs w:val="22"/>
          <w:lang w:eastAsia="en-US"/>
        </w:rPr>
        <w:t>Une enquête de satisfaction est réalisée chaque année.</w:t>
      </w:r>
    </w:p>
    <w:p w14:paraId="0D45DF68" w14:textId="77777777" w:rsidR="00903B57" w:rsidRPr="00903B57" w:rsidRDefault="00903B57" w:rsidP="00903B57">
      <w:pPr>
        <w:spacing w:after="200" w:line="100" w:lineRule="atLeast"/>
        <w:ind w:firstLine="708"/>
        <w:contextualSpacing/>
        <w:jc w:val="both"/>
        <w:rPr>
          <w:rFonts w:ascii="Arial Narrow" w:eastAsia="Calibri" w:hAnsi="Arial Narrow" w:cs="Arial"/>
          <w:sz w:val="22"/>
          <w:szCs w:val="22"/>
          <w:lang w:eastAsia="en-US"/>
        </w:rPr>
      </w:pPr>
    </w:p>
    <w:p w14:paraId="4C984FAD" w14:textId="77777777" w:rsidR="00903B57" w:rsidRPr="00903B57" w:rsidRDefault="00903B57" w:rsidP="00903B57">
      <w:pPr>
        <w:spacing w:after="200" w:line="100" w:lineRule="atLeast"/>
        <w:ind w:firstLine="708"/>
        <w:contextualSpacing/>
        <w:jc w:val="both"/>
        <w:rPr>
          <w:rFonts w:ascii="Arial Narrow" w:eastAsia="Calibri" w:hAnsi="Arial Narrow" w:cs="Arial"/>
          <w:sz w:val="22"/>
          <w:szCs w:val="22"/>
          <w:lang w:eastAsia="en-US"/>
        </w:rPr>
      </w:pPr>
      <w:r w:rsidRPr="00903B57">
        <w:rPr>
          <w:rFonts w:ascii="Arial Narrow" w:eastAsia="Calibri" w:hAnsi="Arial Narrow" w:cs="Arial"/>
          <w:sz w:val="22"/>
          <w:szCs w:val="22"/>
          <w:lang w:eastAsia="en-US"/>
        </w:rPr>
        <w:t>Une boîte d’expression est également disponible à l’accueil de l’AT66, permettant de recueillir :</w:t>
      </w:r>
    </w:p>
    <w:p w14:paraId="0A3577C0" w14:textId="77777777" w:rsidR="00903B57" w:rsidRPr="00903B57" w:rsidRDefault="00903B57" w:rsidP="00BE5F66">
      <w:pPr>
        <w:numPr>
          <w:ilvl w:val="0"/>
          <w:numId w:val="38"/>
        </w:numPr>
        <w:spacing w:after="200" w:line="100" w:lineRule="atLeast"/>
        <w:contextualSpacing/>
        <w:jc w:val="both"/>
        <w:rPr>
          <w:rFonts w:ascii="Arial Narrow" w:eastAsia="Calibri" w:hAnsi="Arial Narrow" w:cs="Arial"/>
          <w:sz w:val="22"/>
          <w:szCs w:val="22"/>
          <w:lang w:eastAsia="en-US"/>
        </w:rPr>
      </w:pPr>
      <w:r w:rsidRPr="00903B57">
        <w:rPr>
          <w:rFonts w:ascii="Arial Narrow" w:eastAsia="Calibri" w:hAnsi="Arial Narrow" w:cs="Arial"/>
          <w:sz w:val="22"/>
          <w:szCs w:val="22"/>
          <w:lang w:eastAsia="en-US"/>
        </w:rPr>
        <w:t xml:space="preserve">les réclamations </w:t>
      </w:r>
    </w:p>
    <w:p w14:paraId="403FC5FC" w14:textId="77777777" w:rsidR="00903B57" w:rsidRPr="00903B57" w:rsidRDefault="00903B57" w:rsidP="00BE5F66">
      <w:pPr>
        <w:numPr>
          <w:ilvl w:val="0"/>
          <w:numId w:val="38"/>
        </w:numPr>
        <w:spacing w:after="200" w:line="100" w:lineRule="atLeast"/>
        <w:contextualSpacing/>
        <w:jc w:val="both"/>
        <w:rPr>
          <w:rFonts w:ascii="Arial Narrow" w:eastAsia="Calibri" w:hAnsi="Arial Narrow" w:cs="Arial"/>
          <w:sz w:val="22"/>
          <w:szCs w:val="22"/>
          <w:lang w:eastAsia="en-US"/>
        </w:rPr>
      </w:pPr>
      <w:r w:rsidRPr="00903B57">
        <w:rPr>
          <w:rFonts w:ascii="Arial Narrow" w:eastAsia="Calibri" w:hAnsi="Arial Narrow" w:cs="Arial"/>
          <w:sz w:val="22"/>
          <w:szCs w:val="22"/>
          <w:lang w:eastAsia="en-US"/>
        </w:rPr>
        <w:t xml:space="preserve">les enquêtes de satisfaction </w:t>
      </w:r>
    </w:p>
    <w:p w14:paraId="699B2817" w14:textId="77777777" w:rsidR="00903B57" w:rsidRPr="00903B57" w:rsidRDefault="00903B57" w:rsidP="00BE5F66">
      <w:pPr>
        <w:numPr>
          <w:ilvl w:val="0"/>
          <w:numId w:val="38"/>
        </w:numPr>
        <w:spacing w:after="200" w:line="100" w:lineRule="atLeast"/>
        <w:contextualSpacing/>
        <w:jc w:val="both"/>
        <w:rPr>
          <w:rFonts w:ascii="Arial Narrow" w:eastAsia="Calibri" w:hAnsi="Arial Narrow" w:cs="Arial"/>
          <w:sz w:val="22"/>
          <w:szCs w:val="22"/>
          <w:lang w:eastAsia="en-US"/>
        </w:rPr>
      </w:pPr>
      <w:r w:rsidRPr="00903B57">
        <w:rPr>
          <w:rFonts w:ascii="Arial Narrow" w:eastAsia="Calibri" w:hAnsi="Arial Narrow" w:cs="Arial"/>
          <w:sz w:val="22"/>
          <w:szCs w:val="22"/>
          <w:lang w:eastAsia="en-US"/>
        </w:rPr>
        <w:t xml:space="preserve">les idées d’amélioration </w:t>
      </w:r>
    </w:p>
    <w:p w14:paraId="005DE881" w14:textId="77777777" w:rsidR="00903B57" w:rsidRPr="00903B57" w:rsidRDefault="00903B57" w:rsidP="00903B57">
      <w:pPr>
        <w:spacing w:after="200" w:line="100" w:lineRule="atLeast"/>
        <w:ind w:firstLine="708"/>
        <w:contextualSpacing/>
        <w:jc w:val="both"/>
        <w:rPr>
          <w:rFonts w:ascii="Arial Narrow" w:eastAsia="Calibri" w:hAnsi="Arial Narrow" w:cs="Arial"/>
          <w:sz w:val="22"/>
          <w:szCs w:val="22"/>
          <w:lang w:eastAsia="en-US"/>
        </w:rPr>
      </w:pPr>
    </w:p>
    <w:p w14:paraId="2DAD50CA" w14:textId="77777777" w:rsidR="00903B57" w:rsidRPr="00903B57" w:rsidRDefault="00903B57" w:rsidP="00903B57">
      <w:pPr>
        <w:spacing w:after="200" w:line="100" w:lineRule="atLeast"/>
        <w:contextualSpacing/>
        <w:jc w:val="both"/>
        <w:rPr>
          <w:rFonts w:ascii="Arial Narrow" w:eastAsia="Calibri" w:hAnsi="Arial Narrow" w:cs="Arial"/>
          <w:sz w:val="22"/>
          <w:szCs w:val="22"/>
          <w:lang w:eastAsia="en-US"/>
        </w:rPr>
      </w:pPr>
      <w:r w:rsidRPr="00903B57">
        <w:rPr>
          <w:rFonts w:ascii="Arial Narrow" w:eastAsia="Calibri" w:hAnsi="Arial Narrow" w:cs="Arial"/>
          <w:sz w:val="22"/>
          <w:szCs w:val="22"/>
          <w:lang w:eastAsia="en-US"/>
        </w:rPr>
        <w:t>Ces résultats contribuent à l’amélioration de la qualité de notre service.</w:t>
      </w:r>
    </w:p>
    <w:p w14:paraId="6D012A80" w14:textId="77777777" w:rsidR="00903B57" w:rsidRPr="00903B57" w:rsidRDefault="00903B57" w:rsidP="00903B57">
      <w:pPr>
        <w:spacing w:after="200" w:line="100" w:lineRule="atLeast"/>
        <w:contextualSpacing/>
        <w:jc w:val="both"/>
        <w:rPr>
          <w:rFonts w:ascii="Arial Narrow" w:eastAsia="Calibri" w:hAnsi="Arial Narrow" w:cs="Arial"/>
          <w:sz w:val="22"/>
          <w:szCs w:val="22"/>
          <w:lang w:eastAsia="en-US"/>
        </w:rPr>
      </w:pPr>
    </w:p>
    <w:p w14:paraId="60C865E9" w14:textId="77777777" w:rsidR="00903B57" w:rsidRPr="00903B57" w:rsidRDefault="00903B57" w:rsidP="00903B57">
      <w:pPr>
        <w:spacing w:after="200" w:line="100" w:lineRule="atLeast"/>
        <w:contextualSpacing/>
        <w:rPr>
          <w:rFonts w:ascii="Cambria" w:eastAsia="Calibri" w:hAnsi="Cambria"/>
          <w:sz w:val="22"/>
          <w:szCs w:val="22"/>
          <w:lang w:eastAsia="en-US"/>
        </w:rPr>
      </w:pPr>
      <w:r w:rsidRPr="00903B57">
        <w:rPr>
          <w:rFonts w:ascii="Cambria" w:eastAsia="Calibri" w:hAnsi="Cambria" w:cs="Arial"/>
          <w:b/>
          <w:bCs/>
          <w:caps/>
          <w:color w:val="0070C0"/>
          <w:kern w:val="2"/>
          <w:sz w:val="22"/>
          <w:szCs w:val="22"/>
          <w:u w:val="single"/>
          <w:lang w:eastAsia="en-US"/>
        </w:rPr>
        <w:t>Confidentialité</w:t>
      </w:r>
    </w:p>
    <w:p w14:paraId="02FA8DC4" w14:textId="77777777" w:rsidR="00903B57" w:rsidRPr="00903B57" w:rsidRDefault="00903B57" w:rsidP="00903B57">
      <w:pPr>
        <w:spacing w:after="200" w:line="100" w:lineRule="atLeast"/>
        <w:contextualSpacing/>
        <w:jc w:val="both"/>
        <w:rPr>
          <w:rFonts w:ascii="Arial Narrow" w:eastAsia="Calibri" w:hAnsi="Arial Narrow" w:cs="Arial"/>
          <w:b/>
          <w:bCs/>
          <w:caps/>
          <w:color w:val="0070C0"/>
          <w:kern w:val="2"/>
          <w:sz w:val="22"/>
          <w:szCs w:val="22"/>
          <w:u w:val="single"/>
          <w:lang w:eastAsia="en-US"/>
        </w:rPr>
      </w:pPr>
    </w:p>
    <w:p w14:paraId="611D3DD1" w14:textId="77777777" w:rsidR="00903B57" w:rsidRPr="00903B57" w:rsidRDefault="00903B57" w:rsidP="00903B57">
      <w:pPr>
        <w:spacing w:after="200" w:line="100" w:lineRule="atLeast"/>
        <w:ind w:firstLine="426"/>
        <w:contextualSpacing/>
        <w:jc w:val="both"/>
        <w:rPr>
          <w:rFonts w:ascii="Calibri" w:eastAsia="Calibri" w:hAnsi="Calibri"/>
          <w:sz w:val="22"/>
          <w:szCs w:val="22"/>
          <w:lang w:eastAsia="en-US"/>
        </w:rPr>
      </w:pPr>
      <w:r w:rsidRPr="00903B57">
        <w:rPr>
          <w:rFonts w:ascii="Arial Narrow" w:eastAsia="Calibri" w:hAnsi="Arial Narrow" w:cs="Arial"/>
          <w:sz w:val="22"/>
          <w:szCs w:val="22"/>
          <w:lang w:eastAsia="en-US"/>
        </w:rPr>
        <w:t>Le service garantit la confidentialité des informations concernant les personnes protégées. Ainsi, la réception au service se fera dans des bureaux d’accueil réservés.</w:t>
      </w:r>
    </w:p>
    <w:p w14:paraId="39D95BD0" w14:textId="77777777" w:rsidR="00903B57" w:rsidRPr="00903B57" w:rsidRDefault="00903B57" w:rsidP="00903B57">
      <w:pPr>
        <w:spacing w:after="200" w:line="100" w:lineRule="atLeast"/>
        <w:contextualSpacing/>
        <w:jc w:val="both"/>
        <w:rPr>
          <w:rFonts w:ascii="Arial Narrow" w:eastAsia="Calibri" w:hAnsi="Arial Narrow" w:cs="Arial"/>
          <w:sz w:val="22"/>
          <w:szCs w:val="22"/>
          <w:lang w:eastAsia="en-US"/>
        </w:rPr>
      </w:pPr>
    </w:p>
    <w:p w14:paraId="62A3FFB8" w14:textId="77777777" w:rsidR="00903B57" w:rsidRPr="00903B57" w:rsidRDefault="00903B57" w:rsidP="00903B57">
      <w:pPr>
        <w:spacing w:after="200" w:line="100" w:lineRule="atLeast"/>
        <w:ind w:firstLine="426"/>
        <w:contextualSpacing/>
        <w:jc w:val="both"/>
        <w:rPr>
          <w:rFonts w:ascii="Calibri" w:eastAsia="Calibri" w:hAnsi="Calibri"/>
          <w:sz w:val="22"/>
          <w:szCs w:val="22"/>
          <w:lang w:eastAsia="en-US"/>
        </w:rPr>
      </w:pPr>
      <w:r w:rsidRPr="00903B57">
        <w:rPr>
          <w:rFonts w:ascii="Arial Narrow" w:eastAsia="Calibri" w:hAnsi="Arial Narrow" w:cs="Arial"/>
          <w:sz w:val="22"/>
          <w:szCs w:val="22"/>
          <w:lang w:eastAsia="en-US"/>
        </w:rPr>
        <w:t>En outre, une déclaration à la CNIL est souscrite pour le traitement des données concernant la personne dans les conditions fixées par la loi du 6 janvier 1978 modifiée relative à l’informatique, aux fichiers et aux libertés et le droit de s’opposer, pour des raisons légitimes, au recueil et au traitement de données nominatives la concernant, dans les conditions fixées par la loi du 6 janvier 1978 précitée.</w:t>
      </w:r>
    </w:p>
    <w:p w14:paraId="489628C9" w14:textId="77777777" w:rsidR="00903B57" w:rsidRPr="00903B57" w:rsidRDefault="00903B57" w:rsidP="00903B57">
      <w:pPr>
        <w:spacing w:after="200" w:line="100" w:lineRule="atLeast"/>
        <w:contextualSpacing/>
        <w:jc w:val="both"/>
        <w:rPr>
          <w:rFonts w:ascii="Arial Narrow" w:eastAsia="Calibri" w:hAnsi="Arial Narrow" w:cs="Arial"/>
          <w:color w:val="FF0000"/>
          <w:sz w:val="22"/>
          <w:szCs w:val="22"/>
          <w:lang w:eastAsia="en-US"/>
        </w:rPr>
      </w:pPr>
    </w:p>
    <w:p w14:paraId="43A772EC" w14:textId="77777777" w:rsidR="00903B57" w:rsidRPr="00903B57" w:rsidRDefault="00903B57" w:rsidP="00903B57">
      <w:pPr>
        <w:spacing w:after="200" w:line="100" w:lineRule="atLeast"/>
        <w:contextualSpacing/>
        <w:rPr>
          <w:rFonts w:ascii="Cambria" w:eastAsia="Calibri" w:hAnsi="Cambria"/>
          <w:sz w:val="22"/>
          <w:szCs w:val="22"/>
          <w:lang w:eastAsia="en-US"/>
        </w:rPr>
      </w:pPr>
      <w:r w:rsidRPr="00903B57">
        <w:rPr>
          <w:rFonts w:ascii="Cambria" w:eastAsia="Calibri" w:hAnsi="Cambria" w:cs="Arial"/>
          <w:b/>
          <w:bCs/>
          <w:caps/>
          <w:color w:val="0070C0"/>
          <w:kern w:val="2"/>
          <w:sz w:val="22"/>
          <w:szCs w:val="22"/>
          <w:u w:val="single"/>
          <w:lang w:eastAsia="en-US"/>
        </w:rPr>
        <w:t>MODALITES D’ACCES AU DOSSIER :</w:t>
      </w:r>
    </w:p>
    <w:p w14:paraId="09F0A1A7" w14:textId="77777777" w:rsidR="00903B57" w:rsidRPr="00903B57" w:rsidRDefault="00903B57" w:rsidP="00903B57">
      <w:pPr>
        <w:spacing w:after="200" w:line="100" w:lineRule="atLeast"/>
        <w:contextualSpacing/>
        <w:jc w:val="both"/>
        <w:rPr>
          <w:rFonts w:ascii="Arial Narrow" w:eastAsia="Calibri" w:hAnsi="Arial Narrow" w:cs="Arial"/>
          <w:color w:val="FF0000"/>
          <w:sz w:val="22"/>
          <w:szCs w:val="22"/>
          <w:lang w:eastAsia="en-US"/>
        </w:rPr>
      </w:pPr>
    </w:p>
    <w:p w14:paraId="6F7635F1" w14:textId="77777777" w:rsidR="00903B57" w:rsidRPr="00903B57" w:rsidRDefault="00903B57" w:rsidP="00903B57">
      <w:pPr>
        <w:spacing w:after="200" w:line="100" w:lineRule="atLeast"/>
        <w:contextualSpacing/>
        <w:jc w:val="both"/>
        <w:rPr>
          <w:rFonts w:ascii="Arial Narrow" w:eastAsia="Calibri" w:hAnsi="Arial Narrow" w:cs="Arial"/>
          <w:color w:val="000000"/>
          <w:sz w:val="22"/>
          <w:szCs w:val="22"/>
          <w:lang w:eastAsia="en-US"/>
        </w:rPr>
      </w:pPr>
      <w:r w:rsidRPr="00903B57">
        <w:rPr>
          <w:rFonts w:ascii="Arial Narrow" w:eastAsia="Calibri" w:hAnsi="Arial Narrow" w:cs="Arial"/>
          <w:color w:val="000000"/>
          <w:sz w:val="22"/>
          <w:szCs w:val="22"/>
          <w:lang w:eastAsia="en-US"/>
        </w:rPr>
        <w:t>La personne protégée peut demander à consulter son dossier lors des entretiens en présence du délégué mandataire. Elle pourra solliciter la mise à disposition de documents relatifs à son dossier.</w:t>
      </w:r>
    </w:p>
    <w:p w14:paraId="25005A2F" w14:textId="77777777" w:rsidR="00903B57" w:rsidRPr="00903B57" w:rsidRDefault="00903B57" w:rsidP="00903B57">
      <w:pPr>
        <w:spacing w:after="200" w:line="100" w:lineRule="atLeast"/>
        <w:contextualSpacing/>
        <w:jc w:val="both"/>
        <w:rPr>
          <w:rFonts w:ascii="Arial Narrow" w:eastAsia="Calibri" w:hAnsi="Arial Narrow" w:cs="Arial"/>
          <w:color w:val="FF0000"/>
          <w:sz w:val="22"/>
          <w:szCs w:val="22"/>
          <w:lang w:eastAsia="en-US"/>
        </w:rPr>
      </w:pPr>
    </w:p>
    <w:p w14:paraId="19908BD4" w14:textId="77777777" w:rsidR="00903B57" w:rsidRPr="00903B57" w:rsidRDefault="00903B57" w:rsidP="00903B57">
      <w:pPr>
        <w:spacing w:after="200" w:line="100" w:lineRule="atLeast"/>
        <w:contextualSpacing/>
        <w:jc w:val="both"/>
        <w:rPr>
          <w:rFonts w:ascii="Arial Narrow" w:eastAsia="Calibri" w:hAnsi="Arial Narrow" w:cs="Arial"/>
          <w:color w:val="FF0000"/>
          <w:sz w:val="22"/>
          <w:szCs w:val="22"/>
          <w:lang w:eastAsia="en-US"/>
        </w:rPr>
      </w:pPr>
    </w:p>
    <w:p w14:paraId="5950F3D2" w14:textId="77777777" w:rsidR="00903B57" w:rsidRPr="00903B57" w:rsidRDefault="00903B57" w:rsidP="00903B57">
      <w:pPr>
        <w:spacing w:after="200" w:line="100" w:lineRule="atLeast"/>
        <w:contextualSpacing/>
        <w:jc w:val="both"/>
        <w:rPr>
          <w:rFonts w:ascii="Cambria" w:eastAsia="Calibri" w:hAnsi="Cambria"/>
          <w:color w:val="C00000"/>
          <w:sz w:val="22"/>
          <w:szCs w:val="22"/>
          <w:u w:val="single"/>
          <w:lang w:eastAsia="en-US"/>
        </w:rPr>
      </w:pPr>
      <w:r w:rsidRPr="00903B57">
        <w:rPr>
          <w:rFonts w:ascii="Cambria" w:eastAsia="Calibri" w:hAnsi="Cambria" w:cs="Arial"/>
          <w:color w:val="C00000"/>
          <w:sz w:val="22"/>
          <w:szCs w:val="22"/>
          <w:u w:val="single"/>
          <w:lang w:eastAsia="en-US"/>
        </w:rPr>
        <w:t>NUMEROS D’APPEL UTILES :</w:t>
      </w:r>
    </w:p>
    <w:p w14:paraId="11A694C9" w14:textId="77777777" w:rsidR="00903B57" w:rsidRPr="00903B57" w:rsidRDefault="00903B57" w:rsidP="00BE5F66">
      <w:pPr>
        <w:widowControl w:val="0"/>
        <w:numPr>
          <w:ilvl w:val="0"/>
          <w:numId w:val="26"/>
        </w:numPr>
        <w:tabs>
          <w:tab w:val="left" w:pos="1440"/>
          <w:tab w:val="left" w:leader="dot" w:pos="4111"/>
        </w:tabs>
        <w:suppressAutoHyphens/>
        <w:spacing w:after="200" w:line="100" w:lineRule="atLeast"/>
        <w:ind w:left="1440"/>
        <w:contextualSpacing/>
        <w:jc w:val="both"/>
        <w:textAlignment w:val="baseline"/>
        <w:rPr>
          <w:kern w:val="2"/>
          <w:szCs w:val="20"/>
          <w:lang w:eastAsia="zh-CN"/>
        </w:rPr>
      </w:pPr>
      <w:r w:rsidRPr="00903B57">
        <w:rPr>
          <w:rFonts w:ascii="Arial Narrow" w:hAnsi="Arial Narrow" w:cs="Arial"/>
          <w:color w:val="000000"/>
          <w:kern w:val="2"/>
          <w:szCs w:val="20"/>
          <w:lang w:eastAsia="zh-CN"/>
        </w:rPr>
        <w:t>Tribunal compétent </w:t>
      </w:r>
      <w:r w:rsidRPr="00903B57">
        <w:rPr>
          <w:rFonts w:ascii="Arial Narrow" w:hAnsi="Arial Narrow" w:cs="Arial"/>
          <w:color w:val="000000"/>
          <w:kern w:val="2"/>
          <w:szCs w:val="20"/>
          <w:lang w:eastAsia="zh-CN"/>
        </w:rPr>
        <w:tab/>
        <w:t>:  04.30.19.61.00</w:t>
      </w:r>
    </w:p>
    <w:p w14:paraId="3EA6A029" w14:textId="77777777" w:rsidR="00903B57" w:rsidRPr="00903B57" w:rsidRDefault="00903B57" w:rsidP="00BE5F66">
      <w:pPr>
        <w:widowControl w:val="0"/>
        <w:numPr>
          <w:ilvl w:val="0"/>
          <w:numId w:val="26"/>
        </w:numPr>
        <w:tabs>
          <w:tab w:val="left" w:pos="1440"/>
          <w:tab w:val="left" w:leader="dot" w:pos="4111"/>
        </w:tabs>
        <w:suppressAutoHyphens/>
        <w:spacing w:after="200" w:line="100" w:lineRule="atLeast"/>
        <w:ind w:left="1440"/>
        <w:contextualSpacing/>
        <w:jc w:val="both"/>
        <w:textAlignment w:val="baseline"/>
        <w:rPr>
          <w:kern w:val="2"/>
          <w:szCs w:val="20"/>
          <w:lang w:eastAsia="zh-CN"/>
        </w:rPr>
      </w:pPr>
      <w:r w:rsidRPr="00903B57">
        <w:rPr>
          <w:rFonts w:ascii="Arial Narrow" w:hAnsi="Arial Narrow" w:cs="Arial"/>
          <w:color w:val="000000"/>
          <w:kern w:val="2"/>
          <w:szCs w:val="20"/>
          <w:lang w:eastAsia="zh-CN"/>
        </w:rPr>
        <w:t xml:space="preserve">SOS Maltraitance </w:t>
      </w:r>
      <w:r w:rsidRPr="00903B57">
        <w:rPr>
          <w:rFonts w:ascii="Arial Narrow" w:hAnsi="Arial Narrow" w:cs="Arial"/>
          <w:color w:val="000000"/>
          <w:kern w:val="2"/>
          <w:szCs w:val="20"/>
          <w:lang w:eastAsia="zh-CN"/>
        </w:rPr>
        <w:tab/>
        <w:t>:  3977</w:t>
      </w:r>
    </w:p>
    <w:p w14:paraId="195B2721" w14:textId="77777777" w:rsidR="00903B57" w:rsidRPr="00903B57" w:rsidRDefault="00903B57" w:rsidP="00BE5F66">
      <w:pPr>
        <w:widowControl w:val="0"/>
        <w:numPr>
          <w:ilvl w:val="0"/>
          <w:numId w:val="26"/>
        </w:numPr>
        <w:tabs>
          <w:tab w:val="left" w:pos="1440"/>
          <w:tab w:val="left" w:leader="dot" w:pos="4111"/>
        </w:tabs>
        <w:suppressAutoHyphens/>
        <w:spacing w:after="200" w:line="100" w:lineRule="atLeast"/>
        <w:ind w:left="1440"/>
        <w:contextualSpacing/>
        <w:jc w:val="both"/>
        <w:textAlignment w:val="baseline"/>
        <w:rPr>
          <w:kern w:val="2"/>
          <w:szCs w:val="20"/>
          <w:lang w:eastAsia="zh-CN"/>
        </w:rPr>
      </w:pPr>
      <w:r w:rsidRPr="00903B57">
        <w:rPr>
          <w:rFonts w:ascii="Arial Narrow" w:hAnsi="Arial Narrow" w:cs="Arial"/>
          <w:color w:val="000000"/>
          <w:kern w:val="2"/>
          <w:szCs w:val="20"/>
          <w:lang w:eastAsia="zh-CN"/>
        </w:rPr>
        <w:t>Police/Gendarmerie.................: 17</w:t>
      </w:r>
    </w:p>
    <w:p w14:paraId="58F8D57C" w14:textId="77777777" w:rsidR="00903B57" w:rsidRPr="00903B57" w:rsidRDefault="00903B57" w:rsidP="00BE5F66">
      <w:pPr>
        <w:widowControl w:val="0"/>
        <w:numPr>
          <w:ilvl w:val="0"/>
          <w:numId w:val="26"/>
        </w:numPr>
        <w:tabs>
          <w:tab w:val="left" w:pos="1440"/>
          <w:tab w:val="left" w:leader="dot" w:pos="4111"/>
        </w:tabs>
        <w:suppressAutoHyphens/>
        <w:spacing w:after="200" w:line="100" w:lineRule="atLeast"/>
        <w:ind w:left="1440"/>
        <w:contextualSpacing/>
        <w:jc w:val="both"/>
        <w:textAlignment w:val="baseline"/>
        <w:rPr>
          <w:kern w:val="2"/>
          <w:szCs w:val="20"/>
          <w:lang w:eastAsia="zh-CN"/>
        </w:rPr>
      </w:pPr>
      <w:r w:rsidRPr="00903B57">
        <w:rPr>
          <w:rFonts w:ascii="Arial Narrow" w:hAnsi="Arial Narrow" w:cs="Arial"/>
          <w:color w:val="000000"/>
          <w:kern w:val="2"/>
          <w:szCs w:val="20"/>
          <w:lang w:eastAsia="zh-CN"/>
        </w:rPr>
        <w:t>Pompiers……………………….: 18 (ou 112)</w:t>
      </w:r>
    </w:p>
    <w:p w14:paraId="5D22CE3C" w14:textId="77777777" w:rsidR="00903B57" w:rsidRPr="00903B57" w:rsidRDefault="00903B57" w:rsidP="00BE5F66">
      <w:pPr>
        <w:widowControl w:val="0"/>
        <w:numPr>
          <w:ilvl w:val="0"/>
          <w:numId w:val="26"/>
        </w:numPr>
        <w:tabs>
          <w:tab w:val="left" w:pos="1440"/>
          <w:tab w:val="left" w:leader="dot" w:pos="4111"/>
        </w:tabs>
        <w:suppressAutoHyphens/>
        <w:spacing w:after="200" w:line="100" w:lineRule="atLeast"/>
        <w:ind w:left="1440"/>
        <w:contextualSpacing/>
        <w:jc w:val="both"/>
        <w:textAlignment w:val="baseline"/>
        <w:rPr>
          <w:kern w:val="2"/>
          <w:szCs w:val="20"/>
          <w:lang w:eastAsia="zh-CN"/>
        </w:rPr>
      </w:pPr>
      <w:r w:rsidRPr="00903B57">
        <w:rPr>
          <w:rFonts w:ascii="Arial Narrow" w:hAnsi="Arial Narrow" w:cs="Arial"/>
          <w:color w:val="000000"/>
          <w:kern w:val="2"/>
          <w:szCs w:val="20"/>
          <w:lang w:eastAsia="zh-CN"/>
        </w:rPr>
        <w:t>SAMU…………………………..: 15</w:t>
      </w:r>
    </w:p>
    <w:p w14:paraId="1B4ECBFC" w14:textId="77777777" w:rsidR="00903B57" w:rsidRPr="00903B57" w:rsidRDefault="00903B57" w:rsidP="00BE5F66">
      <w:pPr>
        <w:widowControl w:val="0"/>
        <w:numPr>
          <w:ilvl w:val="0"/>
          <w:numId w:val="26"/>
        </w:numPr>
        <w:tabs>
          <w:tab w:val="left" w:pos="1440"/>
          <w:tab w:val="left" w:leader="dot" w:pos="4111"/>
        </w:tabs>
        <w:suppressAutoHyphens/>
        <w:spacing w:after="200" w:line="100" w:lineRule="atLeast"/>
        <w:ind w:left="1440"/>
        <w:contextualSpacing/>
        <w:jc w:val="both"/>
        <w:textAlignment w:val="baseline"/>
        <w:rPr>
          <w:kern w:val="2"/>
          <w:szCs w:val="20"/>
          <w:lang w:eastAsia="zh-CN"/>
        </w:rPr>
      </w:pPr>
      <w:r w:rsidRPr="00903B57">
        <w:rPr>
          <w:rFonts w:ascii="Arial Narrow" w:hAnsi="Arial Narrow" w:cs="Arial"/>
          <w:color w:val="000000"/>
          <w:kern w:val="2"/>
          <w:szCs w:val="20"/>
          <w:lang w:eastAsia="zh-CN"/>
        </w:rPr>
        <w:t>SOS Violences conjugales…...: 3919</w:t>
      </w:r>
    </w:p>
    <w:p w14:paraId="38F44383" w14:textId="77777777" w:rsidR="00903B57" w:rsidRPr="00903B57" w:rsidRDefault="00903B57" w:rsidP="00BE5F66">
      <w:pPr>
        <w:widowControl w:val="0"/>
        <w:numPr>
          <w:ilvl w:val="0"/>
          <w:numId w:val="26"/>
        </w:numPr>
        <w:tabs>
          <w:tab w:val="left" w:pos="1440"/>
          <w:tab w:val="left" w:leader="dot" w:pos="4111"/>
        </w:tabs>
        <w:suppressAutoHyphens/>
        <w:spacing w:after="200" w:line="100" w:lineRule="atLeast"/>
        <w:ind w:left="1440"/>
        <w:contextualSpacing/>
        <w:jc w:val="both"/>
        <w:textAlignment w:val="baseline"/>
        <w:rPr>
          <w:kern w:val="2"/>
          <w:szCs w:val="20"/>
          <w:lang w:eastAsia="zh-CN"/>
        </w:rPr>
      </w:pPr>
      <w:r w:rsidRPr="00903B57">
        <w:rPr>
          <w:rFonts w:ascii="Arial Narrow" w:hAnsi="Arial Narrow" w:cs="Arial"/>
          <w:color w:val="000000"/>
          <w:kern w:val="2"/>
          <w:szCs w:val="20"/>
          <w:lang w:eastAsia="zh-CN"/>
        </w:rPr>
        <w:t>Urgence (sourds et malentendants) : 114</w:t>
      </w:r>
    </w:p>
    <w:p w14:paraId="0DCEBE94" w14:textId="77777777" w:rsidR="00903B57" w:rsidRPr="003651E6" w:rsidRDefault="00903B57" w:rsidP="00BE5F66">
      <w:pPr>
        <w:widowControl w:val="0"/>
        <w:numPr>
          <w:ilvl w:val="0"/>
          <w:numId w:val="26"/>
        </w:numPr>
        <w:tabs>
          <w:tab w:val="left" w:pos="1440"/>
          <w:tab w:val="left" w:leader="dot" w:pos="4111"/>
        </w:tabs>
        <w:suppressAutoHyphens/>
        <w:spacing w:after="200" w:line="100" w:lineRule="atLeast"/>
        <w:ind w:left="1440"/>
        <w:contextualSpacing/>
        <w:jc w:val="both"/>
        <w:textAlignment w:val="baseline"/>
        <w:rPr>
          <w:kern w:val="2"/>
          <w:szCs w:val="20"/>
          <w:lang w:eastAsia="zh-CN"/>
        </w:rPr>
      </w:pPr>
      <w:r w:rsidRPr="00903B57">
        <w:rPr>
          <w:rFonts w:ascii="Arial Narrow" w:hAnsi="Arial Narrow" w:cs="Arial"/>
          <w:color w:val="000000"/>
          <w:kern w:val="2"/>
          <w:szCs w:val="20"/>
          <w:lang w:eastAsia="zh-CN"/>
        </w:rPr>
        <w:t>Centre Hospitalier de PERPIGNAN: 04.68.61.66.33</w:t>
      </w:r>
    </w:p>
    <w:p w14:paraId="2B7032F1" w14:textId="6B314C4E" w:rsidR="003651E6" w:rsidRPr="003651E6" w:rsidRDefault="003651E6" w:rsidP="00BE5F66">
      <w:pPr>
        <w:widowControl w:val="0"/>
        <w:numPr>
          <w:ilvl w:val="0"/>
          <w:numId w:val="26"/>
        </w:numPr>
        <w:tabs>
          <w:tab w:val="left" w:pos="1440"/>
          <w:tab w:val="left" w:leader="dot" w:pos="4111"/>
        </w:tabs>
        <w:suppressAutoHyphens/>
        <w:spacing w:after="200" w:line="100" w:lineRule="atLeast"/>
        <w:ind w:left="1440"/>
        <w:contextualSpacing/>
        <w:jc w:val="both"/>
        <w:textAlignment w:val="baseline"/>
        <w:rPr>
          <w:kern w:val="2"/>
          <w:szCs w:val="20"/>
          <w:lang w:eastAsia="zh-CN"/>
        </w:rPr>
      </w:pPr>
      <w:r>
        <w:rPr>
          <w:rFonts w:ascii="Arial Narrow" w:hAnsi="Arial Narrow" w:cs="Arial"/>
          <w:color w:val="000000"/>
          <w:kern w:val="2"/>
          <w:szCs w:val="20"/>
          <w:lang w:eastAsia="zh-CN"/>
        </w:rPr>
        <w:t>Service National d’accueil téléphonique de l’enfance en danger : 119</w:t>
      </w:r>
    </w:p>
    <w:p w14:paraId="5DEDB431" w14:textId="1517B3AD" w:rsidR="003651E6" w:rsidRPr="003651E6" w:rsidRDefault="003651E6" w:rsidP="00BE5F66">
      <w:pPr>
        <w:widowControl w:val="0"/>
        <w:numPr>
          <w:ilvl w:val="0"/>
          <w:numId w:val="26"/>
        </w:numPr>
        <w:tabs>
          <w:tab w:val="left" w:pos="1440"/>
          <w:tab w:val="left" w:leader="dot" w:pos="4111"/>
        </w:tabs>
        <w:suppressAutoHyphens/>
        <w:spacing w:after="200" w:line="100" w:lineRule="atLeast"/>
        <w:ind w:left="1440"/>
        <w:contextualSpacing/>
        <w:jc w:val="both"/>
        <w:textAlignment w:val="baseline"/>
        <w:rPr>
          <w:kern w:val="2"/>
          <w:szCs w:val="20"/>
          <w:lang w:eastAsia="zh-CN"/>
        </w:rPr>
      </w:pPr>
      <w:r>
        <w:rPr>
          <w:rFonts w:ascii="Arial Narrow" w:hAnsi="Arial Narrow" w:cs="Arial"/>
          <w:color w:val="000000"/>
          <w:kern w:val="2"/>
          <w:szCs w:val="20"/>
          <w:lang w:eastAsia="zh-CN"/>
        </w:rPr>
        <w:t>Numéro National de prévention du suicide : 3114</w:t>
      </w:r>
    </w:p>
    <w:p w14:paraId="61598E6B" w14:textId="26BE9838" w:rsidR="003651E6" w:rsidRPr="00E86C38" w:rsidRDefault="003651E6" w:rsidP="00BE5F66">
      <w:pPr>
        <w:widowControl w:val="0"/>
        <w:numPr>
          <w:ilvl w:val="0"/>
          <w:numId w:val="26"/>
        </w:numPr>
        <w:tabs>
          <w:tab w:val="left" w:pos="1440"/>
          <w:tab w:val="left" w:leader="dot" w:pos="4111"/>
        </w:tabs>
        <w:suppressAutoHyphens/>
        <w:spacing w:after="200" w:line="100" w:lineRule="atLeast"/>
        <w:ind w:left="1440"/>
        <w:contextualSpacing/>
        <w:jc w:val="both"/>
        <w:textAlignment w:val="baseline"/>
        <w:rPr>
          <w:kern w:val="2"/>
          <w:szCs w:val="20"/>
          <w:lang w:eastAsia="zh-CN"/>
        </w:rPr>
      </w:pPr>
      <w:r>
        <w:rPr>
          <w:rFonts w:ascii="Arial Narrow" w:hAnsi="Arial Narrow" w:cs="Arial"/>
          <w:color w:val="000000"/>
          <w:kern w:val="2"/>
          <w:szCs w:val="20"/>
          <w:lang w:eastAsia="zh-CN"/>
        </w:rPr>
        <w:t>Questions psy : 0 800 710</w:t>
      </w:r>
      <w:r w:rsidR="00E86C38">
        <w:rPr>
          <w:rFonts w:ascii="Arial Narrow" w:hAnsi="Arial Narrow" w:cs="Arial"/>
          <w:color w:val="000000"/>
          <w:kern w:val="2"/>
          <w:szCs w:val="20"/>
          <w:lang w:eastAsia="zh-CN"/>
        </w:rPr>
        <w:t> </w:t>
      </w:r>
      <w:r>
        <w:rPr>
          <w:rFonts w:ascii="Arial Narrow" w:hAnsi="Arial Narrow" w:cs="Arial"/>
          <w:color w:val="000000"/>
          <w:kern w:val="2"/>
          <w:szCs w:val="20"/>
          <w:lang w:eastAsia="zh-CN"/>
        </w:rPr>
        <w:t>890</w:t>
      </w:r>
    </w:p>
    <w:p w14:paraId="7DDB06D6" w14:textId="2AE2FA7C" w:rsidR="00E86C38" w:rsidRPr="00903B57" w:rsidRDefault="00E86C38" w:rsidP="00BE5F66">
      <w:pPr>
        <w:widowControl w:val="0"/>
        <w:numPr>
          <w:ilvl w:val="0"/>
          <w:numId w:val="26"/>
        </w:numPr>
        <w:tabs>
          <w:tab w:val="left" w:pos="1440"/>
          <w:tab w:val="left" w:leader="dot" w:pos="4111"/>
        </w:tabs>
        <w:suppressAutoHyphens/>
        <w:spacing w:after="200" w:line="100" w:lineRule="atLeast"/>
        <w:ind w:left="1440"/>
        <w:contextualSpacing/>
        <w:jc w:val="both"/>
        <w:textAlignment w:val="baseline"/>
        <w:rPr>
          <w:kern w:val="2"/>
          <w:szCs w:val="20"/>
          <w:lang w:eastAsia="zh-CN"/>
        </w:rPr>
      </w:pPr>
      <w:r>
        <w:rPr>
          <w:rFonts w:ascii="Arial Narrow" w:hAnsi="Arial Narrow" w:cs="Arial"/>
          <w:color w:val="000000"/>
          <w:kern w:val="2"/>
          <w:szCs w:val="20"/>
          <w:lang w:eastAsia="zh-CN"/>
        </w:rPr>
        <w:t>Contre les maltraitances : 3133</w:t>
      </w:r>
    </w:p>
    <w:p w14:paraId="4F71D9E7" w14:textId="77777777" w:rsidR="00903B57" w:rsidRPr="00903B57" w:rsidRDefault="00903B57" w:rsidP="00903B57">
      <w:pPr>
        <w:spacing w:after="200" w:line="100" w:lineRule="atLeast"/>
        <w:contextualSpacing/>
        <w:jc w:val="both"/>
        <w:rPr>
          <w:rFonts w:ascii="Arial Narrow" w:eastAsia="Calibri" w:hAnsi="Arial Narrow" w:cs="Arial"/>
          <w:color w:val="000000"/>
          <w:sz w:val="22"/>
          <w:szCs w:val="22"/>
          <w:lang w:eastAsia="en-US"/>
        </w:rPr>
      </w:pPr>
    </w:p>
    <w:p w14:paraId="5E484204" w14:textId="77777777" w:rsidR="00903B57" w:rsidRPr="00903B57" w:rsidRDefault="00903B57" w:rsidP="00903B57">
      <w:pPr>
        <w:spacing w:after="200" w:line="100" w:lineRule="atLeast"/>
        <w:contextualSpacing/>
        <w:jc w:val="both"/>
        <w:rPr>
          <w:rFonts w:ascii="Arial Narrow" w:eastAsia="Calibri" w:hAnsi="Arial Narrow" w:cs="Arial"/>
          <w:color w:val="000000"/>
          <w:sz w:val="22"/>
          <w:szCs w:val="22"/>
          <w:lang w:eastAsia="en-US"/>
        </w:rPr>
      </w:pPr>
    </w:p>
    <w:p w14:paraId="34E0015B" w14:textId="77777777" w:rsidR="00903B57" w:rsidRPr="00903B57" w:rsidRDefault="00903B57" w:rsidP="00BE5F66">
      <w:pPr>
        <w:widowControl w:val="0"/>
        <w:numPr>
          <w:ilvl w:val="0"/>
          <w:numId w:val="27"/>
        </w:numPr>
        <w:suppressAutoHyphens/>
        <w:spacing w:after="200" w:line="276" w:lineRule="auto"/>
        <w:contextualSpacing/>
        <w:jc w:val="both"/>
        <w:textAlignment w:val="baseline"/>
        <w:rPr>
          <w:rFonts w:ascii="Cambria" w:eastAsia="Calibri" w:hAnsi="Cambria"/>
          <w:sz w:val="22"/>
          <w:szCs w:val="22"/>
          <w:lang w:eastAsia="en-US"/>
        </w:rPr>
      </w:pPr>
      <w:r w:rsidRPr="00903B57">
        <w:rPr>
          <w:rFonts w:ascii="Cambria" w:eastAsia="Calibri" w:hAnsi="Cambria" w:cs="Arial"/>
          <w:b/>
          <w:caps/>
          <w:color w:val="008080"/>
          <w:kern w:val="2"/>
          <w:u w:val="single"/>
          <w:lang w:eastAsia="en-US"/>
        </w:rPr>
        <w:t>Participation financière</w:t>
      </w:r>
    </w:p>
    <w:p w14:paraId="10A0C406" w14:textId="77777777" w:rsidR="00903B57" w:rsidRPr="00903B57" w:rsidRDefault="00903B57" w:rsidP="00903B57">
      <w:pPr>
        <w:spacing w:after="200" w:line="100" w:lineRule="atLeast"/>
        <w:contextualSpacing/>
        <w:rPr>
          <w:rFonts w:ascii="Arial Narrow" w:eastAsia="Calibri" w:hAnsi="Arial Narrow" w:cs="Arial"/>
          <w:b/>
          <w:bCs/>
          <w:caps/>
          <w:color w:val="0070C0"/>
          <w:kern w:val="2"/>
          <w:u w:val="single"/>
          <w:lang w:eastAsia="en-US"/>
        </w:rPr>
      </w:pPr>
    </w:p>
    <w:p w14:paraId="028CC3FE" w14:textId="77777777" w:rsidR="00903B57" w:rsidRPr="00903B57" w:rsidRDefault="00903B57" w:rsidP="00903B57">
      <w:pPr>
        <w:spacing w:after="200" w:line="100" w:lineRule="atLeast"/>
        <w:contextualSpacing/>
        <w:rPr>
          <w:rFonts w:ascii="Cambria" w:eastAsia="Calibri" w:hAnsi="Cambria"/>
          <w:sz w:val="22"/>
          <w:szCs w:val="22"/>
          <w:lang w:eastAsia="en-US"/>
        </w:rPr>
      </w:pPr>
      <w:r w:rsidRPr="00903B57">
        <w:rPr>
          <w:rFonts w:ascii="Cambria" w:eastAsia="Calibri" w:hAnsi="Cambria" w:cs="Arial"/>
          <w:b/>
          <w:bCs/>
          <w:caps/>
          <w:color w:val="0070C0"/>
          <w:kern w:val="2"/>
          <w:sz w:val="22"/>
          <w:szCs w:val="22"/>
          <w:u w:val="single"/>
          <w:lang w:eastAsia="en-US"/>
        </w:rPr>
        <w:t>Le financement</w:t>
      </w:r>
    </w:p>
    <w:p w14:paraId="6D47A862" w14:textId="77777777" w:rsidR="00903B57" w:rsidRPr="00903B57" w:rsidRDefault="00903B57" w:rsidP="00903B57">
      <w:pPr>
        <w:spacing w:after="200" w:line="100" w:lineRule="atLeast"/>
        <w:ind w:firstLine="426"/>
        <w:contextualSpacing/>
        <w:jc w:val="both"/>
        <w:rPr>
          <w:rFonts w:ascii="Arial Narrow" w:eastAsia="Calibri" w:hAnsi="Arial Narrow" w:cs="Arial"/>
          <w:b/>
          <w:bCs/>
          <w:caps/>
          <w:color w:val="0070C0"/>
          <w:kern w:val="2"/>
          <w:sz w:val="22"/>
          <w:szCs w:val="22"/>
          <w:u w:val="single"/>
          <w:lang w:eastAsia="en-US"/>
        </w:rPr>
      </w:pPr>
    </w:p>
    <w:p w14:paraId="7113B1E2" w14:textId="77777777" w:rsidR="00903B57" w:rsidRPr="00903B57" w:rsidRDefault="00903B57" w:rsidP="00903B57">
      <w:pPr>
        <w:spacing w:line="100" w:lineRule="atLeast"/>
        <w:jc w:val="both"/>
        <w:rPr>
          <w:rFonts w:ascii="Calibri" w:eastAsia="Calibri" w:hAnsi="Calibri"/>
          <w:sz w:val="22"/>
          <w:szCs w:val="22"/>
          <w:lang w:eastAsia="en-US"/>
        </w:rPr>
      </w:pPr>
      <w:r w:rsidRPr="00903B57">
        <w:rPr>
          <w:rFonts w:ascii="Arial Narrow" w:eastAsia="Calibri" w:hAnsi="Arial Narrow" w:cs="Arial"/>
          <w:sz w:val="22"/>
          <w:szCs w:val="22"/>
          <w:lang w:eastAsia="en-US"/>
        </w:rPr>
        <w:t xml:space="preserve">Vous participez déjà ou pour la première fois au financement de l’exercice de votre mesure. </w:t>
      </w:r>
    </w:p>
    <w:p w14:paraId="1B9C2CCE" w14:textId="77777777" w:rsidR="00903B57" w:rsidRPr="00903B57" w:rsidRDefault="00903B57" w:rsidP="00903B57">
      <w:pPr>
        <w:spacing w:line="100" w:lineRule="atLeast"/>
        <w:jc w:val="both"/>
        <w:rPr>
          <w:rFonts w:ascii="Calibri" w:eastAsia="Calibri" w:hAnsi="Calibri"/>
          <w:sz w:val="22"/>
          <w:szCs w:val="22"/>
          <w:lang w:eastAsia="en-US"/>
        </w:rPr>
      </w:pPr>
      <w:r w:rsidRPr="00903B57">
        <w:rPr>
          <w:rFonts w:ascii="Arial Narrow" w:eastAsia="Calibri" w:hAnsi="Arial Narrow" w:cs="Arial"/>
          <w:sz w:val="22"/>
          <w:szCs w:val="22"/>
          <w:lang w:eastAsia="en-US"/>
        </w:rPr>
        <w:t xml:space="preserve">La loi fixe les règles de votre participation. </w:t>
      </w:r>
    </w:p>
    <w:p w14:paraId="516F9E7F" w14:textId="77777777" w:rsidR="00903B57" w:rsidRPr="00903B57" w:rsidRDefault="00903B57" w:rsidP="00903B57">
      <w:pPr>
        <w:spacing w:line="100" w:lineRule="atLeast"/>
        <w:jc w:val="both"/>
        <w:rPr>
          <w:rFonts w:ascii="Arial Narrow" w:eastAsia="Calibri" w:hAnsi="Arial Narrow" w:cs="Arial"/>
          <w:sz w:val="22"/>
          <w:szCs w:val="22"/>
          <w:lang w:eastAsia="en-US"/>
        </w:rPr>
      </w:pPr>
    </w:p>
    <w:p w14:paraId="422048CD" w14:textId="77777777" w:rsidR="00903B57" w:rsidRPr="00903B57" w:rsidRDefault="00903B57" w:rsidP="00BE5F66">
      <w:pPr>
        <w:numPr>
          <w:ilvl w:val="0"/>
          <w:numId w:val="29"/>
        </w:numPr>
        <w:suppressAutoHyphens/>
        <w:spacing w:after="200" w:line="100" w:lineRule="atLeast"/>
        <w:jc w:val="both"/>
        <w:rPr>
          <w:rFonts w:ascii="Calibri" w:eastAsia="Calibri" w:hAnsi="Calibri"/>
          <w:sz w:val="22"/>
          <w:szCs w:val="22"/>
          <w:lang w:eastAsia="en-US"/>
        </w:rPr>
      </w:pPr>
      <w:r w:rsidRPr="00903B57">
        <w:rPr>
          <w:rFonts w:ascii="Arial Narrow" w:eastAsia="Calibri" w:hAnsi="Arial Narrow" w:cs="Arial"/>
          <w:sz w:val="22"/>
          <w:szCs w:val="22"/>
          <w:lang w:eastAsia="en-US"/>
        </w:rPr>
        <w:t>Soit vous payez l’intégralité du coût de votre mesure de protection,</w:t>
      </w:r>
    </w:p>
    <w:p w14:paraId="6B95B211" w14:textId="77777777" w:rsidR="00903B57" w:rsidRPr="00903B57" w:rsidRDefault="00903B57" w:rsidP="00BE5F66">
      <w:pPr>
        <w:numPr>
          <w:ilvl w:val="0"/>
          <w:numId w:val="29"/>
        </w:numPr>
        <w:suppressAutoHyphens/>
        <w:spacing w:after="200" w:line="100" w:lineRule="atLeast"/>
        <w:jc w:val="both"/>
        <w:rPr>
          <w:rFonts w:ascii="Calibri" w:eastAsia="Calibri" w:hAnsi="Calibri"/>
          <w:sz w:val="22"/>
          <w:szCs w:val="22"/>
          <w:lang w:eastAsia="en-US"/>
        </w:rPr>
      </w:pPr>
      <w:r w:rsidRPr="00903B57">
        <w:rPr>
          <w:rFonts w:ascii="Arial Narrow" w:eastAsia="Calibri" w:hAnsi="Arial Narrow" w:cs="Arial"/>
          <w:sz w:val="22"/>
          <w:szCs w:val="22"/>
          <w:lang w:eastAsia="en-US"/>
        </w:rPr>
        <w:t>Soit c’est l’Etat qui prend en charge la totalité ou une partie du coût de votre mesure lorsque vos ressources ne le permettent pas.</w:t>
      </w:r>
    </w:p>
    <w:p w14:paraId="68DD2EF5" w14:textId="77777777" w:rsidR="00903B57" w:rsidRPr="00903B57" w:rsidRDefault="00903B57" w:rsidP="00903B57">
      <w:pPr>
        <w:spacing w:line="100" w:lineRule="atLeast"/>
        <w:jc w:val="both"/>
        <w:rPr>
          <w:rFonts w:ascii="Arial Narrow" w:eastAsia="Calibri" w:hAnsi="Arial Narrow" w:cs="Arial"/>
          <w:sz w:val="22"/>
          <w:szCs w:val="22"/>
          <w:lang w:eastAsia="en-US"/>
        </w:rPr>
      </w:pPr>
    </w:p>
    <w:p w14:paraId="085F65B8" w14:textId="77777777" w:rsidR="00903B57" w:rsidRPr="00903B57" w:rsidRDefault="00903B57" w:rsidP="00903B57">
      <w:pPr>
        <w:spacing w:line="100" w:lineRule="atLeast"/>
        <w:jc w:val="both"/>
        <w:rPr>
          <w:rFonts w:ascii="Arial Narrow" w:eastAsia="Calibri" w:hAnsi="Arial Narrow" w:cs="Arial"/>
          <w:bCs/>
          <w:sz w:val="22"/>
          <w:szCs w:val="22"/>
          <w:lang w:eastAsia="en-US"/>
        </w:rPr>
      </w:pPr>
      <w:r w:rsidRPr="00903B57">
        <w:rPr>
          <w:rFonts w:ascii="Arial Narrow" w:eastAsia="Calibri" w:hAnsi="Arial Narrow" w:cs="Arial"/>
          <w:bCs/>
          <w:sz w:val="22"/>
          <w:szCs w:val="22"/>
          <w:lang w:eastAsia="en-US"/>
        </w:rPr>
        <w:t>Votre participation financière est recalculée chaque année en fonction de votre situation et de vos ressources.</w:t>
      </w:r>
    </w:p>
    <w:p w14:paraId="4ECDE8DC" w14:textId="77777777" w:rsidR="00903B57" w:rsidRPr="00903B57" w:rsidRDefault="00903B57" w:rsidP="00903B57">
      <w:pPr>
        <w:spacing w:line="100" w:lineRule="atLeast"/>
        <w:jc w:val="both"/>
        <w:rPr>
          <w:rFonts w:ascii="Arial Narrow" w:eastAsia="Calibri" w:hAnsi="Arial Narrow" w:cs="Arial"/>
          <w:bCs/>
          <w:sz w:val="22"/>
          <w:szCs w:val="22"/>
          <w:lang w:eastAsia="en-US"/>
        </w:rPr>
      </w:pPr>
    </w:p>
    <w:p w14:paraId="4C6B0F6C" w14:textId="77777777" w:rsidR="00903B57" w:rsidRPr="00903B57" w:rsidRDefault="00903B57" w:rsidP="00903B57">
      <w:pPr>
        <w:spacing w:line="100" w:lineRule="atLeast"/>
        <w:jc w:val="both"/>
        <w:rPr>
          <w:rFonts w:ascii="Arial Narrow" w:eastAsia="Calibri" w:hAnsi="Arial Narrow" w:cs="Arial"/>
          <w:bCs/>
          <w:sz w:val="22"/>
          <w:szCs w:val="22"/>
          <w:lang w:eastAsia="en-US"/>
        </w:rPr>
      </w:pPr>
      <w:r w:rsidRPr="00903B57">
        <w:rPr>
          <w:rFonts w:ascii="Arial Narrow" w:eastAsia="Calibri" w:hAnsi="Arial Narrow" w:cs="Arial"/>
          <w:bCs/>
          <w:sz w:val="22"/>
          <w:szCs w:val="22"/>
          <w:lang w:eastAsia="en-US"/>
        </w:rPr>
        <w:lastRenderedPageBreak/>
        <w:t>Les montants sont prévus par la loi. L’association doit appliquer ces règles.</w:t>
      </w:r>
    </w:p>
    <w:p w14:paraId="423B715C" w14:textId="77777777" w:rsidR="00903B57" w:rsidRDefault="00903B57" w:rsidP="00903B57">
      <w:pPr>
        <w:spacing w:line="100" w:lineRule="atLeast"/>
        <w:jc w:val="both"/>
        <w:rPr>
          <w:rFonts w:ascii="Arial Narrow" w:eastAsia="Calibri" w:hAnsi="Arial Narrow" w:cs="Arial"/>
          <w:sz w:val="22"/>
          <w:szCs w:val="22"/>
          <w:lang w:eastAsia="en-US"/>
        </w:rPr>
      </w:pPr>
    </w:p>
    <w:p w14:paraId="64AB285C" w14:textId="77777777" w:rsidR="000E4D82" w:rsidRPr="00903B57" w:rsidRDefault="000E4D82" w:rsidP="00903B57">
      <w:pPr>
        <w:spacing w:line="100" w:lineRule="atLeast"/>
        <w:jc w:val="both"/>
        <w:rPr>
          <w:rFonts w:ascii="Arial Narrow" w:eastAsia="Calibri" w:hAnsi="Arial Narrow" w:cs="Arial"/>
          <w:sz w:val="22"/>
          <w:szCs w:val="22"/>
          <w:lang w:eastAsia="en-US"/>
        </w:rPr>
      </w:pPr>
    </w:p>
    <w:p w14:paraId="7D78A910" w14:textId="77777777" w:rsidR="00903B57" w:rsidRPr="00903B57" w:rsidRDefault="00903B57" w:rsidP="00BE5F66">
      <w:pPr>
        <w:numPr>
          <w:ilvl w:val="0"/>
          <w:numId w:val="32"/>
        </w:numPr>
        <w:suppressAutoHyphens/>
        <w:spacing w:after="200" w:line="100" w:lineRule="atLeast"/>
        <w:ind w:left="284"/>
        <w:jc w:val="both"/>
        <w:rPr>
          <w:rFonts w:ascii="Calibri" w:eastAsia="Calibri" w:hAnsi="Calibri"/>
          <w:sz w:val="22"/>
          <w:szCs w:val="22"/>
          <w:lang w:eastAsia="en-US"/>
        </w:rPr>
      </w:pPr>
      <w:r w:rsidRPr="00903B57">
        <w:rPr>
          <w:rFonts w:ascii="Arial Narrow" w:eastAsia="Calibri" w:hAnsi="Arial Narrow" w:cs="Arial"/>
          <w:b/>
          <w:sz w:val="22"/>
          <w:szCs w:val="22"/>
          <w:lang w:eastAsia="en-US"/>
        </w:rPr>
        <w:t>Quelles sont les ressources concernées ?</w:t>
      </w:r>
    </w:p>
    <w:p w14:paraId="18FAD86E" w14:textId="77777777" w:rsidR="00903B57" w:rsidRPr="00903B57" w:rsidRDefault="00903B57" w:rsidP="00903B57">
      <w:pPr>
        <w:spacing w:line="100" w:lineRule="atLeast"/>
        <w:jc w:val="both"/>
        <w:rPr>
          <w:rFonts w:ascii="Arial Narrow" w:eastAsia="Calibri" w:hAnsi="Arial Narrow" w:cs="Arial"/>
          <w:b/>
          <w:sz w:val="22"/>
          <w:szCs w:val="22"/>
          <w:lang w:eastAsia="en-US"/>
        </w:rPr>
      </w:pPr>
    </w:p>
    <w:p w14:paraId="6A4DB320" w14:textId="77777777" w:rsidR="00903B57" w:rsidRPr="00903B57" w:rsidRDefault="00903B57" w:rsidP="00903B57">
      <w:pPr>
        <w:spacing w:line="100" w:lineRule="atLeast"/>
        <w:jc w:val="both"/>
        <w:rPr>
          <w:rFonts w:ascii="Calibri" w:eastAsia="Calibri" w:hAnsi="Calibri"/>
          <w:sz w:val="22"/>
          <w:szCs w:val="22"/>
          <w:lang w:eastAsia="en-US"/>
        </w:rPr>
      </w:pPr>
      <w:r w:rsidRPr="00903B57">
        <w:rPr>
          <w:rFonts w:ascii="Arial Narrow" w:eastAsia="Calibri" w:hAnsi="Arial Narrow" w:cs="Arial"/>
          <w:sz w:val="22"/>
          <w:szCs w:val="22"/>
          <w:lang w:eastAsia="en-US"/>
        </w:rPr>
        <w:t>Ces ressources comprennent votre salaire, votre retraite, vos allocations (AAH,…) mais aussi vos intérêts de placement ainsi que votre patrimoine immobilier.</w:t>
      </w:r>
    </w:p>
    <w:p w14:paraId="41DDB12F" w14:textId="77777777" w:rsidR="00903B57" w:rsidRPr="00903B57" w:rsidRDefault="00903B57" w:rsidP="00903B57">
      <w:pPr>
        <w:spacing w:after="200" w:line="100" w:lineRule="atLeast"/>
        <w:jc w:val="both"/>
        <w:rPr>
          <w:rFonts w:ascii="Arial Narrow" w:eastAsia="Calibri" w:hAnsi="Arial Narrow" w:cs="Arial"/>
          <w:sz w:val="22"/>
          <w:szCs w:val="22"/>
          <w:lang w:eastAsia="en-US"/>
        </w:rPr>
      </w:pPr>
    </w:p>
    <w:p w14:paraId="70E33AC1" w14:textId="77777777" w:rsidR="00903B57" w:rsidRPr="00903B57" w:rsidRDefault="00903B57" w:rsidP="00903B57">
      <w:pPr>
        <w:rPr>
          <w:rFonts w:ascii="Arial Narrow" w:eastAsia="Calibri" w:hAnsi="Arial Narrow" w:cs="Arial"/>
          <w:sz w:val="22"/>
          <w:szCs w:val="22"/>
          <w:lang w:eastAsia="en-US"/>
        </w:rPr>
      </w:pPr>
      <w:r w:rsidRPr="00903B57">
        <w:rPr>
          <w:rFonts w:ascii="Arial Narrow" w:eastAsia="Calibri" w:hAnsi="Arial Narrow" w:cs="Arial"/>
          <w:sz w:val="22"/>
          <w:szCs w:val="22"/>
          <w:lang w:eastAsia="en-US"/>
        </w:rPr>
        <w:br w:type="page"/>
      </w:r>
    </w:p>
    <w:p w14:paraId="5851E06B" w14:textId="4098A184" w:rsidR="00903B57" w:rsidRPr="00903B57" w:rsidRDefault="00903B57" w:rsidP="00903B57">
      <w:pPr>
        <w:rPr>
          <w:rFonts w:ascii="Arial Narrow" w:eastAsia="Calibri" w:hAnsi="Arial Narrow" w:cs="Arial"/>
          <w:sz w:val="22"/>
          <w:szCs w:val="22"/>
          <w:lang w:eastAsia="en-US"/>
        </w:rPr>
      </w:pPr>
      <w:r w:rsidRPr="00903B57">
        <w:rPr>
          <w:rFonts w:ascii="Arial Narrow" w:eastAsia="Calibri" w:hAnsi="Arial Narrow" w:cs="Arial"/>
          <w:sz w:val="22"/>
          <w:szCs w:val="22"/>
          <w:lang w:eastAsia="en-US"/>
        </w:rPr>
        <w:lastRenderedPageBreak/>
        <w:br w:type="page"/>
      </w:r>
    </w:p>
    <w:p w14:paraId="581B4EB3" w14:textId="77777777" w:rsidR="00903B57" w:rsidRPr="00903B57" w:rsidRDefault="00903B57" w:rsidP="00903B57">
      <w:pPr>
        <w:rPr>
          <w:rFonts w:ascii="Arial Narrow" w:eastAsia="Calibri" w:hAnsi="Arial Narrow" w:cs="Arial"/>
          <w:sz w:val="22"/>
          <w:szCs w:val="22"/>
          <w:lang w:eastAsia="en-US"/>
        </w:rPr>
        <w:sectPr w:rsidR="00903B57" w:rsidRPr="00903B57" w:rsidSect="00903B57">
          <w:headerReference w:type="default" r:id="rId31"/>
          <w:footerReference w:type="default" r:id="rId32"/>
          <w:pgSz w:w="11906" w:h="16838"/>
          <w:pgMar w:top="993" w:right="991" w:bottom="567" w:left="1418" w:header="0" w:footer="129" w:gutter="0"/>
          <w:cols w:space="720"/>
          <w:formProt w:val="0"/>
          <w:docGrid w:linePitch="360"/>
        </w:sectPr>
      </w:pPr>
    </w:p>
    <w:p w14:paraId="2AA6FD19" w14:textId="77777777" w:rsidR="00903B57" w:rsidRPr="00903B57" w:rsidRDefault="00903B57" w:rsidP="00903B57">
      <w:pPr>
        <w:rPr>
          <w:rFonts w:ascii="Calibri" w:eastAsia="Calibri" w:hAnsi="Calibri"/>
          <w:sz w:val="22"/>
          <w:szCs w:val="22"/>
          <w:lang w:eastAsia="en-US"/>
        </w:rPr>
      </w:pPr>
      <w:r w:rsidRPr="00903B57">
        <w:rPr>
          <w:rFonts w:ascii="Calibri" w:eastAsia="Calibri" w:hAnsi="Calibri"/>
          <w:b/>
          <w:noProof/>
          <w:color w:val="002060"/>
          <w:sz w:val="72"/>
          <w:szCs w:val="22"/>
        </w:rPr>
        <w:lastRenderedPageBreak/>
        <mc:AlternateContent>
          <mc:Choice Requires="wpg">
            <w:drawing>
              <wp:anchor distT="0" distB="13335" distL="114300" distR="142875" simplePos="0" relativeHeight="251720704" behindDoc="1" locked="0" layoutInCell="1" allowOverlap="1" wp14:anchorId="7293AE7B" wp14:editId="4FB428C3">
                <wp:simplePos x="0" y="0"/>
                <wp:positionH relativeFrom="column">
                  <wp:posOffset>-357051</wp:posOffset>
                </wp:positionH>
                <wp:positionV relativeFrom="paragraph">
                  <wp:posOffset>-230687</wp:posOffset>
                </wp:positionV>
                <wp:extent cx="4333136" cy="1457622"/>
                <wp:effectExtent l="0" t="0" r="10795" b="9525"/>
                <wp:wrapNone/>
                <wp:docPr id="202" name="Groupe 2"/>
                <wp:cNvGraphicFramePr/>
                <a:graphic xmlns:a="http://schemas.openxmlformats.org/drawingml/2006/main">
                  <a:graphicData uri="http://schemas.microsoft.com/office/word/2010/wordprocessingGroup">
                    <wpg:wgp>
                      <wpg:cNvGrpSpPr/>
                      <wpg:grpSpPr>
                        <a:xfrm>
                          <a:off x="0" y="0"/>
                          <a:ext cx="4333136" cy="1457622"/>
                          <a:chOff x="286603" y="-491320"/>
                          <a:chExt cx="4333686" cy="1458000"/>
                        </a:xfrm>
                      </wpg:grpSpPr>
                      <pic:pic xmlns:pic="http://schemas.openxmlformats.org/drawingml/2006/picture">
                        <pic:nvPicPr>
                          <pic:cNvPr id="203" name="Image 1"/>
                          <pic:cNvPicPr/>
                        </pic:nvPicPr>
                        <pic:blipFill>
                          <a:blip r:embed="rId29"/>
                          <a:srcRect r="65535" b="2555"/>
                          <a:stretch/>
                        </pic:blipFill>
                        <pic:spPr>
                          <a:xfrm>
                            <a:off x="286603" y="-491320"/>
                            <a:ext cx="1356840" cy="1458000"/>
                          </a:xfrm>
                          <a:prstGeom prst="rect">
                            <a:avLst/>
                          </a:prstGeom>
                          <a:ln>
                            <a:noFill/>
                          </a:ln>
                        </pic:spPr>
                      </pic:pic>
                      <wps:wsp>
                        <wps:cNvPr id="204" name="Rectangle 204"/>
                        <wps:cNvSpPr/>
                        <wps:spPr>
                          <a:xfrm>
                            <a:off x="1666849" y="-463166"/>
                            <a:ext cx="2953440" cy="1334160"/>
                          </a:xfrm>
                          <a:prstGeom prst="rect">
                            <a:avLst/>
                          </a:prstGeom>
                          <a:solidFill>
                            <a:srgbClr val="FFFFFF"/>
                          </a:solidFill>
                          <a:ln w="6480">
                            <a:solidFill>
                              <a:srgbClr val="FFFFFF"/>
                            </a:solidFill>
                            <a:round/>
                          </a:ln>
                          <a:effectLst/>
                        </wps:spPr>
                        <wps:txbx>
                          <w:txbxContent>
                            <w:p w14:paraId="70908D63" w14:textId="77777777" w:rsidR="00903B57" w:rsidRDefault="00903B57" w:rsidP="00903B57">
                              <w:pPr>
                                <w:overflowPunct w:val="0"/>
                              </w:pPr>
                              <w:r>
                                <w:rPr>
                                  <w:color w:val="000000"/>
                                  <w:sz w:val="52"/>
                                  <w:szCs w:val="52"/>
                                </w:rPr>
                                <w:t>AT66</w:t>
                              </w:r>
                            </w:p>
                            <w:p w14:paraId="748D05E0" w14:textId="77777777" w:rsidR="00903B57" w:rsidRDefault="00903B57" w:rsidP="00903B57">
                              <w:pPr>
                                <w:overflowPunct w:val="0"/>
                              </w:pPr>
                              <w:r>
                                <w:rPr>
                                  <w:color w:val="000000"/>
                                  <w:sz w:val="20"/>
                                  <w:szCs w:val="20"/>
                                </w:rPr>
                                <w:t xml:space="preserve">460 rue Louis Mouillard – BP 40086 </w:t>
                              </w:r>
                            </w:p>
                            <w:p w14:paraId="61274667" w14:textId="77777777" w:rsidR="00903B57" w:rsidRDefault="00903B57" w:rsidP="00903B57">
                              <w:pPr>
                                <w:overflowPunct w:val="0"/>
                              </w:pPr>
                              <w:r>
                                <w:rPr>
                                  <w:color w:val="000000"/>
                                  <w:sz w:val="20"/>
                                  <w:szCs w:val="20"/>
                                </w:rPr>
                                <w:t>66050 PERPIGNAN PPDC</w:t>
                              </w:r>
                            </w:p>
                            <w:p w14:paraId="3AC4CA24" w14:textId="77777777" w:rsidR="00903B57" w:rsidRDefault="00903B57" w:rsidP="00903B57">
                              <w:pPr>
                                <w:overflowPunct w:val="0"/>
                              </w:pPr>
                              <w:r>
                                <w:rPr>
                                  <w:color w:val="000000"/>
                                  <w:sz w:val="20"/>
                                  <w:szCs w:val="20"/>
                                </w:rPr>
                                <w:t xml:space="preserve">Tél : 04.68.66.66.20  </w:t>
                              </w:r>
                            </w:p>
                            <w:p w14:paraId="2A8B900F" w14:textId="77777777" w:rsidR="00903B57" w:rsidRDefault="00903B57" w:rsidP="00903B57">
                              <w:pPr>
                                <w:overflowPunct w:val="0"/>
                              </w:pPr>
                              <w:r>
                                <w:rPr>
                                  <w:color w:val="000000"/>
                                  <w:sz w:val="20"/>
                                  <w:szCs w:val="20"/>
                                </w:rPr>
                                <w:t>Email: contact@at66.fr</w:t>
                              </w:r>
                            </w:p>
                            <w:p w14:paraId="47226624" w14:textId="77777777" w:rsidR="00903B57" w:rsidRDefault="00903B57" w:rsidP="00903B57">
                              <w:pPr>
                                <w:overflowPunct w:val="0"/>
                              </w:pPr>
                              <w:r>
                                <w:rPr>
                                  <w:color w:val="000000"/>
                                  <w:sz w:val="20"/>
                                  <w:szCs w:val="20"/>
                                </w:rPr>
                                <w:t>Site web: www.at66.fr</w:t>
                              </w:r>
                            </w:p>
                          </w:txbxContent>
                        </wps:txbx>
                        <wps:bodyPr lIns="90000" tIns="45000" rIns="90000" bIns="45000">
                          <a:noAutofit/>
                        </wps:bodyPr>
                      </wps:wsp>
                    </wpg:wgp>
                  </a:graphicData>
                </a:graphic>
                <wp14:sizeRelH relativeFrom="margin">
                  <wp14:pctWidth>0</wp14:pctWidth>
                </wp14:sizeRelH>
                <wp14:sizeRelV relativeFrom="margin">
                  <wp14:pctHeight>0</wp14:pctHeight>
                </wp14:sizeRelV>
              </wp:anchor>
            </w:drawing>
          </mc:Choice>
          <mc:Fallback>
            <w:pict>
              <v:group w14:anchorId="7293AE7B" id="Groupe 2" o:spid="_x0000_s1029" style="position:absolute;margin-left:-28.1pt;margin-top:-18.15pt;width:341.2pt;height:114.75pt;z-index:-251595776;mso-wrap-distance-right:11.25pt;mso-wrap-distance-bottom:1.05pt;mso-width-relative:margin;mso-height-relative:margin" coordorigin="2866,-4913" coordsize="43336,145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">
                <v:shape id="Image 1" o:spid="_x0000_s1030" type="#_x0000_t75" style="position:absolute;left:2866;top:-4913;width:13568;height:145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">
                  <v:imagedata r:id="rId30" o:title="" cropbottom="1674f" cropright="42949f"/>
                </v:shape>
                <v:rect id="Rectangle 204" o:spid="_x0000_s1031" style="position:absolute;left:16668;top:-4631;width:29534;height:13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" strokecolor="white" strokeweight=".18mm">
                  <v:stroke joinstyle="round"/>
                  <v:textbox inset="2.5mm,1.25mm,2.5mm,1.25mm">
                    <w:txbxContent>
                      <w:p w14:paraId="70908D63" w14:textId="77777777" w:rsidR="00903B57" w:rsidRDefault="00903B57" w:rsidP="00903B57">
                        <w:pPr>
                          <w:overflowPunct w:val="0"/>
                        </w:pPr>
                        <w:r>
                          <w:rPr>
                            <w:color w:val="000000"/>
                            <w:sz w:val="52"/>
                            <w:szCs w:val="52"/>
                          </w:rPr>
                          <w:t>AT66</w:t>
                        </w:r>
                      </w:p>
                      <w:p w14:paraId="748D05E0" w14:textId="77777777" w:rsidR="00903B57" w:rsidRDefault="00903B57" w:rsidP="00903B57">
                        <w:pPr>
                          <w:overflowPunct w:val="0"/>
                        </w:pPr>
                        <w:r>
                          <w:rPr>
                            <w:color w:val="000000"/>
                            <w:sz w:val="20"/>
                            <w:szCs w:val="20"/>
                          </w:rPr>
                          <w:t xml:space="preserve">460 rue Louis Mouillard – BP 40086 </w:t>
                        </w:r>
                      </w:p>
                      <w:p w14:paraId="61274667" w14:textId="77777777" w:rsidR="00903B57" w:rsidRDefault="00903B57" w:rsidP="00903B57">
                        <w:pPr>
                          <w:overflowPunct w:val="0"/>
                        </w:pPr>
                        <w:r>
                          <w:rPr>
                            <w:color w:val="000000"/>
                            <w:sz w:val="20"/>
                            <w:szCs w:val="20"/>
                          </w:rPr>
                          <w:t>66050 PERPIGNAN PPDC</w:t>
                        </w:r>
                      </w:p>
                      <w:p w14:paraId="3AC4CA24" w14:textId="77777777" w:rsidR="00903B57" w:rsidRDefault="00903B57" w:rsidP="00903B57">
                        <w:pPr>
                          <w:overflowPunct w:val="0"/>
                        </w:pPr>
                        <w:r>
                          <w:rPr>
                            <w:color w:val="000000"/>
                            <w:sz w:val="20"/>
                            <w:szCs w:val="20"/>
                          </w:rPr>
                          <w:t xml:space="preserve">Tél : 04.68.66.66.20  </w:t>
                        </w:r>
                      </w:p>
                      <w:p w14:paraId="2A8B900F" w14:textId="77777777" w:rsidR="00903B57" w:rsidRDefault="00903B57" w:rsidP="00903B57">
                        <w:pPr>
                          <w:overflowPunct w:val="0"/>
                        </w:pPr>
                        <w:r>
                          <w:rPr>
                            <w:color w:val="000000"/>
                            <w:sz w:val="20"/>
                            <w:szCs w:val="20"/>
                          </w:rPr>
                          <w:t>Email: contact@at66.fr</w:t>
                        </w:r>
                      </w:p>
                      <w:p w14:paraId="47226624" w14:textId="77777777" w:rsidR="00903B57" w:rsidRDefault="00903B57" w:rsidP="00903B57">
                        <w:pPr>
                          <w:overflowPunct w:val="0"/>
                        </w:pPr>
                        <w:r>
                          <w:rPr>
                            <w:color w:val="000000"/>
                            <w:sz w:val="20"/>
                            <w:szCs w:val="20"/>
                          </w:rPr>
                          <w:t>Site web: www.at66.fr</w:t>
                        </w:r>
                      </w:p>
                    </w:txbxContent>
                  </v:textbox>
                </v:rect>
              </v:group>
            </w:pict>
          </mc:Fallback>
        </mc:AlternateContent>
      </w:r>
    </w:p>
    <w:p w14:paraId="63487A47" w14:textId="77777777" w:rsidR="00903B57" w:rsidRPr="00903B57" w:rsidRDefault="00903B57" w:rsidP="00903B57">
      <w:pPr>
        <w:spacing w:after="200" w:line="276" w:lineRule="auto"/>
        <w:rPr>
          <w:rFonts w:ascii="Calibri" w:eastAsia="Calibri" w:hAnsi="Calibri"/>
          <w:b/>
          <w:color w:val="002060"/>
          <w:sz w:val="72"/>
          <w:szCs w:val="22"/>
          <w:lang w:eastAsia="en-US"/>
        </w:rPr>
      </w:pPr>
      <w:bookmarkStart w:id="20" w:name="_Hlk171541550"/>
    </w:p>
    <w:p w14:paraId="6E87D998" w14:textId="77777777" w:rsidR="00903B57" w:rsidRPr="00903B57" w:rsidRDefault="00903B57" w:rsidP="00903B57">
      <w:pPr>
        <w:spacing w:after="200" w:line="276" w:lineRule="auto"/>
        <w:rPr>
          <w:rFonts w:ascii="Calibri" w:eastAsia="Calibri" w:hAnsi="Calibri"/>
          <w:b/>
          <w:color w:val="002060"/>
          <w:sz w:val="72"/>
          <w:szCs w:val="22"/>
          <w:lang w:eastAsia="en-US"/>
        </w:rPr>
      </w:pPr>
    </w:p>
    <w:p w14:paraId="6CB39A52" w14:textId="77777777" w:rsidR="00903B57" w:rsidRPr="00903B57" w:rsidRDefault="00903B57" w:rsidP="00903B57">
      <w:pPr>
        <w:spacing w:after="200" w:line="276" w:lineRule="auto"/>
        <w:rPr>
          <w:rFonts w:ascii="Calibri" w:eastAsia="Calibri" w:hAnsi="Calibri"/>
          <w:b/>
          <w:color w:val="002060"/>
          <w:sz w:val="72"/>
          <w:szCs w:val="22"/>
          <w:lang w:eastAsia="en-US"/>
        </w:rPr>
      </w:pPr>
    </w:p>
    <w:p w14:paraId="4134309A" w14:textId="77777777" w:rsidR="00903B57" w:rsidRPr="00903B57" w:rsidRDefault="00903B57" w:rsidP="00903B57">
      <w:pPr>
        <w:spacing w:after="200" w:line="276" w:lineRule="auto"/>
        <w:rPr>
          <w:rFonts w:ascii="Calibri" w:eastAsia="Calibri" w:hAnsi="Calibri"/>
          <w:b/>
          <w:color w:val="002060"/>
          <w:sz w:val="72"/>
          <w:szCs w:val="22"/>
          <w:lang w:eastAsia="en-US"/>
        </w:rPr>
      </w:pPr>
      <w:r w:rsidRPr="00903B57">
        <w:rPr>
          <w:rFonts w:ascii="Calibri" w:eastAsia="Calibri" w:hAnsi="Calibri"/>
          <w:b/>
          <w:noProof/>
          <w:color w:val="002060"/>
          <w:sz w:val="72"/>
          <w:szCs w:val="22"/>
        </w:rPr>
        <w:drawing>
          <wp:anchor distT="0" distB="0" distL="114300" distR="114300" simplePos="0" relativeHeight="251707392" behindDoc="0" locked="0" layoutInCell="1" allowOverlap="1" wp14:anchorId="703A8011" wp14:editId="0F500736">
            <wp:simplePos x="0" y="0"/>
            <wp:positionH relativeFrom="margin">
              <wp:posOffset>2306955</wp:posOffset>
            </wp:positionH>
            <wp:positionV relativeFrom="margin">
              <wp:posOffset>1555115</wp:posOffset>
            </wp:positionV>
            <wp:extent cx="1565275" cy="1565275"/>
            <wp:effectExtent l="0" t="0" r="0" b="0"/>
            <wp:wrapNone/>
            <wp:docPr id="205" name="Image 13" descr="Une image contenant texte, logo, symbole, capture d’écra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 name="Image 13" descr="Une image contenant texte, logo, symbole, capture d’écran&#10;&#10;Description générée automatiquement"/>
                    <pic:cNvPicPr>
                      <a:picLocks noChangeAspect="1" noChangeArrowheads="1"/>
                    </pic:cNvPicPr>
                  </pic:nvPicPr>
                  <pic:blipFill>
                    <a:blip r:embed="rId33"/>
                    <a:stretch>
                      <a:fillRect/>
                    </a:stretch>
                  </pic:blipFill>
                  <pic:spPr bwMode="auto">
                    <a:xfrm>
                      <a:off x="0" y="0"/>
                      <a:ext cx="1565275" cy="1565275"/>
                    </a:xfrm>
                    <a:prstGeom prst="rect">
                      <a:avLst/>
                    </a:prstGeom>
                  </pic:spPr>
                </pic:pic>
              </a:graphicData>
            </a:graphic>
          </wp:anchor>
        </w:drawing>
      </w:r>
    </w:p>
    <w:p w14:paraId="0A3964AE" w14:textId="77777777" w:rsidR="00903B57" w:rsidRPr="00903B57" w:rsidRDefault="00903B57" w:rsidP="00903B57">
      <w:pPr>
        <w:spacing w:after="200" w:line="276" w:lineRule="auto"/>
        <w:rPr>
          <w:rFonts w:ascii="Calibri" w:eastAsia="Calibri" w:hAnsi="Calibri"/>
          <w:b/>
          <w:color w:val="002060"/>
          <w:sz w:val="72"/>
          <w:szCs w:val="22"/>
          <w:lang w:eastAsia="en-US"/>
        </w:rPr>
      </w:pPr>
    </w:p>
    <w:p w14:paraId="56D82DCB" w14:textId="77777777" w:rsidR="00903B57" w:rsidRPr="00903B57" w:rsidRDefault="00903B57" w:rsidP="00903B57">
      <w:pPr>
        <w:spacing w:after="200" w:line="276" w:lineRule="auto"/>
        <w:jc w:val="center"/>
        <w:rPr>
          <w:rFonts w:ascii="Calibri" w:eastAsia="Calibri" w:hAnsi="Calibri"/>
          <w:b/>
          <w:color w:val="002060"/>
          <w:sz w:val="72"/>
          <w:szCs w:val="22"/>
          <w:lang w:eastAsia="en-US"/>
        </w:rPr>
      </w:pPr>
      <w:r w:rsidRPr="00903B57">
        <w:rPr>
          <w:rFonts w:ascii="Calibri" w:eastAsia="Calibri" w:hAnsi="Calibri"/>
          <w:b/>
          <w:color w:val="002060"/>
          <w:sz w:val="72"/>
          <w:szCs w:val="22"/>
          <w:lang w:eastAsia="en-US"/>
        </w:rPr>
        <w:t>NOTICE D’INFORMATION</w:t>
      </w:r>
    </w:p>
    <w:p w14:paraId="3E61A2A2" w14:textId="77777777" w:rsidR="00903B57" w:rsidRPr="00903B57" w:rsidRDefault="00903B57" w:rsidP="00903B57">
      <w:pPr>
        <w:spacing w:after="200" w:line="276" w:lineRule="auto"/>
        <w:rPr>
          <w:rFonts w:ascii="Calibri" w:eastAsia="Calibri" w:hAnsi="Calibri"/>
          <w:sz w:val="22"/>
          <w:szCs w:val="22"/>
          <w:lang w:eastAsia="en-US"/>
        </w:rPr>
      </w:pPr>
    </w:p>
    <w:p w14:paraId="42A8EB2E" w14:textId="77777777" w:rsidR="00903B57" w:rsidRPr="00903B57" w:rsidRDefault="00903B57" w:rsidP="00903B57">
      <w:pPr>
        <w:spacing w:after="200" w:line="276" w:lineRule="auto"/>
        <w:rPr>
          <w:rFonts w:ascii="Calibri" w:eastAsia="Calibri" w:hAnsi="Calibri"/>
          <w:sz w:val="22"/>
          <w:szCs w:val="22"/>
          <w:lang w:eastAsia="en-US"/>
        </w:rPr>
      </w:pPr>
    </w:p>
    <w:p w14:paraId="655324BE" w14:textId="77777777" w:rsidR="00903B57" w:rsidRPr="00903B57" w:rsidRDefault="00903B57" w:rsidP="00903B57">
      <w:pPr>
        <w:spacing w:after="200" w:line="276" w:lineRule="auto"/>
        <w:rPr>
          <w:rFonts w:ascii="Calibri" w:eastAsia="Calibri" w:hAnsi="Calibri"/>
          <w:sz w:val="22"/>
          <w:szCs w:val="22"/>
          <w:lang w:eastAsia="en-US"/>
        </w:rPr>
      </w:pPr>
    </w:p>
    <w:p w14:paraId="41B56F7B" w14:textId="77777777" w:rsidR="00903B57" w:rsidRPr="00903B57" w:rsidRDefault="00903B57" w:rsidP="00903B57">
      <w:pPr>
        <w:spacing w:after="200" w:line="276" w:lineRule="auto"/>
        <w:rPr>
          <w:rFonts w:ascii="Calibri" w:eastAsia="Calibri" w:hAnsi="Calibri"/>
          <w:sz w:val="22"/>
          <w:szCs w:val="22"/>
          <w:lang w:eastAsia="en-US"/>
        </w:rPr>
      </w:pPr>
    </w:p>
    <w:p w14:paraId="68828F15" w14:textId="77777777" w:rsidR="00903B57" w:rsidRPr="00903B57" w:rsidRDefault="00903B57" w:rsidP="00903B57">
      <w:pPr>
        <w:spacing w:after="200" w:line="276" w:lineRule="auto"/>
        <w:rPr>
          <w:rFonts w:ascii="Calibri" w:eastAsia="Calibri" w:hAnsi="Calibri"/>
          <w:sz w:val="22"/>
          <w:szCs w:val="22"/>
          <w:lang w:eastAsia="en-US"/>
        </w:rPr>
      </w:pPr>
    </w:p>
    <w:p w14:paraId="73B80AD1" w14:textId="77777777" w:rsidR="00903B57" w:rsidRPr="00903B57" w:rsidRDefault="00903B57" w:rsidP="00903B57">
      <w:pPr>
        <w:spacing w:after="200" w:line="276" w:lineRule="auto"/>
        <w:rPr>
          <w:rFonts w:ascii="Calibri" w:eastAsia="Calibri" w:hAnsi="Calibri"/>
          <w:sz w:val="22"/>
          <w:szCs w:val="22"/>
          <w:lang w:eastAsia="en-US"/>
        </w:rPr>
      </w:pPr>
    </w:p>
    <w:p w14:paraId="7683ED3B" w14:textId="77777777" w:rsidR="00903B57" w:rsidRPr="00903B57" w:rsidRDefault="00903B57" w:rsidP="00903B57">
      <w:pPr>
        <w:spacing w:after="200" w:line="276" w:lineRule="auto"/>
        <w:rPr>
          <w:rFonts w:ascii="Calibri" w:eastAsia="Calibri" w:hAnsi="Calibri"/>
          <w:sz w:val="22"/>
          <w:szCs w:val="22"/>
          <w:lang w:eastAsia="en-US"/>
        </w:rPr>
      </w:pPr>
      <w:r w:rsidRPr="00903B57">
        <w:rPr>
          <w:rFonts w:ascii="Calibri" w:eastAsia="Calibri" w:hAnsi="Calibri"/>
          <w:noProof/>
          <w:sz w:val="22"/>
          <w:szCs w:val="22"/>
        </w:rPr>
        <w:drawing>
          <wp:anchor distT="0" distB="6985" distL="114300" distR="114300" simplePos="0" relativeHeight="251675648" behindDoc="0" locked="0" layoutInCell="1" allowOverlap="1" wp14:anchorId="0C315FFD" wp14:editId="5D3C1751">
            <wp:simplePos x="0" y="0"/>
            <wp:positionH relativeFrom="margin">
              <wp:posOffset>295275</wp:posOffset>
            </wp:positionH>
            <wp:positionV relativeFrom="margin">
              <wp:posOffset>6711315</wp:posOffset>
            </wp:positionV>
            <wp:extent cx="1664970" cy="1593215"/>
            <wp:effectExtent l="0" t="0" r="0" b="0"/>
            <wp:wrapNone/>
            <wp:docPr id="23" name="Image 31" descr="Une image contenant illustration, peinture, Visage humain, dessi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 31" descr="Une image contenant illustration, peinture, Visage humain, dessin&#10;&#10;Description générée automatiquement"/>
                    <pic:cNvPicPr>
                      <a:picLocks noChangeAspect="1" noChangeArrowheads="1"/>
                    </pic:cNvPicPr>
                  </pic:nvPicPr>
                  <pic:blipFill>
                    <a:blip r:embed="rId34"/>
                    <a:stretch>
                      <a:fillRect/>
                    </a:stretch>
                  </pic:blipFill>
                  <pic:spPr bwMode="auto">
                    <a:xfrm>
                      <a:off x="0" y="0"/>
                      <a:ext cx="1664970" cy="1593215"/>
                    </a:xfrm>
                    <a:prstGeom prst="rect">
                      <a:avLst/>
                    </a:prstGeom>
                  </pic:spPr>
                </pic:pic>
              </a:graphicData>
            </a:graphic>
          </wp:anchor>
        </w:drawing>
      </w:r>
      <w:r w:rsidRPr="00903B57">
        <w:rPr>
          <w:rFonts w:ascii="Calibri" w:eastAsia="Calibri" w:hAnsi="Calibri"/>
          <w:noProof/>
          <w:sz w:val="22"/>
          <w:szCs w:val="22"/>
        </w:rPr>
        <w:drawing>
          <wp:anchor distT="0" distB="6985" distL="114300" distR="114300" simplePos="0" relativeHeight="251676672" behindDoc="0" locked="0" layoutInCell="1" allowOverlap="1" wp14:anchorId="65577748" wp14:editId="678804D5">
            <wp:simplePos x="0" y="0"/>
            <wp:positionH relativeFrom="margin">
              <wp:posOffset>4198620</wp:posOffset>
            </wp:positionH>
            <wp:positionV relativeFrom="margin">
              <wp:posOffset>6704330</wp:posOffset>
            </wp:positionV>
            <wp:extent cx="1562100" cy="1555115"/>
            <wp:effectExtent l="0" t="0" r="0" b="0"/>
            <wp:wrapNone/>
            <wp:docPr id="206" name="Image 35" descr="Une image contenant clipart, symbole, Graphique, dessin humoristiqu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 name="Image 35" descr="Une image contenant clipart, symbole, Graphique, dessin humoristique&#10;&#10;Description générée automatiquement"/>
                    <pic:cNvPicPr>
                      <a:picLocks noChangeAspect="1" noChangeArrowheads="1"/>
                    </pic:cNvPicPr>
                  </pic:nvPicPr>
                  <pic:blipFill>
                    <a:blip r:embed="rId35"/>
                    <a:stretch>
                      <a:fillRect/>
                    </a:stretch>
                  </pic:blipFill>
                  <pic:spPr bwMode="auto">
                    <a:xfrm>
                      <a:off x="0" y="0"/>
                      <a:ext cx="1562100" cy="1555115"/>
                    </a:xfrm>
                    <a:prstGeom prst="rect">
                      <a:avLst/>
                    </a:prstGeom>
                  </pic:spPr>
                </pic:pic>
              </a:graphicData>
            </a:graphic>
          </wp:anchor>
        </w:drawing>
      </w:r>
    </w:p>
    <w:p w14:paraId="3E30F3A2" w14:textId="77777777" w:rsidR="00903B57" w:rsidRPr="00903B57" w:rsidRDefault="00903B57" w:rsidP="00903B57">
      <w:pPr>
        <w:spacing w:after="200" w:line="276" w:lineRule="auto"/>
        <w:rPr>
          <w:rFonts w:ascii="Calibri" w:eastAsia="Calibri" w:hAnsi="Calibri"/>
          <w:sz w:val="22"/>
          <w:szCs w:val="22"/>
          <w:lang w:eastAsia="en-US"/>
        </w:rPr>
      </w:pPr>
    </w:p>
    <w:p w14:paraId="76FF69C9" w14:textId="77777777" w:rsidR="00903B57" w:rsidRPr="00903B57" w:rsidRDefault="00903B57" w:rsidP="00903B57">
      <w:pPr>
        <w:spacing w:after="200" w:line="276" w:lineRule="auto"/>
        <w:rPr>
          <w:rFonts w:ascii="Calibri" w:eastAsia="Calibri" w:hAnsi="Calibri"/>
          <w:sz w:val="22"/>
          <w:szCs w:val="22"/>
          <w:lang w:eastAsia="en-US"/>
        </w:rPr>
      </w:pPr>
    </w:p>
    <w:p w14:paraId="3F8A3F5A" w14:textId="77777777" w:rsidR="00903B57" w:rsidRPr="00903B57" w:rsidRDefault="00903B57" w:rsidP="00903B57">
      <w:pPr>
        <w:spacing w:after="200" w:line="276" w:lineRule="auto"/>
        <w:rPr>
          <w:rFonts w:ascii="Calibri" w:eastAsia="Calibri" w:hAnsi="Calibri"/>
          <w:sz w:val="22"/>
          <w:szCs w:val="22"/>
          <w:lang w:eastAsia="en-US"/>
        </w:rPr>
      </w:pPr>
    </w:p>
    <w:p w14:paraId="35AD38F0" w14:textId="77777777" w:rsidR="00903B57" w:rsidRPr="00903B57" w:rsidRDefault="00903B57" w:rsidP="00903B57">
      <w:pPr>
        <w:spacing w:after="200" w:line="276" w:lineRule="auto"/>
        <w:rPr>
          <w:rFonts w:ascii="Calibri" w:eastAsia="Calibri" w:hAnsi="Calibri"/>
          <w:sz w:val="22"/>
          <w:szCs w:val="22"/>
          <w:lang w:eastAsia="en-US"/>
        </w:rPr>
      </w:pPr>
    </w:p>
    <w:p w14:paraId="516E0F7A" w14:textId="77777777" w:rsidR="00903B57" w:rsidRPr="00903B57" w:rsidRDefault="00903B57" w:rsidP="00903B57">
      <w:pPr>
        <w:spacing w:after="200" w:line="276" w:lineRule="auto"/>
        <w:rPr>
          <w:rFonts w:ascii="Calibri" w:eastAsia="Calibri" w:hAnsi="Calibri"/>
          <w:sz w:val="22"/>
          <w:szCs w:val="22"/>
          <w:lang w:eastAsia="en-US"/>
        </w:rPr>
      </w:pPr>
    </w:p>
    <w:p w14:paraId="06548F52" w14:textId="77777777" w:rsidR="00903B57" w:rsidRPr="00903B57" w:rsidRDefault="00903B57" w:rsidP="00903B57">
      <w:pPr>
        <w:spacing w:after="200" w:line="276" w:lineRule="auto"/>
        <w:rPr>
          <w:rFonts w:ascii="Calibri" w:eastAsia="Calibri" w:hAnsi="Calibri"/>
          <w:b/>
          <w:sz w:val="22"/>
          <w:szCs w:val="22"/>
          <w:lang w:eastAsia="en-US"/>
        </w:rPr>
      </w:pPr>
      <w:r w:rsidRPr="00903B57">
        <w:rPr>
          <w:rFonts w:ascii="Calibri" w:eastAsia="Calibri" w:hAnsi="Calibri"/>
          <w:sz w:val="22"/>
          <w:szCs w:val="22"/>
          <w:lang w:eastAsia="en-US"/>
        </w:rPr>
        <w:t xml:space="preserve">                               </w:t>
      </w:r>
      <w:r w:rsidRPr="00903B57">
        <w:rPr>
          <w:rFonts w:ascii="Calibri" w:eastAsia="Calibri" w:hAnsi="Calibri"/>
          <w:b/>
          <w:szCs w:val="22"/>
          <w:lang w:eastAsia="en-US"/>
        </w:rPr>
        <w:t>S3A                                                                                                        FALC</w:t>
      </w:r>
    </w:p>
    <w:p w14:paraId="750AE1A7" w14:textId="77777777" w:rsidR="00903B57" w:rsidRPr="00903B57" w:rsidRDefault="00903B57" w:rsidP="00903B57">
      <w:pPr>
        <w:spacing w:after="200" w:line="276" w:lineRule="auto"/>
        <w:rPr>
          <w:rFonts w:ascii="Calibri" w:eastAsia="Calibri" w:hAnsi="Calibri"/>
          <w:sz w:val="28"/>
          <w:szCs w:val="22"/>
          <w:lang w:eastAsia="en-US"/>
        </w:rPr>
      </w:pPr>
      <w:r w:rsidRPr="00903B57">
        <w:rPr>
          <w:rFonts w:ascii="Calibri" w:eastAsia="Calibri" w:hAnsi="Calibri"/>
          <w:sz w:val="22"/>
          <w:szCs w:val="22"/>
          <w:lang w:eastAsia="en-US"/>
        </w:rPr>
        <w:t>Accueil, Accompagnement, Accessibilité                                                          Facile à Lire et à Comprendre</w:t>
      </w:r>
      <w:r w:rsidRPr="00903B57">
        <w:rPr>
          <w:rFonts w:ascii="Calibri" w:eastAsia="Calibri" w:hAnsi="Calibri"/>
          <w:sz w:val="22"/>
          <w:szCs w:val="22"/>
          <w:lang w:eastAsia="en-US"/>
        </w:rPr>
        <w:br w:type="page"/>
      </w:r>
    </w:p>
    <w:p w14:paraId="3D7FAB98" w14:textId="27DC540D" w:rsidR="00903B57" w:rsidRPr="00903B57" w:rsidRDefault="0018324E" w:rsidP="00903B57">
      <w:pPr>
        <w:spacing w:after="200" w:line="276" w:lineRule="auto"/>
        <w:rPr>
          <w:rFonts w:ascii="Calibri" w:eastAsia="Calibri" w:hAnsi="Calibri"/>
          <w:sz w:val="28"/>
          <w:szCs w:val="22"/>
          <w:lang w:eastAsia="en-US"/>
        </w:rPr>
      </w:pPr>
      <w:r w:rsidRPr="00903B57">
        <w:rPr>
          <w:rFonts w:ascii="Calibri" w:eastAsia="Calibri" w:hAnsi="Calibri"/>
          <w:noProof/>
          <w:sz w:val="22"/>
          <w:szCs w:val="22"/>
        </w:rPr>
        <w:lastRenderedPageBreak/>
        <w:drawing>
          <wp:anchor distT="0" distB="5080" distL="114300" distR="114300" simplePos="0" relativeHeight="251717632" behindDoc="0" locked="0" layoutInCell="1" allowOverlap="1" wp14:anchorId="25A6BBB1" wp14:editId="4A914360">
            <wp:simplePos x="0" y="0"/>
            <wp:positionH relativeFrom="column">
              <wp:posOffset>5410200</wp:posOffset>
            </wp:positionH>
            <wp:positionV relativeFrom="margin">
              <wp:align>top</wp:align>
            </wp:positionV>
            <wp:extent cx="600075" cy="738505"/>
            <wp:effectExtent l="0" t="0" r="9525" b="4445"/>
            <wp:wrapNone/>
            <wp:docPr id="24" name="Image 22" descr="Une image contenant conception&#10;&#10;Description générée automatiquement avec une confiance moyen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 22" descr="Une image contenant conception&#10;&#10;Description générée automatiquement avec une confiance moyenne"/>
                    <pic:cNvPicPr>
                      <a:picLocks noChangeAspect="1" noChangeArrowheads="1"/>
                    </pic:cNvPicPr>
                  </pic:nvPicPr>
                  <pic:blipFill>
                    <a:blip r:embed="rId36"/>
                    <a:srcRect l="11737" t="8578" r="17157" b="4054"/>
                    <a:stretch>
                      <a:fillRect/>
                    </a:stretch>
                  </pic:blipFill>
                  <pic:spPr bwMode="auto">
                    <a:xfrm>
                      <a:off x="0" y="0"/>
                      <a:ext cx="600075" cy="738505"/>
                    </a:xfrm>
                    <a:prstGeom prst="rect">
                      <a:avLst/>
                    </a:prstGeom>
                  </pic:spPr>
                </pic:pic>
              </a:graphicData>
            </a:graphic>
          </wp:anchor>
        </w:drawing>
      </w:r>
      <w:r w:rsidR="00903B57" w:rsidRPr="00903B57">
        <w:rPr>
          <w:rFonts w:ascii="Calibri" w:eastAsia="Calibri" w:hAnsi="Calibri"/>
          <w:sz w:val="22"/>
          <w:szCs w:val="22"/>
          <w:lang w:eastAsia="en-US"/>
        </w:rPr>
        <w:t xml:space="preserve"> </w:t>
      </w:r>
      <w:r w:rsidR="00903B57" w:rsidRPr="00903B57">
        <w:rPr>
          <w:rFonts w:ascii="Calibri" w:eastAsia="Calibri" w:hAnsi="Calibri"/>
          <w:sz w:val="28"/>
          <w:szCs w:val="22"/>
          <w:lang w:eastAsia="en-US"/>
        </w:rPr>
        <w:t xml:space="preserve">Bienvenue à l’association tutélaire 66. </w:t>
      </w:r>
    </w:p>
    <w:p w14:paraId="65E6BDA8" w14:textId="77777777" w:rsidR="00903B57" w:rsidRPr="00903B57" w:rsidRDefault="00903B57" w:rsidP="00903B57">
      <w:pPr>
        <w:spacing w:line="360" w:lineRule="auto"/>
        <w:rPr>
          <w:rFonts w:ascii="Calibri" w:eastAsia="Calibri" w:hAnsi="Calibri"/>
          <w:sz w:val="28"/>
          <w:szCs w:val="22"/>
          <w:lang w:eastAsia="en-US"/>
        </w:rPr>
      </w:pPr>
      <w:r w:rsidRPr="00903B57">
        <w:rPr>
          <w:rFonts w:ascii="Calibri" w:eastAsia="Calibri" w:hAnsi="Calibri"/>
          <w:sz w:val="28"/>
          <w:szCs w:val="22"/>
          <w:lang w:eastAsia="en-US"/>
        </w:rPr>
        <w:t>Pour appliquer la loi, l’association a pour mission de vous protéger.</w:t>
      </w:r>
    </w:p>
    <w:p w14:paraId="6006D542" w14:textId="77777777" w:rsidR="00903B57" w:rsidRPr="00903B57" w:rsidRDefault="00903B57" w:rsidP="00903B57">
      <w:pPr>
        <w:spacing w:line="360" w:lineRule="auto"/>
        <w:rPr>
          <w:rFonts w:ascii="Calibri" w:eastAsia="Calibri" w:hAnsi="Calibri"/>
          <w:sz w:val="28"/>
          <w:szCs w:val="22"/>
          <w:lang w:eastAsia="en-US"/>
        </w:rPr>
      </w:pPr>
      <w:r w:rsidRPr="00903B57">
        <w:rPr>
          <w:rFonts w:ascii="Calibri" w:eastAsia="Calibri" w:hAnsi="Calibri"/>
          <w:sz w:val="28"/>
          <w:szCs w:val="22"/>
          <w:lang w:eastAsia="en-US"/>
        </w:rPr>
        <w:t>Cette loi nous demande de protéger votre personne et vos biens.</w:t>
      </w:r>
    </w:p>
    <w:p w14:paraId="01302F27" w14:textId="77777777" w:rsidR="00903B57" w:rsidRPr="00903B57" w:rsidRDefault="00903B57" w:rsidP="00903B57">
      <w:pPr>
        <w:spacing w:line="276" w:lineRule="auto"/>
        <w:rPr>
          <w:rFonts w:ascii="Calibri" w:eastAsia="Calibri" w:hAnsi="Calibri"/>
          <w:sz w:val="28"/>
          <w:szCs w:val="22"/>
          <w:lang w:eastAsia="en-US"/>
        </w:rPr>
      </w:pPr>
      <w:r w:rsidRPr="00903B57">
        <w:rPr>
          <w:rFonts w:ascii="Calibri" w:eastAsia="Calibri" w:hAnsi="Calibri"/>
          <w:sz w:val="28"/>
          <w:szCs w:val="22"/>
          <w:lang w:eastAsia="en-US"/>
        </w:rPr>
        <w:t>C’est le juge des tutelles qui nous demande de vous protéger.</w:t>
      </w:r>
    </w:p>
    <w:p w14:paraId="308DAD68" w14:textId="77777777" w:rsidR="00903B57" w:rsidRPr="00903B57" w:rsidRDefault="00903B57" w:rsidP="00903B57">
      <w:pPr>
        <w:spacing w:after="200" w:line="276" w:lineRule="auto"/>
        <w:rPr>
          <w:rFonts w:ascii="Calibri" w:eastAsia="Calibri" w:hAnsi="Calibri"/>
          <w:b/>
          <w:color w:val="002060"/>
          <w:lang w:eastAsia="en-US"/>
        </w:rPr>
      </w:pPr>
    </w:p>
    <w:p w14:paraId="46423823" w14:textId="77777777" w:rsidR="00903B57" w:rsidRPr="00903B57" w:rsidRDefault="00903B57" w:rsidP="00903B57">
      <w:pPr>
        <w:spacing w:line="276" w:lineRule="auto"/>
        <w:rPr>
          <w:rFonts w:ascii="Calibri" w:eastAsia="Calibri" w:hAnsi="Calibri"/>
          <w:b/>
          <w:color w:val="002060"/>
          <w:sz w:val="28"/>
          <w:szCs w:val="22"/>
          <w:lang w:eastAsia="en-US"/>
        </w:rPr>
      </w:pPr>
      <w:r w:rsidRPr="00903B57">
        <w:rPr>
          <w:rFonts w:ascii="Calibri" w:eastAsia="Calibri" w:hAnsi="Calibri"/>
          <w:b/>
          <w:color w:val="002060"/>
          <w:sz w:val="28"/>
          <w:szCs w:val="22"/>
          <w:lang w:eastAsia="en-US"/>
        </w:rPr>
        <w:t>PRESENTATION DE L’ASSOCIATION</w:t>
      </w:r>
    </w:p>
    <w:p w14:paraId="75707562" w14:textId="77777777" w:rsidR="00903B57" w:rsidRPr="00903B57" w:rsidRDefault="00903B57" w:rsidP="00903B57">
      <w:pPr>
        <w:spacing w:after="200" w:line="276" w:lineRule="auto"/>
        <w:ind w:right="-340"/>
        <w:rPr>
          <w:rFonts w:ascii="Calibri" w:eastAsia="Calibri" w:hAnsi="Calibri"/>
          <w:sz w:val="22"/>
          <w:szCs w:val="22"/>
          <w:lang w:eastAsia="en-US"/>
        </w:rPr>
      </w:pPr>
      <w:r w:rsidRPr="00903B57">
        <w:rPr>
          <w:rFonts w:ascii="Calibri" w:eastAsia="Calibri" w:hAnsi="Calibri"/>
          <w:sz w:val="28"/>
          <w:szCs w:val="22"/>
          <w:lang w:eastAsia="en-US"/>
        </w:rPr>
        <w:t>Nos bureaux sont au 460 rue Louis Mouillard-BP 40086 à 66050</w:t>
      </w:r>
      <w:r w:rsidRPr="00903B57">
        <w:rPr>
          <w:rFonts w:ascii="Calibri" w:eastAsia="Calibri" w:hAnsi="Calibri"/>
          <w:b/>
          <w:sz w:val="28"/>
          <w:szCs w:val="22"/>
          <w:lang w:eastAsia="en-US"/>
        </w:rPr>
        <w:t xml:space="preserve"> Perpignan PPDC</w:t>
      </w:r>
      <w:r w:rsidRPr="00903B57">
        <w:rPr>
          <w:rFonts w:ascii="Calibri" w:eastAsia="Calibri" w:hAnsi="Calibri"/>
          <w:sz w:val="28"/>
          <w:szCs w:val="22"/>
          <w:lang w:eastAsia="en-US"/>
        </w:rPr>
        <w:t>. (voir plan d’accès) Nos bureaux sont ouverts :</w:t>
      </w:r>
    </w:p>
    <w:tbl>
      <w:tblPr>
        <w:tblStyle w:val="Grilledutableau1"/>
        <w:tblW w:w="9062" w:type="dxa"/>
        <w:tblLook w:val="04A0" w:firstRow="1" w:lastRow="0" w:firstColumn="1" w:lastColumn="0" w:noHBand="0" w:noVBand="1"/>
      </w:tblPr>
      <w:tblGrid>
        <w:gridCol w:w="1272"/>
        <w:gridCol w:w="1670"/>
        <w:gridCol w:w="1493"/>
        <w:gridCol w:w="1577"/>
        <w:gridCol w:w="1472"/>
        <w:gridCol w:w="1578"/>
      </w:tblGrid>
      <w:tr w:rsidR="00903B57" w:rsidRPr="00903B57" w14:paraId="266EC3E3" w14:textId="77777777" w:rsidTr="00EA1664">
        <w:tc>
          <w:tcPr>
            <w:tcW w:w="1272" w:type="dxa"/>
            <w:tcBorders>
              <w:top w:val="single" w:sz="4" w:space="0" w:color="FFFFFF"/>
              <w:left w:val="single" w:sz="4" w:space="0" w:color="FFFFFF"/>
            </w:tcBorders>
          </w:tcPr>
          <w:p w14:paraId="765430E0" w14:textId="77777777" w:rsidR="00903B57" w:rsidRPr="00903B57" w:rsidRDefault="00903B57" w:rsidP="00903B57">
            <w:pPr>
              <w:rPr>
                <w:rFonts w:ascii="Calibri" w:eastAsia="Calibri" w:hAnsi="Calibri"/>
                <w:szCs w:val="22"/>
                <w:lang w:eastAsia="en-US"/>
              </w:rPr>
            </w:pPr>
          </w:p>
        </w:tc>
        <w:tc>
          <w:tcPr>
            <w:tcW w:w="1670" w:type="dxa"/>
            <w:vAlign w:val="center"/>
          </w:tcPr>
          <w:p w14:paraId="16E40062" w14:textId="77777777" w:rsidR="00903B57" w:rsidRPr="00903B57" w:rsidRDefault="00903B57" w:rsidP="00903B57">
            <w:pPr>
              <w:jc w:val="center"/>
              <w:rPr>
                <w:rFonts w:ascii="Calibri" w:eastAsia="Calibri" w:hAnsi="Calibri"/>
                <w:sz w:val="28"/>
                <w:szCs w:val="22"/>
                <w:lang w:eastAsia="en-US"/>
              </w:rPr>
            </w:pPr>
            <w:r w:rsidRPr="00903B57">
              <w:rPr>
                <w:rFonts w:ascii="Calibri" w:eastAsia="Calibri" w:hAnsi="Calibri"/>
                <w:sz w:val="28"/>
                <w:szCs w:val="22"/>
                <w:lang w:eastAsia="en-US"/>
              </w:rPr>
              <w:t>Lundi</w:t>
            </w:r>
          </w:p>
        </w:tc>
        <w:tc>
          <w:tcPr>
            <w:tcW w:w="1493" w:type="dxa"/>
            <w:vAlign w:val="center"/>
          </w:tcPr>
          <w:p w14:paraId="43EF5E95" w14:textId="77777777" w:rsidR="00903B57" w:rsidRPr="00903B57" w:rsidRDefault="00903B57" w:rsidP="00903B57">
            <w:pPr>
              <w:jc w:val="center"/>
              <w:rPr>
                <w:rFonts w:ascii="Calibri" w:eastAsia="Calibri" w:hAnsi="Calibri"/>
                <w:sz w:val="28"/>
                <w:szCs w:val="22"/>
                <w:lang w:eastAsia="en-US"/>
              </w:rPr>
            </w:pPr>
            <w:r w:rsidRPr="00903B57">
              <w:rPr>
                <w:rFonts w:ascii="Calibri" w:eastAsia="Calibri" w:hAnsi="Calibri"/>
                <w:sz w:val="28"/>
                <w:szCs w:val="22"/>
                <w:lang w:eastAsia="en-US"/>
              </w:rPr>
              <w:t>Mardi</w:t>
            </w:r>
          </w:p>
        </w:tc>
        <w:tc>
          <w:tcPr>
            <w:tcW w:w="1577" w:type="dxa"/>
            <w:vAlign w:val="center"/>
          </w:tcPr>
          <w:p w14:paraId="510C4FB2" w14:textId="77777777" w:rsidR="00903B57" w:rsidRPr="00903B57" w:rsidRDefault="00903B57" w:rsidP="00903B57">
            <w:pPr>
              <w:jc w:val="center"/>
              <w:rPr>
                <w:rFonts w:ascii="Calibri" w:eastAsia="Calibri" w:hAnsi="Calibri"/>
                <w:sz w:val="28"/>
                <w:szCs w:val="22"/>
                <w:lang w:eastAsia="en-US"/>
              </w:rPr>
            </w:pPr>
            <w:r w:rsidRPr="00903B57">
              <w:rPr>
                <w:rFonts w:ascii="Calibri" w:eastAsia="Calibri" w:hAnsi="Calibri"/>
                <w:sz w:val="28"/>
                <w:szCs w:val="22"/>
                <w:lang w:eastAsia="en-US"/>
              </w:rPr>
              <w:t>Mercredi</w:t>
            </w:r>
          </w:p>
        </w:tc>
        <w:tc>
          <w:tcPr>
            <w:tcW w:w="1472" w:type="dxa"/>
            <w:vAlign w:val="center"/>
          </w:tcPr>
          <w:p w14:paraId="605A4A23" w14:textId="77777777" w:rsidR="00903B57" w:rsidRPr="00903B57" w:rsidRDefault="00903B57" w:rsidP="00903B57">
            <w:pPr>
              <w:jc w:val="center"/>
              <w:rPr>
                <w:rFonts w:ascii="Calibri" w:eastAsia="Calibri" w:hAnsi="Calibri"/>
                <w:sz w:val="28"/>
                <w:szCs w:val="22"/>
                <w:lang w:eastAsia="en-US"/>
              </w:rPr>
            </w:pPr>
            <w:r w:rsidRPr="00903B57">
              <w:rPr>
                <w:rFonts w:ascii="Calibri" w:eastAsia="Calibri" w:hAnsi="Calibri"/>
                <w:sz w:val="28"/>
                <w:szCs w:val="22"/>
                <w:lang w:eastAsia="en-US"/>
              </w:rPr>
              <w:t>Jeudi</w:t>
            </w:r>
          </w:p>
        </w:tc>
        <w:tc>
          <w:tcPr>
            <w:tcW w:w="1578" w:type="dxa"/>
            <w:vAlign w:val="center"/>
          </w:tcPr>
          <w:p w14:paraId="02DAFED4" w14:textId="77777777" w:rsidR="00903B57" w:rsidRPr="00903B57" w:rsidRDefault="00903B57" w:rsidP="00903B57">
            <w:pPr>
              <w:jc w:val="center"/>
              <w:rPr>
                <w:rFonts w:ascii="Calibri" w:eastAsia="Calibri" w:hAnsi="Calibri"/>
                <w:sz w:val="28"/>
                <w:szCs w:val="22"/>
                <w:lang w:eastAsia="en-US"/>
              </w:rPr>
            </w:pPr>
            <w:r w:rsidRPr="00903B57">
              <w:rPr>
                <w:rFonts w:ascii="Calibri" w:eastAsia="Calibri" w:hAnsi="Calibri"/>
                <w:sz w:val="28"/>
                <w:szCs w:val="22"/>
                <w:lang w:eastAsia="en-US"/>
              </w:rPr>
              <w:t>Vendredi</w:t>
            </w:r>
          </w:p>
        </w:tc>
      </w:tr>
      <w:tr w:rsidR="00903B57" w:rsidRPr="00903B57" w14:paraId="781FD528" w14:textId="77777777" w:rsidTr="00EA1664">
        <w:tc>
          <w:tcPr>
            <w:tcW w:w="1272" w:type="dxa"/>
            <w:vMerge w:val="restart"/>
            <w:vAlign w:val="center"/>
          </w:tcPr>
          <w:p w14:paraId="025DB024" w14:textId="77777777" w:rsidR="00903B57" w:rsidRPr="00903B57" w:rsidRDefault="00903B57" w:rsidP="00903B57">
            <w:pPr>
              <w:jc w:val="center"/>
              <w:rPr>
                <w:rFonts w:ascii="Calibri" w:eastAsia="Calibri" w:hAnsi="Calibri"/>
                <w:szCs w:val="22"/>
                <w:lang w:eastAsia="en-US"/>
              </w:rPr>
            </w:pPr>
            <w:r w:rsidRPr="00903B57">
              <w:rPr>
                <w:rFonts w:ascii="Calibri" w:eastAsia="Calibri" w:hAnsi="Calibri"/>
                <w:sz w:val="28"/>
                <w:szCs w:val="22"/>
                <w:lang w:eastAsia="en-US"/>
              </w:rPr>
              <w:t>MATIN</w:t>
            </w:r>
          </w:p>
        </w:tc>
        <w:tc>
          <w:tcPr>
            <w:tcW w:w="1670" w:type="dxa"/>
          </w:tcPr>
          <w:p w14:paraId="5F3B02EF" w14:textId="77777777" w:rsidR="00903B57" w:rsidRPr="00903B57" w:rsidRDefault="00903B57" w:rsidP="00903B57">
            <w:pPr>
              <w:rPr>
                <w:rFonts w:ascii="Calibri" w:eastAsia="Calibri" w:hAnsi="Calibri"/>
                <w:szCs w:val="22"/>
                <w:lang w:eastAsia="en-US"/>
              </w:rPr>
            </w:pPr>
            <w:r w:rsidRPr="00903B57">
              <w:rPr>
                <w:rFonts w:ascii="Calibri" w:eastAsia="Calibri" w:hAnsi="Calibri"/>
                <w:noProof/>
                <w:szCs w:val="22"/>
              </w:rPr>
              <w:drawing>
                <wp:anchor distT="0" distB="0" distL="114300" distR="114300" simplePos="0" relativeHeight="251691008" behindDoc="0" locked="0" layoutInCell="1" allowOverlap="1" wp14:anchorId="682E4CFF" wp14:editId="534CC8DF">
                  <wp:simplePos x="0" y="0"/>
                  <wp:positionH relativeFrom="margin">
                    <wp:posOffset>125730</wp:posOffset>
                  </wp:positionH>
                  <wp:positionV relativeFrom="page">
                    <wp:posOffset>78105</wp:posOffset>
                  </wp:positionV>
                  <wp:extent cx="673100" cy="628650"/>
                  <wp:effectExtent l="0" t="0" r="0" b="0"/>
                  <wp:wrapNone/>
                  <wp:docPr id="207" name="Image 7" descr="Une image contenant horloge, cercle, symbole, nombr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 name="Image 7" descr="Une image contenant horloge, cercle, symbole, nombre&#10;&#10;Description générée automatiquement"/>
                          <pic:cNvPicPr>
                            <a:picLocks noChangeAspect="1" noChangeArrowheads="1"/>
                          </pic:cNvPicPr>
                        </pic:nvPicPr>
                        <pic:blipFill>
                          <a:blip r:embed="rId37"/>
                          <a:srcRect l="9623" t="7218" r="8573" b="8902"/>
                          <a:stretch>
                            <a:fillRect/>
                          </a:stretch>
                        </pic:blipFill>
                        <pic:spPr bwMode="auto">
                          <a:xfrm>
                            <a:off x="0" y="0"/>
                            <a:ext cx="673100" cy="628650"/>
                          </a:xfrm>
                          <a:prstGeom prst="rect">
                            <a:avLst/>
                          </a:prstGeom>
                        </pic:spPr>
                      </pic:pic>
                    </a:graphicData>
                  </a:graphic>
                </wp:anchor>
              </w:drawing>
            </w:r>
          </w:p>
          <w:p w14:paraId="75EC6AF5" w14:textId="77777777" w:rsidR="00903B57" w:rsidRPr="00903B57" w:rsidRDefault="00903B57" w:rsidP="00903B57">
            <w:pPr>
              <w:rPr>
                <w:rFonts w:ascii="Calibri" w:eastAsia="Calibri" w:hAnsi="Calibri"/>
                <w:szCs w:val="22"/>
                <w:lang w:eastAsia="en-US"/>
              </w:rPr>
            </w:pPr>
          </w:p>
          <w:p w14:paraId="09D02B93" w14:textId="77777777" w:rsidR="00903B57" w:rsidRPr="00903B57" w:rsidRDefault="00903B57" w:rsidP="00903B57">
            <w:pPr>
              <w:rPr>
                <w:rFonts w:ascii="Calibri" w:eastAsia="Calibri" w:hAnsi="Calibri"/>
                <w:szCs w:val="22"/>
                <w:lang w:eastAsia="en-US"/>
              </w:rPr>
            </w:pPr>
          </w:p>
          <w:p w14:paraId="12244F8B" w14:textId="77777777" w:rsidR="00903B57" w:rsidRPr="00903B57" w:rsidRDefault="00903B57" w:rsidP="00903B57">
            <w:pPr>
              <w:rPr>
                <w:rFonts w:ascii="Calibri" w:eastAsia="Calibri" w:hAnsi="Calibri"/>
                <w:szCs w:val="22"/>
                <w:lang w:eastAsia="en-US"/>
              </w:rPr>
            </w:pPr>
          </w:p>
          <w:p w14:paraId="160C3043" w14:textId="77777777" w:rsidR="00903B57" w:rsidRPr="00903B57" w:rsidRDefault="00903B57" w:rsidP="00903B57">
            <w:pPr>
              <w:jc w:val="center"/>
              <w:rPr>
                <w:rFonts w:ascii="Calibri" w:eastAsia="Calibri" w:hAnsi="Calibri"/>
                <w:b/>
                <w:szCs w:val="22"/>
                <w:lang w:eastAsia="en-US"/>
              </w:rPr>
            </w:pPr>
            <w:r w:rsidRPr="00903B57">
              <w:rPr>
                <w:rFonts w:ascii="Calibri" w:eastAsia="Calibri" w:hAnsi="Calibri"/>
                <w:b/>
                <w:sz w:val="28"/>
                <w:szCs w:val="22"/>
                <w:lang w:eastAsia="en-US"/>
              </w:rPr>
              <w:t>9H00</w:t>
            </w:r>
          </w:p>
        </w:tc>
        <w:tc>
          <w:tcPr>
            <w:tcW w:w="1493" w:type="dxa"/>
          </w:tcPr>
          <w:p w14:paraId="6CA4269F" w14:textId="77777777" w:rsidR="00903B57" w:rsidRPr="00903B57" w:rsidRDefault="00903B57" w:rsidP="00903B57">
            <w:pPr>
              <w:rPr>
                <w:rFonts w:ascii="Calibri" w:eastAsia="Calibri" w:hAnsi="Calibri"/>
                <w:szCs w:val="22"/>
                <w:lang w:eastAsia="en-US"/>
              </w:rPr>
            </w:pPr>
          </w:p>
          <w:p w14:paraId="706A8903" w14:textId="77777777" w:rsidR="00903B57" w:rsidRPr="00903B57" w:rsidRDefault="00903B57" w:rsidP="00903B57">
            <w:pPr>
              <w:rPr>
                <w:rFonts w:ascii="Calibri" w:eastAsia="Calibri" w:hAnsi="Calibri"/>
                <w:szCs w:val="22"/>
                <w:lang w:eastAsia="en-US"/>
              </w:rPr>
            </w:pPr>
          </w:p>
          <w:p w14:paraId="42171D9E" w14:textId="77777777" w:rsidR="00903B57" w:rsidRPr="00903B57" w:rsidRDefault="00903B57" w:rsidP="00903B57">
            <w:pPr>
              <w:rPr>
                <w:rFonts w:ascii="Calibri" w:eastAsia="Calibri" w:hAnsi="Calibri"/>
                <w:szCs w:val="22"/>
                <w:lang w:eastAsia="en-US"/>
              </w:rPr>
            </w:pPr>
          </w:p>
          <w:p w14:paraId="0BD81509" w14:textId="77777777" w:rsidR="00903B57" w:rsidRPr="00903B57" w:rsidRDefault="00903B57" w:rsidP="00903B57">
            <w:pPr>
              <w:rPr>
                <w:rFonts w:ascii="Calibri" w:eastAsia="Calibri" w:hAnsi="Calibri"/>
                <w:szCs w:val="22"/>
                <w:lang w:eastAsia="en-US"/>
              </w:rPr>
            </w:pPr>
          </w:p>
          <w:p w14:paraId="7BABBD8D" w14:textId="77777777" w:rsidR="00903B57" w:rsidRPr="00903B57" w:rsidRDefault="00903B57" w:rsidP="00903B57">
            <w:pPr>
              <w:jc w:val="center"/>
              <w:rPr>
                <w:rFonts w:ascii="Calibri" w:eastAsia="Calibri" w:hAnsi="Calibri"/>
                <w:szCs w:val="22"/>
                <w:lang w:eastAsia="en-US"/>
              </w:rPr>
            </w:pPr>
            <w:r w:rsidRPr="00903B57">
              <w:rPr>
                <w:rFonts w:ascii="Calibri" w:eastAsia="Calibri" w:hAnsi="Calibri"/>
                <w:noProof/>
                <w:sz w:val="22"/>
                <w:szCs w:val="22"/>
              </w:rPr>
              <w:drawing>
                <wp:anchor distT="0" distB="0" distL="114300" distR="118110" simplePos="0" relativeHeight="251689984" behindDoc="0" locked="0" layoutInCell="1" allowOverlap="1" wp14:anchorId="43C304FA" wp14:editId="2BA2CF3A">
                  <wp:simplePos x="0" y="0"/>
                  <wp:positionH relativeFrom="margin">
                    <wp:posOffset>113665</wp:posOffset>
                  </wp:positionH>
                  <wp:positionV relativeFrom="page">
                    <wp:posOffset>68580</wp:posOffset>
                  </wp:positionV>
                  <wp:extent cx="662940" cy="619125"/>
                  <wp:effectExtent l="0" t="0" r="0" b="0"/>
                  <wp:wrapNone/>
                  <wp:docPr id="208" name="Image 208" descr="Une image contenant horloge, cercle, symbole, nombr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 name="Image 208" descr="Une image contenant horloge, cercle, symbole, nombre&#10;&#10;Description générée automatiquement"/>
                          <pic:cNvPicPr>
                            <a:picLocks noChangeAspect="1" noChangeArrowheads="1"/>
                          </pic:cNvPicPr>
                        </pic:nvPicPr>
                        <pic:blipFill>
                          <a:blip r:embed="rId38"/>
                          <a:srcRect l="9677" t="7201" r="8484" b="8905"/>
                          <a:stretch>
                            <a:fillRect/>
                          </a:stretch>
                        </pic:blipFill>
                        <pic:spPr bwMode="auto">
                          <a:xfrm>
                            <a:off x="0" y="0"/>
                            <a:ext cx="662940" cy="619125"/>
                          </a:xfrm>
                          <a:prstGeom prst="rect">
                            <a:avLst/>
                          </a:prstGeom>
                        </pic:spPr>
                      </pic:pic>
                    </a:graphicData>
                  </a:graphic>
                </wp:anchor>
              </w:drawing>
            </w:r>
            <w:r w:rsidRPr="00903B57">
              <w:rPr>
                <w:rFonts w:ascii="Calibri" w:eastAsia="Calibri" w:hAnsi="Calibri"/>
                <w:b/>
                <w:sz w:val="28"/>
                <w:szCs w:val="22"/>
                <w:lang w:eastAsia="en-US"/>
              </w:rPr>
              <w:t>9H00</w:t>
            </w:r>
          </w:p>
        </w:tc>
        <w:tc>
          <w:tcPr>
            <w:tcW w:w="1577" w:type="dxa"/>
          </w:tcPr>
          <w:p w14:paraId="0693CEC6" w14:textId="77777777" w:rsidR="00903B57" w:rsidRPr="00903B57" w:rsidRDefault="00903B57" w:rsidP="00903B57">
            <w:pPr>
              <w:rPr>
                <w:rFonts w:ascii="Calibri" w:eastAsia="Calibri" w:hAnsi="Calibri"/>
                <w:szCs w:val="22"/>
                <w:lang w:eastAsia="en-US"/>
              </w:rPr>
            </w:pPr>
          </w:p>
          <w:p w14:paraId="6F7041D7" w14:textId="77777777" w:rsidR="00903B57" w:rsidRPr="00903B57" w:rsidRDefault="00903B57" w:rsidP="00903B57">
            <w:pPr>
              <w:rPr>
                <w:rFonts w:ascii="Calibri" w:eastAsia="Calibri" w:hAnsi="Calibri"/>
                <w:szCs w:val="22"/>
                <w:lang w:eastAsia="en-US"/>
              </w:rPr>
            </w:pPr>
          </w:p>
          <w:p w14:paraId="409AD2FC" w14:textId="77777777" w:rsidR="00903B57" w:rsidRPr="00903B57" w:rsidRDefault="00903B57" w:rsidP="00903B57">
            <w:pPr>
              <w:rPr>
                <w:rFonts w:ascii="Calibri" w:eastAsia="Calibri" w:hAnsi="Calibri"/>
                <w:szCs w:val="22"/>
                <w:lang w:eastAsia="en-US"/>
              </w:rPr>
            </w:pPr>
          </w:p>
          <w:p w14:paraId="0E9CED62" w14:textId="77777777" w:rsidR="00903B57" w:rsidRPr="00903B57" w:rsidRDefault="00903B57" w:rsidP="00903B57">
            <w:pPr>
              <w:rPr>
                <w:rFonts w:ascii="Calibri" w:eastAsia="Calibri" w:hAnsi="Calibri"/>
                <w:szCs w:val="22"/>
                <w:lang w:eastAsia="en-US"/>
              </w:rPr>
            </w:pPr>
          </w:p>
          <w:p w14:paraId="354B884B" w14:textId="77777777" w:rsidR="00903B57" w:rsidRPr="00903B57" w:rsidRDefault="00903B57" w:rsidP="00903B57">
            <w:pPr>
              <w:jc w:val="center"/>
              <w:rPr>
                <w:rFonts w:ascii="Calibri" w:eastAsia="Calibri" w:hAnsi="Calibri"/>
                <w:szCs w:val="22"/>
                <w:lang w:eastAsia="en-US"/>
              </w:rPr>
            </w:pPr>
            <w:r w:rsidRPr="00903B57">
              <w:rPr>
                <w:rFonts w:ascii="Calibri" w:eastAsia="Calibri" w:hAnsi="Calibri"/>
                <w:noProof/>
                <w:sz w:val="22"/>
                <w:szCs w:val="22"/>
              </w:rPr>
              <w:drawing>
                <wp:anchor distT="0" distB="0" distL="114300" distR="116840" simplePos="0" relativeHeight="251688960" behindDoc="0" locked="0" layoutInCell="1" allowOverlap="1" wp14:anchorId="1FF4A6D5" wp14:editId="07B10D27">
                  <wp:simplePos x="0" y="0"/>
                  <wp:positionH relativeFrom="margin">
                    <wp:posOffset>156210</wp:posOffset>
                  </wp:positionH>
                  <wp:positionV relativeFrom="page">
                    <wp:posOffset>59055</wp:posOffset>
                  </wp:positionV>
                  <wp:extent cx="683895" cy="638175"/>
                  <wp:effectExtent l="0" t="0" r="0" b="0"/>
                  <wp:wrapNone/>
                  <wp:docPr id="209" name="Image 5" descr="Une image contenant horloge, cercle, symbole, nombr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 name="Image 5" descr="Une image contenant horloge, cercle, symbole, nombre&#10;&#10;Description générée automatiquement"/>
                          <pic:cNvPicPr>
                            <a:picLocks noChangeAspect="1" noChangeArrowheads="1"/>
                          </pic:cNvPicPr>
                        </pic:nvPicPr>
                        <pic:blipFill>
                          <a:blip r:embed="rId39"/>
                          <a:srcRect l="9691" t="7234" r="8533" b="8995"/>
                          <a:stretch>
                            <a:fillRect/>
                          </a:stretch>
                        </pic:blipFill>
                        <pic:spPr bwMode="auto">
                          <a:xfrm>
                            <a:off x="0" y="0"/>
                            <a:ext cx="683895" cy="638175"/>
                          </a:xfrm>
                          <a:prstGeom prst="rect">
                            <a:avLst/>
                          </a:prstGeom>
                        </pic:spPr>
                      </pic:pic>
                    </a:graphicData>
                  </a:graphic>
                </wp:anchor>
              </w:drawing>
            </w:r>
            <w:r w:rsidRPr="00903B57">
              <w:rPr>
                <w:rFonts w:ascii="Calibri" w:eastAsia="Calibri" w:hAnsi="Calibri"/>
                <w:b/>
                <w:sz w:val="28"/>
                <w:szCs w:val="22"/>
                <w:lang w:eastAsia="en-US"/>
              </w:rPr>
              <w:t>9H00</w:t>
            </w:r>
          </w:p>
        </w:tc>
        <w:tc>
          <w:tcPr>
            <w:tcW w:w="1472" w:type="dxa"/>
          </w:tcPr>
          <w:p w14:paraId="2DB867DC" w14:textId="77777777" w:rsidR="00903B57" w:rsidRPr="00903B57" w:rsidRDefault="00903B57" w:rsidP="00903B57">
            <w:pPr>
              <w:rPr>
                <w:rFonts w:ascii="Calibri" w:eastAsia="Calibri" w:hAnsi="Calibri"/>
                <w:szCs w:val="22"/>
                <w:lang w:eastAsia="en-US"/>
              </w:rPr>
            </w:pPr>
          </w:p>
          <w:p w14:paraId="167528C2" w14:textId="77777777" w:rsidR="00903B57" w:rsidRPr="00903B57" w:rsidRDefault="00903B57" w:rsidP="00903B57">
            <w:pPr>
              <w:rPr>
                <w:rFonts w:ascii="Calibri" w:eastAsia="Calibri" w:hAnsi="Calibri"/>
                <w:szCs w:val="22"/>
                <w:lang w:eastAsia="en-US"/>
              </w:rPr>
            </w:pPr>
          </w:p>
          <w:p w14:paraId="27A9590B" w14:textId="77777777" w:rsidR="00903B57" w:rsidRPr="00903B57" w:rsidRDefault="00903B57" w:rsidP="00903B57">
            <w:pPr>
              <w:rPr>
                <w:rFonts w:ascii="Calibri" w:eastAsia="Calibri" w:hAnsi="Calibri"/>
                <w:szCs w:val="22"/>
                <w:lang w:eastAsia="en-US"/>
              </w:rPr>
            </w:pPr>
          </w:p>
          <w:p w14:paraId="26C9C82D" w14:textId="77777777" w:rsidR="00903B57" w:rsidRPr="00903B57" w:rsidRDefault="00903B57" w:rsidP="00903B57">
            <w:pPr>
              <w:rPr>
                <w:rFonts w:ascii="Calibri" w:eastAsia="Calibri" w:hAnsi="Calibri"/>
                <w:szCs w:val="22"/>
                <w:lang w:eastAsia="en-US"/>
              </w:rPr>
            </w:pPr>
          </w:p>
          <w:p w14:paraId="26111D46" w14:textId="77777777" w:rsidR="00903B57" w:rsidRPr="00903B57" w:rsidRDefault="00903B57" w:rsidP="00903B57">
            <w:pPr>
              <w:jc w:val="center"/>
              <w:rPr>
                <w:rFonts w:ascii="Calibri" w:eastAsia="Calibri" w:hAnsi="Calibri"/>
                <w:szCs w:val="22"/>
                <w:lang w:eastAsia="en-US"/>
              </w:rPr>
            </w:pPr>
            <w:r w:rsidRPr="00903B57">
              <w:rPr>
                <w:rFonts w:ascii="Calibri" w:eastAsia="Calibri" w:hAnsi="Calibri"/>
                <w:noProof/>
                <w:sz w:val="22"/>
                <w:szCs w:val="22"/>
              </w:rPr>
              <w:drawing>
                <wp:anchor distT="0" distB="0" distL="114300" distR="114300" simplePos="0" relativeHeight="251686912" behindDoc="0" locked="0" layoutInCell="1" allowOverlap="1" wp14:anchorId="2E52477E" wp14:editId="258D7AB3">
                  <wp:simplePos x="0" y="0"/>
                  <wp:positionH relativeFrom="margin">
                    <wp:posOffset>97155</wp:posOffset>
                  </wp:positionH>
                  <wp:positionV relativeFrom="page">
                    <wp:posOffset>40005</wp:posOffset>
                  </wp:positionV>
                  <wp:extent cx="673100" cy="628650"/>
                  <wp:effectExtent l="0" t="0" r="0" b="0"/>
                  <wp:wrapNone/>
                  <wp:docPr id="210" name="Image 3" descr="Une image contenant horloge, cercle, symbole, nombr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 name="Image 3" descr="Une image contenant horloge, cercle, symbole, nombre&#10;&#10;Description générée automatiquement"/>
                          <pic:cNvPicPr>
                            <a:picLocks noChangeAspect="1" noChangeArrowheads="1"/>
                          </pic:cNvPicPr>
                        </pic:nvPicPr>
                        <pic:blipFill>
                          <a:blip r:embed="rId40"/>
                          <a:srcRect l="9660" t="7218" r="8529" b="8902"/>
                          <a:stretch>
                            <a:fillRect/>
                          </a:stretch>
                        </pic:blipFill>
                        <pic:spPr bwMode="auto">
                          <a:xfrm>
                            <a:off x="0" y="0"/>
                            <a:ext cx="673100" cy="628650"/>
                          </a:xfrm>
                          <a:prstGeom prst="rect">
                            <a:avLst/>
                          </a:prstGeom>
                        </pic:spPr>
                      </pic:pic>
                    </a:graphicData>
                  </a:graphic>
                </wp:anchor>
              </w:drawing>
            </w:r>
            <w:r w:rsidRPr="00903B57">
              <w:rPr>
                <w:rFonts w:ascii="Calibri" w:eastAsia="Calibri" w:hAnsi="Calibri"/>
                <w:b/>
                <w:sz w:val="28"/>
                <w:szCs w:val="22"/>
                <w:lang w:eastAsia="en-US"/>
              </w:rPr>
              <w:t>9H00</w:t>
            </w:r>
          </w:p>
        </w:tc>
        <w:tc>
          <w:tcPr>
            <w:tcW w:w="1578" w:type="dxa"/>
          </w:tcPr>
          <w:p w14:paraId="799CBF5F" w14:textId="77777777" w:rsidR="00903B57" w:rsidRPr="00903B57" w:rsidRDefault="00903B57" w:rsidP="00903B57">
            <w:pPr>
              <w:rPr>
                <w:rFonts w:ascii="Calibri" w:eastAsia="Calibri" w:hAnsi="Calibri"/>
                <w:szCs w:val="22"/>
                <w:lang w:eastAsia="en-US"/>
              </w:rPr>
            </w:pPr>
          </w:p>
          <w:p w14:paraId="0D66A184" w14:textId="77777777" w:rsidR="00903B57" w:rsidRPr="00903B57" w:rsidRDefault="00903B57" w:rsidP="00903B57">
            <w:pPr>
              <w:rPr>
                <w:rFonts w:ascii="Calibri" w:eastAsia="Calibri" w:hAnsi="Calibri"/>
                <w:szCs w:val="22"/>
                <w:lang w:eastAsia="en-US"/>
              </w:rPr>
            </w:pPr>
          </w:p>
          <w:p w14:paraId="354EFE20" w14:textId="77777777" w:rsidR="00903B57" w:rsidRPr="00903B57" w:rsidRDefault="00903B57" w:rsidP="00903B57">
            <w:pPr>
              <w:rPr>
                <w:rFonts w:ascii="Calibri" w:eastAsia="Calibri" w:hAnsi="Calibri"/>
                <w:szCs w:val="22"/>
                <w:lang w:eastAsia="en-US"/>
              </w:rPr>
            </w:pPr>
          </w:p>
          <w:p w14:paraId="3277DBCE" w14:textId="77777777" w:rsidR="00903B57" w:rsidRPr="00903B57" w:rsidRDefault="00903B57" w:rsidP="00903B57">
            <w:pPr>
              <w:rPr>
                <w:rFonts w:ascii="Calibri" w:eastAsia="Calibri" w:hAnsi="Calibri"/>
                <w:szCs w:val="22"/>
                <w:lang w:eastAsia="en-US"/>
              </w:rPr>
            </w:pPr>
          </w:p>
          <w:p w14:paraId="3B3840EF" w14:textId="77777777" w:rsidR="00903B57" w:rsidRPr="00903B57" w:rsidRDefault="00903B57" w:rsidP="00903B57">
            <w:pPr>
              <w:jc w:val="center"/>
              <w:rPr>
                <w:rFonts w:ascii="Calibri" w:eastAsia="Calibri" w:hAnsi="Calibri"/>
                <w:szCs w:val="22"/>
                <w:lang w:eastAsia="en-US"/>
              </w:rPr>
            </w:pPr>
            <w:r w:rsidRPr="00903B57">
              <w:rPr>
                <w:rFonts w:ascii="Calibri" w:eastAsia="Calibri" w:hAnsi="Calibri"/>
                <w:noProof/>
                <w:sz w:val="22"/>
                <w:szCs w:val="22"/>
              </w:rPr>
              <w:drawing>
                <wp:anchor distT="0" distB="0" distL="114300" distR="114300" simplePos="0" relativeHeight="251687936" behindDoc="0" locked="0" layoutInCell="1" allowOverlap="1" wp14:anchorId="3FA8FB45" wp14:editId="50BC6287">
                  <wp:simplePos x="0" y="0"/>
                  <wp:positionH relativeFrom="margin">
                    <wp:posOffset>125095</wp:posOffset>
                  </wp:positionH>
                  <wp:positionV relativeFrom="page">
                    <wp:posOffset>40005</wp:posOffset>
                  </wp:positionV>
                  <wp:extent cx="693420" cy="647700"/>
                  <wp:effectExtent l="0" t="0" r="0" b="0"/>
                  <wp:wrapNone/>
                  <wp:docPr id="921945631" name="Image 4" descr="Une image contenant horloge, cercle, symbole, nombr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 4" descr="Une image contenant horloge, cercle, symbole, nombre&#10;&#10;Description générée automatiquement"/>
                          <pic:cNvPicPr>
                            <a:picLocks noChangeAspect="1" noChangeArrowheads="1"/>
                          </pic:cNvPicPr>
                        </pic:nvPicPr>
                        <pic:blipFill>
                          <a:blip r:embed="rId41"/>
                          <a:srcRect l="9674" t="7179" r="8576" b="8893"/>
                          <a:stretch>
                            <a:fillRect/>
                          </a:stretch>
                        </pic:blipFill>
                        <pic:spPr bwMode="auto">
                          <a:xfrm>
                            <a:off x="0" y="0"/>
                            <a:ext cx="693420" cy="647700"/>
                          </a:xfrm>
                          <a:prstGeom prst="rect">
                            <a:avLst/>
                          </a:prstGeom>
                        </pic:spPr>
                      </pic:pic>
                    </a:graphicData>
                  </a:graphic>
                </wp:anchor>
              </w:drawing>
            </w:r>
            <w:r w:rsidRPr="00903B57">
              <w:rPr>
                <w:rFonts w:ascii="Calibri" w:eastAsia="Calibri" w:hAnsi="Calibri"/>
                <w:b/>
                <w:sz w:val="28"/>
                <w:szCs w:val="22"/>
                <w:lang w:eastAsia="en-US"/>
              </w:rPr>
              <w:t>9H00</w:t>
            </w:r>
          </w:p>
        </w:tc>
      </w:tr>
      <w:tr w:rsidR="00903B57" w:rsidRPr="00903B57" w14:paraId="509D29B8" w14:textId="77777777" w:rsidTr="00EA1664">
        <w:tc>
          <w:tcPr>
            <w:tcW w:w="1272" w:type="dxa"/>
            <w:vMerge/>
            <w:vAlign w:val="center"/>
          </w:tcPr>
          <w:p w14:paraId="7841528B" w14:textId="77777777" w:rsidR="00903B57" w:rsidRPr="00903B57" w:rsidRDefault="00903B57" w:rsidP="00903B57">
            <w:pPr>
              <w:jc w:val="center"/>
              <w:rPr>
                <w:rFonts w:ascii="Calibri" w:eastAsia="Calibri" w:hAnsi="Calibri"/>
                <w:szCs w:val="22"/>
                <w:lang w:eastAsia="en-US"/>
              </w:rPr>
            </w:pPr>
          </w:p>
        </w:tc>
        <w:tc>
          <w:tcPr>
            <w:tcW w:w="1670" w:type="dxa"/>
          </w:tcPr>
          <w:p w14:paraId="7D0897CD" w14:textId="77777777" w:rsidR="00903B57" w:rsidRPr="00903B57" w:rsidRDefault="00903B57" w:rsidP="00903B57">
            <w:pPr>
              <w:rPr>
                <w:rFonts w:ascii="Calibri" w:eastAsia="Calibri" w:hAnsi="Calibri"/>
                <w:sz w:val="22"/>
                <w:szCs w:val="22"/>
              </w:rPr>
            </w:pPr>
            <w:r w:rsidRPr="00903B57">
              <w:rPr>
                <w:rFonts w:ascii="Calibri" w:eastAsia="Calibri" w:hAnsi="Calibri"/>
                <w:noProof/>
                <w:sz w:val="22"/>
                <w:szCs w:val="22"/>
              </w:rPr>
              <w:drawing>
                <wp:anchor distT="0" distB="0" distL="114300" distR="114300" simplePos="0" relativeHeight="251692032" behindDoc="0" locked="0" layoutInCell="1" allowOverlap="1" wp14:anchorId="661CB46D" wp14:editId="76429C33">
                  <wp:simplePos x="0" y="0"/>
                  <wp:positionH relativeFrom="margin">
                    <wp:posOffset>59690</wp:posOffset>
                  </wp:positionH>
                  <wp:positionV relativeFrom="page">
                    <wp:posOffset>80010</wp:posOffset>
                  </wp:positionV>
                  <wp:extent cx="762000" cy="728980"/>
                  <wp:effectExtent l="0" t="0" r="0" b="0"/>
                  <wp:wrapNone/>
                  <wp:docPr id="10" name="Image 8" descr="Une image contenant horloge, cercle, Horloge murale, nombr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 8" descr="Une image contenant horloge, cercle, Horloge murale, nombre&#10;&#10;Description générée automatiquement"/>
                          <pic:cNvPicPr>
                            <a:picLocks noChangeAspect="1" noChangeArrowheads="1"/>
                          </pic:cNvPicPr>
                        </pic:nvPicPr>
                        <pic:blipFill>
                          <a:blip r:embed="rId42"/>
                          <a:srcRect l="9455" t="10205" r="6595" b="9849"/>
                          <a:stretch>
                            <a:fillRect/>
                          </a:stretch>
                        </pic:blipFill>
                        <pic:spPr bwMode="auto">
                          <a:xfrm>
                            <a:off x="0" y="0"/>
                            <a:ext cx="762000" cy="728980"/>
                          </a:xfrm>
                          <a:prstGeom prst="rect">
                            <a:avLst/>
                          </a:prstGeom>
                        </pic:spPr>
                      </pic:pic>
                    </a:graphicData>
                  </a:graphic>
                </wp:anchor>
              </w:drawing>
            </w:r>
          </w:p>
          <w:p w14:paraId="4DB496AC" w14:textId="77777777" w:rsidR="00903B57" w:rsidRPr="00903B57" w:rsidRDefault="00903B57" w:rsidP="00903B57">
            <w:pPr>
              <w:rPr>
                <w:rFonts w:ascii="Calibri" w:eastAsia="Calibri" w:hAnsi="Calibri"/>
                <w:sz w:val="22"/>
                <w:szCs w:val="22"/>
              </w:rPr>
            </w:pPr>
          </w:p>
          <w:p w14:paraId="2405206C" w14:textId="77777777" w:rsidR="00903B57" w:rsidRPr="00903B57" w:rsidRDefault="00903B57" w:rsidP="00903B57">
            <w:pPr>
              <w:rPr>
                <w:rFonts w:ascii="Calibri" w:eastAsia="Calibri" w:hAnsi="Calibri"/>
                <w:sz w:val="22"/>
                <w:szCs w:val="22"/>
              </w:rPr>
            </w:pPr>
          </w:p>
          <w:p w14:paraId="73B9A433" w14:textId="77777777" w:rsidR="00903B57" w:rsidRPr="00903B57" w:rsidRDefault="00903B57" w:rsidP="00903B57">
            <w:pPr>
              <w:rPr>
                <w:rFonts w:ascii="Calibri" w:eastAsia="Calibri" w:hAnsi="Calibri"/>
                <w:sz w:val="22"/>
                <w:szCs w:val="22"/>
              </w:rPr>
            </w:pPr>
          </w:p>
          <w:p w14:paraId="33DD37FB" w14:textId="77777777" w:rsidR="00903B57" w:rsidRPr="00903B57" w:rsidRDefault="00903B57" w:rsidP="00903B57">
            <w:pPr>
              <w:rPr>
                <w:rFonts w:ascii="Calibri" w:eastAsia="Calibri" w:hAnsi="Calibri"/>
                <w:sz w:val="22"/>
                <w:szCs w:val="22"/>
              </w:rPr>
            </w:pPr>
          </w:p>
          <w:p w14:paraId="48B970F9" w14:textId="77777777" w:rsidR="00903B57" w:rsidRPr="00903B57" w:rsidRDefault="00903B57" w:rsidP="00903B57">
            <w:pPr>
              <w:jc w:val="center"/>
              <w:rPr>
                <w:rFonts w:ascii="Calibri" w:eastAsia="Calibri" w:hAnsi="Calibri"/>
                <w:b/>
                <w:sz w:val="28"/>
                <w:szCs w:val="28"/>
              </w:rPr>
            </w:pPr>
            <w:r w:rsidRPr="00903B57">
              <w:rPr>
                <w:rFonts w:ascii="Calibri" w:eastAsia="Calibri" w:hAnsi="Calibri"/>
                <w:b/>
                <w:sz w:val="28"/>
                <w:szCs w:val="28"/>
              </w:rPr>
              <w:t>1</w:t>
            </w:r>
            <w:r w:rsidRPr="00903B57">
              <w:rPr>
                <w:rFonts w:ascii="Calibri" w:eastAsia="Calibri" w:hAnsi="Calibri"/>
                <w:b/>
                <w:sz w:val="28"/>
                <w:szCs w:val="28"/>
                <w:lang w:eastAsia="en-US"/>
              </w:rPr>
              <w:t>2H00</w:t>
            </w:r>
          </w:p>
        </w:tc>
        <w:tc>
          <w:tcPr>
            <w:tcW w:w="1493" w:type="dxa"/>
          </w:tcPr>
          <w:p w14:paraId="0D2FE3AA" w14:textId="77777777" w:rsidR="00903B57" w:rsidRPr="00903B57" w:rsidRDefault="00903B57" w:rsidP="00903B57">
            <w:pPr>
              <w:rPr>
                <w:rFonts w:ascii="Calibri" w:eastAsia="Calibri" w:hAnsi="Calibri"/>
                <w:sz w:val="22"/>
                <w:szCs w:val="22"/>
              </w:rPr>
            </w:pPr>
          </w:p>
          <w:p w14:paraId="013DB71F" w14:textId="77777777" w:rsidR="00903B57" w:rsidRPr="00903B57" w:rsidRDefault="00903B57" w:rsidP="00903B57">
            <w:pPr>
              <w:rPr>
                <w:rFonts w:ascii="Calibri" w:eastAsia="Calibri" w:hAnsi="Calibri"/>
                <w:sz w:val="22"/>
                <w:szCs w:val="22"/>
              </w:rPr>
            </w:pPr>
          </w:p>
          <w:p w14:paraId="37A6C2E1" w14:textId="77777777" w:rsidR="00903B57" w:rsidRPr="00903B57" w:rsidRDefault="00903B57" w:rsidP="00903B57">
            <w:pPr>
              <w:rPr>
                <w:rFonts w:ascii="Calibri" w:eastAsia="Calibri" w:hAnsi="Calibri"/>
                <w:sz w:val="22"/>
                <w:szCs w:val="22"/>
              </w:rPr>
            </w:pPr>
          </w:p>
          <w:p w14:paraId="138F086F" w14:textId="77777777" w:rsidR="00903B57" w:rsidRPr="00903B57" w:rsidRDefault="00903B57" w:rsidP="00903B57">
            <w:pPr>
              <w:rPr>
                <w:rFonts w:ascii="Calibri" w:eastAsia="Calibri" w:hAnsi="Calibri"/>
                <w:sz w:val="22"/>
                <w:szCs w:val="22"/>
              </w:rPr>
            </w:pPr>
          </w:p>
          <w:p w14:paraId="71434F55" w14:textId="77777777" w:rsidR="00903B57" w:rsidRPr="00903B57" w:rsidRDefault="00903B57" w:rsidP="00903B57">
            <w:pPr>
              <w:rPr>
                <w:rFonts w:ascii="Calibri" w:eastAsia="Calibri" w:hAnsi="Calibri"/>
                <w:sz w:val="22"/>
                <w:szCs w:val="22"/>
              </w:rPr>
            </w:pPr>
          </w:p>
          <w:p w14:paraId="3E4754E2" w14:textId="77777777" w:rsidR="00903B57" w:rsidRPr="00903B57" w:rsidRDefault="00903B57" w:rsidP="00903B57">
            <w:pPr>
              <w:jc w:val="center"/>
              <w:rPr>
                <w:rFonts w:ascii="Calibri" w:eastAsia="Calibri" w:hAnsi="Calibri"/>
                <w:sz w:val="22"/>
                <w:szCs w:val="22"/>
              </w:rPr>
            </w:pPr>
            <w:r w:rsidRPr="00903B57">
              <w:rPr>
                <w:rFonts w:ascii="Calibri" w:eastAsia="Calibri" w:hAnsi="Calibri"/>
                <w:b/>
                <w:sz w:val="28"/>
                <w:szCs w:val="28"/>
              </w:rPr>
              <w:t>1</w:t>
            </w:r>
            <w:r w:rsidRPr="00903B57">
              <w:rPr>
                <w:rFonts w:ascii="Calibri" w:eastAsia="Calibri" w:hAnsi="Calibri"/>
                <w:noProof/>
                <w:sz w:val="22"/>
                <w:szCs w:val="22"/>
              </w:rPr>
              <w:drawing>
                <wp:anchor distT="0" distB="0" distL="114300" distR="114300" simplePos="0" relativeHeight="251693056" behindDoc="0" locked="0" layoutInCell="1" allowOverlap="1" wp14:anchorId="746F523A" wp14:editId="6DB26517">
                  <wp:simplePos x="0" y="0"/>
                  <wp:positionH relativeFrom="margin">
                    <wp:posOffset>69215</wp:posOffset>
                  </wp:positionH>
                  <wp:positionV relativeFrom="page">
                    <wp:posOffset>102870</wp:posOffset>
                  </wp:positionV>
                  <wp:extent cx="762000" cy="728980"/>
                  <wp:effectExtent l="0" t="0" r="0" b="0"/>
                  <wp:wrapNone/>
                  <wp:docPr id="11" name="Image 9" descr="Une image contenant horloge, cercle, Horloge murale, nombr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 9" descr="Une image contenant horloge, cercle, Horloge murale, nombre&#10;&#10;Description générée automatiquement"/>
                          <pic:cNvPicPr>
                            <a:picLocks noChangeAspect="1" noChangeArrowheads="1"/>
                          </pic:cNvPicPr>
                        </pic:nvPicPr>
                        <pic:blipFill>
                          <a:blip r:embed="rId42"/>
                          <a:srcRect l="9455" t="10205" r="6595" b="9849"/>
                          <a:stretch>
                            <a:fillRect/>
                          </a:stretch>
                        </pic:blipFill>
                        <pic:spPr bwMode="auto">
                          <a:xfrm>
                            <a:off x="0" y="0"/>
                            <a:ext cx="762000" cy="728980"/>
                          </a:xfrm>
                          <a:prstGeom prst="rect">
                            <a:avLst/>
                          </a:prstGeom>
                        </pic:spPr>
                      </pic:pic>
                    </a:graphicData>
                  </a:graphic>
                </wp:anchor>
              </w:drawing>
            </w:r>
            <w:r w:rsidRPr="00903B57">
              <w:rPr>
                <w:rFonts w:ascii="Calibri" w:eastAsia="Calibri" w:hAnsi="Calibri"/>
                <w:b/>
                <w:sz w:val="28"/>
                <w:szCs w:val="28"/>
                <w:lang w:eastAsia="en-US"/>
              </w:rPr>
              <w:t>2H00</w:t>
            </w:r>
          </w:p>
        </w:tc>
        <w:tc>
          <w:tcPr>
            <w:tcW w:w="1577" w:type="dxa"/>
          </w:tcPr>
          <w:p w14:paraId="5190363F" w14:textId="77777777" w:rsidR="00903B57" w:rsidRPr="00903B57" w:rsidRDefault="00903B57" w:rsidP="00903B57">
            <w:pPr>
              <w:rPr>
                <w:rFonts w:ascii="Calibri" w:eastAsia="Calibri" w:hAnsi="Calibri"/>
                <w:sz w:val="22"/>
                <w:szCs w:val="22"/>
              </w:rPr>
            </w:pPr>
          </w:p>
          <w:p w14:paraId="247DE80E" w14:textId="77777777" w:rsidR="00903B57" w:rsidRPr="00903B57" w:rsidRDefault="00903B57" w:rsidP="00903B57">
            <w:pPr>
              <w:rPr>
                <w:rFonts w:ascii="Calibri" w:eastAsia="Calibri" w:hAnsi="Calibri"/>
                <w:sz w:val="22"/>
                <w:szCs w:val="22"/>
              </w:rPr>
            </w:pPr>
          </w:p>
          <w:p w14:paraId="0D3C1A69" w14:textId="77777777" w:rsidR="00903B57" w:rsidRPr="00903B57" w:rsidRDefault="00903B57" w:rsidP="00903B57">
            <w:pPr>
              <w:rPr>
                <w:rFonts w:ascii="Calibri" w:eastAsia="Calibri" w:hAnsi="Calibri"/>
                <w:sz w:val="22"/>
                <w:szCs w:val="22"/>
              </w:rPr>
            </w:pPr>
          </w:p>
          <w:p w14:paraId="55CDDFE5" w14:textId="77777777" w:rsidR="00903B57" w:rsidRPr="00903B57" w:rsidRDefault="00903B57" w:rsidP="00903B57">
            <w:pPr>
              <w:rPr>
                <w:rFonts w:ascii="Calibri" w:eastAsia="Calibri" w:hAnsi="Calibri"/>
                <w:sz w:val="22"/>
                <w:szCs w:val="22"/>
              </w:rPr>
            </w:pPr>
          </w:p>
          <w:p w14:paraId="56134568" w14:textId="77777777" w:rsidR="00903B57" w:rsidRPr="00903B57" w:rsidRDefault="00903B57" w:rsidP="00903B57">
            <w:pPr>
              <w:rPr>
                <w:rFonts w:ascii="Calibri" w:eastAsia="Calibri" w:hAnsi="Calibri"/>
                <w:sz w:val="22"/>
                <w:szCs w:val="22"/>
              </w:rPr>
            </w:pPr>
          </w:p>
          <w:p w14:paraId="3C5A923B" w14:textId="77777777" w:rsidR="00903B57" w:rsidRPr="00903B57" w:rsidRDefault="00903B57" w:rsidP="00903B57">
            <w:pPr>
              <w:jc w:val="center"/>
              <w:rPr>
                <w:rFonts w:ascii="Calibri" w:eastAsia="Calibri" w:hAnsi="Calibri"/>
                <w:sz w:val="22"/>
                <w:szCs w:val="22"/>
              </w:rPr>
            </w:pPr>
            <w:r w:rsidRPr="00903B57">
              <w:rPr>
                <w:rFonts w:ascii="Calibri" w:eastAsia="Calibri" w:hAnsi="Calibri"/>
                <w:b/>
                <w:sz w:val="28"/>
                <w:szCs w:val="28"/>
              </w:rPr>
              <w:t>1</w:t>
            </w:r>
            <w:r w:rsidRPr="00903B57">
              <w:rPr>
                <w:rFonts w:ascii="Calibri" w:eastAsia="Calibri" w:hAnsi="Calibri"/>
                <w:noProof/>
                <w:sz w:val="22"/>
                <w:szCs w:val="22"/>
              </w:rPr>
              <w:drawing>
                <wp:anchor distT="0" distB="0" distL="114300" distR="114300" simplePos="0" relativeHeight="251694080" behindDoc="0" locked="0" layoutInCell="1" allowOverlap="1" wp14:anchorId="6FDD2474" wp14:editId="11CC7526">
                  <wp:simplePos x="0" y="0"/>
                  <wp:positionH relativeFrom="margin">
                    <wp:posOffset>81280</wp:posOffset>
                  </wp:positionH>
                  <wp:positionV relativeFrom="page">
                    <wp:posOffset>102870</wp:posOffset>
                  </wp:positionV>
                  <wp:extent cx="762000" cy="728980"/>
                  <wp:effectExtent l="0" t="0" r="0" b="0"/>
                  <wp:wrapNone/>
                  <wp:docPr id="12" name="Image 10" descr="Une image contenant horloge, cercle, Horloge murale, nombr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 10" descr="Une image contenant horloge, cercle, Horloge murale, nombre&#10;&#10;Description générée automatiquement"/>
                          <pic:cNvPicPr>
                            <a:picLocks noChangeAspect="1" noChangeArrowheads="1"/>
                          </pic:cNvPicPr>
                        </pic:nvPicPr>
                        <pic:blipFill>
                          <a:blip r:embed="rId42"/>
                          <a:srcRect l="9455" t="10205" r="6595" b="9849"/>
                          <a:stretch>
                            <a:fillRect/>
                          </a:stretch>
                        </pic:blipFill>
                        <pic:spPr bwMode="auto">
                          <a:xfrm>
                            <a:off x="0" y="0"/>
                            <a:ext cx="762000" cy="728980"/>
                          </a:xfrm>
                          <a:prstGeom prst="rect">
                            <a:avLst/>
                          </a:prstGeom>
                        </pic:spPr>
                      </pic:pic>
                    </a:graphicData>
                  </a:graphic>
                </wp:anchor>
              </w:drawing>
            </w:r>
            <w:r w:rsidRPr="00903B57">
              <w:rPr>
                <w:rFonts w:ascii="Calibri" w:eastAsia="Calibri" w:hAnsi="Calibri"/>
                <w:b/>
                <w:sz w:val="28"/>
                <w:szCs w:val="28"/>
                <w:lang w:eastAsia="en-US"/>
              </w:rPr>
              <w:t>2H00</w:t>
            </w:r>
          </w:p>
        </w:tc>
        <w:tc>
          <w:tcPr>
            <w:tcW w:w="1472" w:type="dxa"/>
          </w:tcPr>
          <w:p w14:paraId="79A8A70A" w14:textId="77777777" w:rsidR="00903B57" w:rsidRPr="00903B57" w:rsidRDefault="00903B57" w:rsidP="00903B57">
            <w:pPr>
              <w:rPr>
                <w:rFonts w:ascii="Calibri" w:eastAsia="Calibri" w:hAnsi="Calibri"/>
                <w:sz w:val="22"/>
                <w:szCs w:val="22"/>
              </w:rPr>
            </w:pPr>
          </w:p>
          <w:p w14:paraId="561D2105" w14:textId="77777777" w:rsidR="00903B57" w:rsidRPr="00903B57" w:rsidRDefault="00903B57" w:rsidP="00903B57">
            <w:pPr>
              <w:rPr>
                <w:rFonts w:ascii="Calibri" w:eastAsia="Calibri" w:hAnsi="Calibri"/>
                <w:sz w:val="22"/>
                <w:szCs w:val="22"/>
              </w:rPr>
            </w:pPr>
          </w:p>
          <w:p w14:paraId="3688965B" w14:textId="77777777" w:rsidR="00903B57" w:rsidRPr="00903B57" w:rsidRDefault="00903B57" w:rsidP="00903B57">
            <w:pPr>
              <w:rPr>
                <w:rFonts w:ascii="Calibri" w:eastAsia="Calibri" w:hAnsi="Calibri"/>
                <w:sz w:val="22"/>
                <w:szCs w:val="22"/>
              </w:rPr>
            </w:pPr>
          </w:p>
          <w:p w14:paraId="30FCFD39" w14:textId="77777777" w:rsidR="00903B57" w:rsidRPr="00903B57" w:rsidRDefault="00903B57" w:rsidP="00903B57">
            <w:pPr>
              <w:rPr>
                <w:rFonts w:ascii="Calibri" w:eastAsia="Calibri" w:hAnsi="Calibri"/>
                <w:sz w:val="22"/>
                <w:szCs w:val="22"/>
              </w:rPr>
            </w:pPr>
          </w:p>
          <w:p w14:paraId="748B3737" w14:textId="77777777" w:rsidR="00903B57" w:rsidRPr="00903B57" w:rsidRDefault="00903B57" w:rsidP="00903B57">
            <w:pPr>
              <w:rPr>
                <w:rFonts w:ascii="Calibri" w:eastAsia="Calibri" w:hAnsi="Calibri"/>
                <w:sz w:val="22"/>
                <w:szCs w:val="22"/>
              </w:rPr>
            </w:pPr>
          </w:p>
          <w:p w14:paraId="1BD22C13" w14:textId="77777777" w:rsidR="00903B57" w:rsidRPr="00903B57" w:rsidRDefault="00903B57" w:rsidP="00903B57">
            <w:pPr>
              <w:jc w:val="center"/>
              <w:rPr>
                <w:rFonts w:ascii="Calibri" w:eastAsia="Calibri" w:hAnsi="Calibri"/>
                <w:sz w:val="22"/>
                <w:szCs w:val="22"/>
              </w:rPr>
            </w:pPr>
            <w:r w:rsidRPr="00903B57">
              <w:rPr>
                <w:rFonts w:ascii="Calibri" w:eastAsia="Calibri" w:hAnsi="Calibri"/>
                <w:b/>
                <w:sz w:val="28"/>
                <w:szCs w:val="28"/>
              </w:rPr>
              <w:t>1</w:t>
            </w:r>
            <w:r w:rsidRPr="00903B57">
              <w:rPr>
                <w:rFonts w:ascii="Calibri" w:eastAsia="Calibri" w:hAnsi="Calibri"/>
                <w:noProof/>
                <w:sz w:val="22"/>
                <w:szCs w:val="22"/>
              </w:rPr>
              <w:drawing>
                <wp:anchor distT="0" distB="0" distL="114300" distR="114300" simplePos="0" relativeHeight="251695104" behindDoc="0" locked="0" layoutInCell="1" allowOverlap="1" wp14:anchorId="6BB6E1C8" wp14:editId="6200B196">
                  <wp:simplePos x="0" y="0"/>
                  <wp:positionH relativeFrom="margin">
                    <wp:posOffset>-13970</wp:posOffset>
                  </wp:positionH>
                  <wp:positionV relativeFrom="page">
                    <wp:posOffset>93345</wp:posOffset>
                  </wp:positionV>
                  <wp:extent cx="762000" cy="728980"/>
                  <wp:effectExtent l="0" t="0" r="0" b="0"/>
                  <wp:wrapNone/>
                  <wp:docPr id="13" name="Image 11" descr="Une image contenant horloge, cercle, Horloge murale, nombr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 11" descr="Une image contenant horloge, cercle, Horloge murale, nombre&#10;&#10;Description générée automatiquement"/>
                          <pic:cNvPicPr>
                            <a:picLocks noChangeAspect="1" noChangeArrowheads="1"/>
                          </pic:cNvPicPr>
                        </pic:nvPicPr>
                        <pic:blipFill>
                          <a:blip r:embed="rId42"/>
                          <a:srcRect l="9455" t="10205" r="6595" b="9849"/>
                          <a:stretch>
                            <a:fillRect/>
                          </a:stretch>
                        </pic:blipFill>
                        <pic:spPr bwMode="auto">
                          <a:xfrm>
                            <a:off x="0" y="0"/>
                            <a:ext cx="762000" cy="728980"/>
                          </a:xfrm>
                          <a:prstGeom prst="rect">
                            <a:avLst/>
                          </a:prstGeom>
                        </pic:spPr>
                      </pic:pic>
                    </a:graphicData>
                  </a:graphic>
                </wp:anchor>
              </w:drawing>
            </w:r>
            <w:r w:rsidRPr="00903B57">
              <w:rPr>
                <w:rFonts w:ascii="Calibri" w:eastAsia="Calibri" w:hAnsi="Calibri"/>
                <w:b/>
                <w:sz w:val="28"/>
                <w:szCs w:val="28"/>
                <w:lang w:eastAsia="en-US"/>
              </w:rPr>
              <w:t>2H00</w:t>
            </w:r>
          </w:p>
        </w:tc>
        <w:tc>
          <w:tcPr>
            <w:tcW w:w="1578" w:type="dxa"/>
          </w:tcPr>
          <w:p w14:paraId="68F18860" w14:textId="77777777" w:rsidR="00903B57" w:rsidRPr="00903B57" w:rsidRDefault="00903B57" w:rsidP="00903B57">
            <w:pPr>
              <w:rPr>
                <w:rFonts w:ascii="Calibri" w:eastAsia="Calibri" w:hAnsi="Calibri"/>
                <w:sz w:val="22"/>
                <w:szCs w:val="22"/>
              </w:rPr>
            </w:pPr>
          </w:p>
          <w:p w14:paraId="1509C2EA" w14:textId="77777777" w:rsidR="00903B57" w:rsidRPr="00903B57" w:rsidRDefault="00903B57" w:rsidP="00903B57">
            <w:pPr>
              <w:rPr>
                <w:rFonts w:ascii="Calibri" w:eastAsia="Calibri" w:hAnsi="Calibri"/>
                <w:sz w:val="22"/>
                <w:szCs w:val="22"/>
              </w:rPr>
            </w:pPr>
          </w:p>
          <w:p w14:paraId="32873E09" w14:textId="77777777" w:rsidR="00903B57" w:rsidRPr="00903B57" w:rsidRDefault="00903B57" w:rsidP="00903B57">
            <w:pPr>
              <w:rPr>
                <w:rFonts w:ascii="Calibri" w:eastAsia="Calibri" w:hAnsi="Calibri"/>
                <w:sz w:val="22"/>
                <w:szCs w:val="22"/>
              </w:rPr>
            </w:pPr>
          </w:p>
          <w:p w14:paraId="0963AD80" w14:textId="77777777" w:rsidR="00903B57" w:rsidRPr="00903B57" w:rsidRDefault="00903B57" w:rsidP="00903B57">
            <w:pPr>
              <w:rPr>
                <w:rFonts w:ascii="Calibri" w:eastAsia="Calibri" w:hAnsi="Calibri"/>
                <w:sz w:val="22"/>
                <w:szCs w:val="22"/>
              </w:rPr>
            </w:pPr>
          </w:p>
          <w:p w14:paraId="5003ACE3" w14:textId="77777777" w:rsidR="00903B57" w:rsidRPr="00903B57" w:rsidRDefault="00903B57" w:rsidP="00903B57">
            <w:pPr>
              <w:rPr>
                <w:rFonts w:ascii="Calibri" w:eastAsia="Calibri" w:hAnsi="Calibri"/>
                <w:sz w:val="22"/>
                <w:szCs w:val="22"/>
              </w:rPr>
            </w:pPr>
          </w:p>
          <w:p w14:paraId="380C72CE" w14:textId="77777777" w:rsidR="00903B57" w:rsidRPr="00903B57" w:rsidRDefault="00903B57" w:rsidP="00903B57">
            <w:pPr>
              <w:jc w:val="center"/>
              <w:rPr>
                <w:rFonts w:ascii="Calibri" w:eastAsia="Calibri" w:hAnsi="Calibri"/>
                <w:sz w:val="22"/>
                <w:szCs w:val="22"/>
              </w:rPr>
            </w:pPr>
            <w:r w:rsidRPr="00903B57">
              <w:rPr>
                <w:rFonts w:ascii="Calibri" w:eastAsia="Calibri" w:hAnsi="Calibri"/>
                <w:b/>
                <w:sz w:val="28"/>
                <w:szCs w:val="28"/>
              </w:rPr>
              <w:t>1</w:t>
            </w:r>
            <w:r w:rsidRPr="00903B57">
              <w:rPr>
                <w:rFonts w:ascii="Calibri" w:eastAsia="Calibri" w:hAnsi="Calibri"/>
                <w:noProof/>
                <w:sz w:val="22"/>
                <w:szCs w:val="22"/>
              </w:rPr>
              <w:drawing>
                <wp:anchor distT="0" distB="0" distL="114300" distR="114300" simplePos="0" relativeHeight="251697152" behindDoc="0" locked="0" layoutInCell="1" allowOverlap="1" wp14:anchorId="4FA9B21D" wp14:editId="3C22EE95">
                  <wp:simplePos x="0" y="0"/>
                  <wp:positionH relativeFrom="margin">
                    <wp:posOffset>33020</wp:posOffset>
                  </wp:positionH>
                  <wp:positionV relativeFrom="page">
                    <wp:posOffset>55245</wp:posOffset>
                  </wp:positionV>
                  <wp:extent cx="762000" cy="728980"/>
                  <wp:effectExtent l="0" t="0" r="0" b="0"/>
                  <wp:wrapNone/>
                  <wp:docPr id="211" name="Image 12" descr="Une image contenant horloge, cercle, Horloge murale, nombr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 name="Image 12" descr="Une image contenant horloge, cercle, Horloge murale, nombre&#10;&#10;Description générée automatiquement"/>
                          <pic:cNvPicPr>
                            <a:picLocks noChangeAspect="1" noChangeArrowheads="1"/>
                          </pic:cNvPicPr>
                        </pic:nvPicPr>
                        <pic:blipFill>
                          <a:blip r:embed="rId42"/>
                          <a:srcRect l="9455" t="10205" r="6595" b="9849"/>
                          <a:stretch>
                            <a:fillRect/>
                          </a:stretch>
                        </pic:blipFill>
                        <pic:spPr bwMode="auto">
                          <a:xfrm>
                            <a:off x="0" y="0"/>
                            <a:ext cx="762000" cy="728980"/>
                          </a:xfrm>
                          <a:prstGeom prst="rect">
                            <a:avLst/>
                          </a:prstGeom>
                        </pic:spPr>
                      </pic:pic>
                    </a:graphicData>
                  </a:graphic>
                </wp:anchor>
              </w:drawing>
            </w:r>
            <w:r w:rsidRPr="00903B57">
              <w:rPr>
                <w:rFonts w:ascii="Calibri" w:eastAsia="Calibri" w:hAnsi="Calibri"/>
                <w:b/>
                <w:sz w:val="28"/>
                <w:szCs w:val="28"/>
                <w:lang w:eastAsia="en-US"/>
              </w:rPr>
              <w:t>2H00</w:t>
            </w:r>
          </w:p>
        </w:tc>
      </w:tr>
      <w:tr w:rsidR="00903B57" w:rsidRPr="00903B57" w14:paraId="61BC616D" w14:textId="77777777" w:rsidTr="00EA1664">
        <w:tc>
          <w:tcPr>
            <w:tcW w:w="9062" w:type="dxa"/>
            <w:gridSpan w:val="6"/>
            <w:tcBorders>
              <w:left w:val="single" w:sz="4" w:space="0" w:color="FFFFFF"/>
              <w:right w:val="single" w:sz="4" w:space="0" w:color="FFFFFF"/>
            </w:tcBorders>
            <w:vAlign w:val="center"/>
          </w:tcPr>
          <w:p w14:paraId="38564C5D" w14:textId="77777777" w:rsidR="00903B57" w:rsidRPr="00903B57" w:rsidRDefault="00903B57" w:rsidP="00903B57">
            <w:pPr>
              <w:rPr>
                <w:rFonts w:ascii="Calibri" w:eastAsia="Calibri" w:hAnsi="Calibri"/>
                <w:sz w:val="22"/>
                <w:szCs w:val="22"/>
              </w:rPr>
            </w:pPr>
          </w:p>
        </w:tc>
      </w:tr>
      <w:tr w:rsidR="00903B57" w:rsidRPr="00903B57" w14:paraId="3B774C85" w14:textId="77777777" w:rsidTr="00EA1664">
        <w:tc>
          <w:tcPr>
            <w:tcW w:w="1272" w:type="dxa"/>
            <w:vMerge w:val="restart"/>
            <w:vAlign w:val="center"/>
          </w:tcPr>
          <w:p w14:paraId="12F2840B" w14:textId="77777777" w:rsidR="00903B57" w:rsidRPr="00903B57" w:rsidRDefault="00903B57" w:rsidP="00903B57">
            <w:pPr>
              <w:jc w:val="center"/>
              <w:rPr>
                <w:rFonts w:ascii="Calibri" w:eastAsia="Calibri" w:hAnsi="Calibri"/>
                <w:szCs w:val="22"/>
                <w:lang w:eastAsia="en-US"/>
              </w:rPr>
            </w:pPr>
            <w:r w:rsidRPr="00903B57">
              <w:rPr>
                <w:rFonts w:ascii="Calibri" w:eastAsia="Calibri" w:hAnsi="Calibri"/>
                <w:sz w:val="28"/>
                <w:szCs w:val="22"/>
                <w:lang w:eastAsia="en-US"/>
              </w:rPr>
              <w:t>APRES MIDI</w:t>
            </w:r>
          </w:p>
        </w:tc>
        <w:tc>
          <w:tcPr>
            <w:tcW w:w="1670" w:type="dxa"/>
          </w:tcPr>
          <w:p w14:paraId="7CC04D9E" w14:textId="77777777" w:rsidR="00903B57" w:rsidRPr="00903B57" w:rsidRDefault="00903B57" w:rsidP="00903B57">
            <w:pPr>
              <w:rPr>
                <w:rFonts w:ascii="Calibri" w:eastAsia="Calibri" w:hAnsi="Calibri"/>
                <w:szCs w:val="22"/>
                <w:lang w:eastAsia="en-US"/>
              </w:rPr>
            </w:pPr>
            <w:r w:rsidRPr="00903B57">
              <w:rPr>
                <w:rFonts w:ascii="Calibri" w:eastAsia="Calibri" w:hAnsi="Calibri"/>
                <w:noProof/>
                <w:szCs w:val="22"/>
                <w:lang w:eastAsia="en-US"/>
              </w:rPr>
              <w:drawing>
                <wp:anchor distT="0" distB="0" distL="114300" distR="114300" simplePos="0" relativeHeight="251726848" behindDoc="0" locked="0" layoutInCell="1" allowOverlap="1" wp14:anchorId="2327A11F" wp14:editId="425CF7AE">
                  <wp:simplePos x="0" y="0"/>
                  <wp:positionH relativeFrom="column">
                    <wp:posOffset>74532</wp:posOffset>
                  </wp:positionH>
                  <wp:positionV relativeFrom="paragraph">
                    <wp:posOffset>153504</wp:posOffset>
                  </wp:positionV>
                  <wp:extent cx="802178" cy="789709"/>
                  <wp:effectExtent l="0" t="0" r="0" b="0"/>
                  <wp:wrapNone/>
                  <wp:docPr id="61" name="Image 61" descr="Une image contenant horloge, Horloge murale, cercl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Image 61" descr="Une image contenant horloge, Horloge murale, cercle&#10;&#10;Description générée automatiquement"/>
                          <pic:cNvPicPr/>
                        </pic:nvPicPr>
                        <pic:blipFill>
                          <a:blip r:embed="rId43">
                            <a:extLst>
                              <a:ext uri="{28A0092B-C50C-407E-A947-70E740481C1C}">
                                <a14:useLocalDpi xmlns:a14="http://schemas.microsoft.com/office/drawing/2010/main" val="0"/>
                              </a:ext>
                            </a:extLst>
                          </a:blip>
                          <a:stretch>
                            <a:fillRect/>
                          </a:stretch>
                        </pic:blipFill>
                        <pic:spPr>
                          <a:xfrm>
                            <a:off x="0" y="0"/>
                            <a:ext cx="802178" cy="789709"/>
                          </a:xfrm>
                          <a:prstGeom prst="rect">
                            <a:avLst/>
                          </a:prstGeom>
                        </pic:spPr>
                      </pic:pic>
                    </a:graphicData>
                  </a:graphic>
                </wp:anchor>
              </w:drawing>
            </w:r>
          </w:p>
          <w:p w14:paraId="786EAC5E" w14:textId="77777777" w:rsidR="00903B57" w:rsidRPr="00903B57" w:rsidRDefault="00903B57" w:rsidP="00903B57">
            <w:pPr>
              <w:rPr>
                <w:rFonts w:ascii="Calibri" w:eastAsia="Calibri" w:hAnsi="Calibri"/>
                <w:szCs w:val="22"/>
                <w:lang w:eastAsia="en-US"/>
              </w:rPr>
            </w:pPr>
          </w:p>
          <w:p w14:paraId="48D789A9" w14:textId="77777777" w:rsidR="00903B57" w:rsidRPr="00903B57" w:rsidRDefault="00903B57" w:rsidP="00903B57">
            <w:pPr>
              <w:rPr>
                <w:rFonts w:ascii="Calibri" w:eastAsia="Calibri" w:hAnsi="Calibri"/>
                <w:szCs w:val="22"/>
                <w:lang w:eastAsia="en-US"/>
              </w:rPr>
            </w:pPr>
          </w:p>
          <w:p w14:paraId="0FC8E772" w14:textId="77777777" w:rsidR="00903B57" w:rsidRPr="00903B57" w:rsidRDefault="00903B57" w:rsidP="00903B57">
            <w:pPr>
              <w:rPr>
                <w:rFonts w:ascii="Calibri" w:eastAsia="Calibri" w:hAnsi="Calibri"/>
                <w:szCs w:val="22"/>
                <w:lang w:eastAsia="en-US"/>
              </w:rPr>
            </w:pPr>
          </w:p>
          <w:p w14:paraId="2963CC18" w14:textId="77777777" w:rsidR="00903B57" w:rsidRPr="00903B57" w:rsidRDefault="00903B57" w:rsidP="00903B57">
            <w:pPr>
              <w:rPr>
                <w:rFonts w:ascii="Calibri" w:eastAsia="Calibri" w:hAnsi="Calibri"/>
                <w:szCs w:val="22"/>
                <w:lang w:eastAsia="en-US"/>
              </w:rPr>
            </w:pPr>
          </w:p>
          <w:p w14:paraId="749979BA" w14:textId="77777777" w:rsidR="00903B57" w:rsidRPr="00903B57" w:rsidRDefault="00903B57" w:rsidP="00903B57">
            <w:pPr>
              <w:jc w:val="center"/>
              <w:rPr>
                <w:rFonts w:ascii="Calibri" w:eastAsia="Calibri" w:hAnsi="Calibri"/>
                <w:szCs w:val="22"/>
                <w:lang w:eastAsia="en-US"/>
              </w:rPr>
            </w:pPr>
            <w:r w:rsidRPr="00903B57">
              <w:rPr>
                <w:rFonts w:ascii="Calibri" w:eastAsia="Calibri" w:hAnsi="Calibri"/>
                <w:b/>
                <w:sz w:val="28"/>
                <w:szCs w:val="28"/>
              </w:rPr>
              <w:t>1</w:t>
            </w:r>
            <w:r w:rsidRPr="00903B57">
              <w:rPr>
                <w:rFonts w:ascii="Calibri" w:eastAsia="Calibri" w:hAnsi="Calibri"/>
                <w:b/>
                <w:sz w:val="28"/>
                <w:szCs w:val="22"/>
                <w:lang w:eastAsia="en-US"/>
              </w:rPr>
              <w:t>3h30</w:t>
            </w:r>
          </w:p>
        </w:tc>
        <w:tc>
          <w:tcPr>
            <w:tcW w:w="1493" w:type="dxa"/>
          </w:tcPr>
          <w:p w14:paraId="3EDFB993" w14:textId="77777777" w:rsidR="00903B57" w:rsidRPr="00903B57" w:rsidRDefault="00903B57" w:rsidP="00903B57">
            <w:pPr>
              <w:rPr>
                <w:rFonts w:ascii="Calibri" w:eastAsia="Calibri" w:hAnsi="Calibri"/>
                <w:szCs w:val="22"/>
                <w:lang w:eastAsia="en-US"/>
              </w:rPr>
            </w:pPr>
            <w:r w:rsidRPr="00903B57">
              <w:rPr>
                <w:rFonts w:ascii="Calibri" w:eastAsia="Calibri" w:hAnsi="Calibri"/>
                <w:noProof/>
                <w:szCs w:val="22"/>
                <w:lang w:eastAsia="en-US"/>
              </w:rPr>
              <w:drawing>
                <wp:anchor distT="0" distB="0" distL="114300" distR="114300" simplePos="0" relativeHeight="251727872" behindDoc="0" locked="0" layoutInCell="1" allowOverlap="1" wp14:anchorId="0396AAC0" wp14:editId="462147BD">
                  <wp:simplePos x="0" y="0"/>
                  <wp:positionH relativeFrom="column">
                    <wp:posOffset>23483</wp:posOffset>
                  </wp:positionH>
                  <wp:positionV relativeFrom="paragraph">
                    <wp:posOffset>149887</wp:posOffset>
                  </wp:positionV>
                  <wp:extent cx="802178" cy="789709"/>
                  <wp:effectExtent l="0" t="0" r="0" b="0"/>
                  <wp:wrapNone/>
                  <wp:docPr id="62" name="Image 62" descr="Une image contenant horloge, Horloge murale, cercl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Image 61" descr="Une image contenant horloge, Horloge murale, cercle&#10;&#10;Description générée automatiquement"/>
                          <pic:cNvPicPr/>
                        </pic:nvPicPr>
                        <pic:blipFill>
                          <a:blip r:embed="rId43">
                            <a:extLst>
                              <a:ext uri="{28A0092B-C50C-407E-A947-70E740481C1C}">
                                <a14:useLocalDpi xmlns:a14="http://schemas.microsoft.com/office/drawing/2010/main" val="0"/>
                              </a:ext>
                            </a:extLst>
                          </a:blip>
                          <a:stretch>
                            <a:fillRect/>
                          </a:stretch>
                        </pic:blipFill>
                        <pic:spPr>
                          <a:xfrm>
                            <a:off x="0" y="0"/>
                            <a:ext cx="802178" cy="789709"/>
                          </a:xfrm>
                          <a:prstGeom prst="rect">
                            <a:avLst/>
                          </a:prstGeom>
                        </pic:spPr>
                      </pic:pic>
                    </a:graphicData>
                  </a:graphic>
                </wp:anchor>
              </w:drawing>
            </w:r>
          </w:p>
          <w:p w14:paraId="27DF108C" w14:textId="77777777" w:rsidR="00903B57" w:rsidRPr="00903B57" w:rsidRDefault="00903B57" w:rsidP="00903B57">
            <w:pPr>
              <w:rPr>
                <w:rFonts w:ascii="Calibri" w:eastAsia="Calibri" w:hAnsi="Calibri"/>
                <w:szCs w:val="22"/>
                <w:lang w:eastAsia="en-US"/>
              </w:rPr>
            </w:pPr>
          </w:p>
          <w:p w14:paraId="338AA406" w14:textId="77777777" w:rsidR="00903B57" w:rsidRPr="00903B57" w:rsidRDefault="00903B57" w:rsidP="00903B57">
            <w:pPr>
              <w:rPr>
                <w:rFonts w:ascii="Calibri" w:eastAsia="Calibri" w:hAnsi="Calibri"/>
                <w:szCs w:val="22"/>
                <w:lang w:eastAsia="en-US"/>
              </w:rPr>
            </w:pPr>
          </w:p>
          <w:p w14:paraId="68C359DC" w14:textId="77777777" w:rsidR="00903B57" w:rsidRPr="00903B57" w:rsidRDefault="00903B57" w:rsidP="00903B57">
            <w:pPr>
              <w:rPr>
                <w:rFonts w:ascii="Calibri" w:eastAsia="Calibri" w:hAnsi="Calibri"/>
                <w:szCs w:val="22"/>
                <w:lang w:eastAsia="en-US"/>
              </w:rPr>
            </w:pPr>
          </w:p>
          <w:p w14:paraId="295B4B67" w14:textId="77777777" w:rsidR="00903B57" w:rsidRPr="00903B57" w:rsidRDefault="00903B57" w:rsidP="00903B57">
            <w:pPr>
              <w:rPr>
                <w:rFonts w:ascii="Calibri" w:eastAsia="Calibri" w:hAnsi="Calibri"/>
                <w:szCs w:val="22"/>
                <w:lang w:eastAsia="en-US"/>
              </w:rPr>
            </w:pPr>
          </w:p>
          <w:p w14:paraId="2E687946" w14:textId="77777777" w:rsidR="00903B57" w:rsidRPr="00903B57" w:rsidRDefault="00903B57" w:rsidP="00903B57">
            <w:pPr>
              <w:jc w:val="center"/>
              <w:rPr>
                <w:rFonts w:ascii="Calibri" w:eastAsia="Calibri" w:hAnsi="Calibri"/>
                <w:szCs w:val="22"/>
                <w:lang w:eastAsia="en-US"/>
              </w:rPr>
            </w:pPr>
            <w:r w:rsidRPr="00903B57">
              <w:rPr>
                <w:rFonts w:ascii="Calibri" w:eastAsia="Calibri" w:hAnsi="Calibri"/>
                <w:b/>
                <w:sz w:val="28"/>
                <w:szCs w:val="28"/>
              </w:rPr>
              <w:t>1</w:t>
            </w:r>
            <w:r w:rsidRPr="00903B57">
              <w:rPr>
                <w:rFonts w:ascii="Calibri" w:eastAsia="Calibri" w:hAnsi="Calibri"/>
                <w:b/>
                <w:sz w:val="28"/>
                <w:szCs w:val="22"/>
                <w:lang w:eastAsia="en-US"/>
              </w:rPr>
              <w:t>3h30</w:t>
            </w:r>
          </w:p>
        </w:tc>
        <w:tc>
          <w:tcPr>
            <w:tcW w:w="1577" w:type="dxa"/>
            <w:vMerge w:val="restart"/>
          </w:tcPr>
          <w:p w14:paraId="79013783" w14:textId="77777777" w:rsidR="00903B57" w:rsidRPr="00903B57" w:rsidRDefault="00903B57" w:rsidP="00903B57">
            <w:pPr>
              <w:jc w:val="center"/>
              <w:rPr>
                <w:rFonts w:ascii="Calibri" w:eastAsia="Calibri" w:hAnsi="Calibri"/>
                <w:szCs w:val="22"/>
                <w:lang w:eastAsia="en-US"/>
              </w:rPr>
            </w:pPr>
          </w:p>
          <w:p w14:paraId="3EBB8890" w14:textId="77777777" w:rsidR="00903B57" w:rsidRPr="00903B57" w:rsidRDefault="00903B57" w:rsidP="00903B57">
            <w:pPr>
              <w:jc w:val="center"/>
              <w:rPr>
                <w:rFonts w:ascii="Calibri" w:eastAsia="Calibri" w:hAnsi="Calibri"/>
                <w:szCs w:val="22"/>
                <w:lang w:eastAsia="en-US"/>
              </w:rPr>
            </w:pPr>
          </w:p>
          <w:p w14:paraId="3B72CC69" w14:textId="77777777" w:rsidR="00903B57" w:rsidRPr="00903B57" w:rsidRDefault="00903B57" w:rsidP="00903B57">
            <w:pPr>
              <w:jc w:val="center"/>
              <w:rPr>
                <w:rFonts w:ascii="Calibri" w:eastAsia="Calibri" w:hAnsi="Calibri"/>
                <w:szCs w:val="22"/>
                <w:lang w:eastAsia="en-US"/>
              </w:rPr>
            </w:pPr>
            <w:r w:rsidRPr="00903B57">
              <w:rPr>
                <w:rFonts w:ascii="Calibri" w:eastAsia="Calibri" w:hAnsi="Calibri"/>
                <w:noProof/>
                <w:szCs w:val="22"/>
              </w:rPr>
              <w:drawing>
                <wp:anchor distT="0" distB="0" distL="114300" distR="112395" simplePos="0" relativeHeight="251721728" behindDoc="0" locked="0" layoutInCell="1" allowOverlap="1" wp14:anchorId="05C9FC26" wp14:editId="30DAF328">
                  <wp:simplePos x="0" y="0"/>
                  <wp:positionH relativeFrom="margin">
                    <wp:posOffset>36830</wp:posOffset>
                  </wp:positionH>
                  <wp:positionV relativeFrom="page">
                    <wp:posOffset>479425</wp:posOffset>
                  </wp:positionV>
                  <wp:extent cx="812800" cy="812800"/>
                  <wp:effectExtent l="0" t="0" r="9525" b="9525"/>
                  <wp:wrapNone/>
                  <wp:docPr id="212" name="Image 1" descr="Une image contenant cercle, symbole, Graphique, logo&#10;&#10;Description générée automatiquement"/>
                  <wp:cNvGraphicFramePr/>
                  <a:graphic xmlns:a="http://schemas.openxmlformats.org/drawingml/2006/main">
                    <a:graphicData uri="http://schemas.openxmlformats.org/drawingml/2006/picture">
                      <pic:pic xmlns:pic="http://schemas.openxmlformats.org/drawingml/2006/picture">
                        <pic:nvPicPr>
                          <pic:cNvPr id="212" name="Image 1" descr="Une image contenant cercle, symbole, Graphique, logo&#10;&#10;Description générée automatiquement"/>
                          <pic:cNvPicPr/>
                        </pic:nvPicPr>
                        <pic:blipFill>
                          <a:blip r:embed="rId44"/>
                          <a:stretch/>
                        </pic:blipFill>
                        <pic:spPr>
                          <a:xfrm rot="10800000">
                            <a:off x="0" y="0"/>
                            <a:ext cx="812160" cy="812160"/>
                          </a:xfrm>
                          <a:prstGeom prst="rect">
                            <a:avLst/>
                          </a:prstGeom>
                          <a:ln>
                            <a:noFill/>
                          </a:ln>
                        </pic:spPr>
                      </pic:pic>
                    </a:graphicData>
                  </a:graphic>
                </wp:anchor>
              </w:drawing>
            </w:r>
          </w:p>
          <w:p w14:paraId="3E18B8A7" w14:textId="77777777" w:rsidR="00903B57" w:rsidRPr="00903B57" w:rsidRDefault="00903B57" w:rsidP="00903B57">
            <w:pPr>
              <w:jc w:val="center"/>
              <w:rPr>
                <w:rFonts w:ascii="Calibri" w:eastAsia="Calibri" w:hAnsi="Calibri"/>
                <w:szCs w:val="22"/>
                <w:lang w:eastAsia="en-US"/>
              </w:rPr>
            </w:pPr>
          </w:p>
          <w:p w14:paraId="5570B6B5" w14:textId="77777777" w:rsidR="00903B57" w:rsidRPr="00903B57" w:rsidRDefault="00903B57" w:rsidP="00903B57">
            <w:pPr>
              <w:jc w:val="center"/>
              <w:rPr>
                <w:rFonts w:ascii="Calibri" w:eastAsia="Calibri" w:hAnsi="Calibri"/>
                <w:szCs w:val="22"/>
                <w:lang w:eastAsia="en-US"/>
              </w:rPr>
            </w:pPr>
          </w:p>
          <w:p w14:paraId="601E2800" w14:textId="77777777" w:rsidR="00903B57" w:rsidRPr="00903B57" w:rsidRDefault="00903B57" w:rsidP="00903B57">
            <w:pPr>
              <w:jc w:val="center"/>
              <w:rPr>
                <w:rFonts w:ascii="Calibri" w:eastAsia="Calibri" w:hAnsi="Calibri"/>
                <w:szCs w:val="22"/>
                <w:lang w:eastAsia="en-US"/>
              </w:rPr>
            </w:pPr>
          </w:p>
          <w:p w14:paraId="7FF17791" w14:textId="77777777" w:rsidR="00903B57" w:rsidRPr="00903B57" w:rsidRDefault="00903B57" w:rsidP="00903B57">
            <w:pPr>
              <w:jc w:val="center"/>
              <w:rPr>
                <w:rFonts w:ascii="Calibri" w:eastAsia="Calibri" w:hAnsi="Calibri"/>
                <w:szCs w:val="22"/>
                <w:lang w:eastAsia="en-US"/>
              </w:rPr>
            </w:pPr>
          </w:p>
          <w:p w14:paraId="6D84E145" w14:textId="77777777" w:rsidR="00903B57" w:rsidRPr="00903B57" w:rsidRDefault="00903B57" w:rsidP="00903B57">
            <w:pPr>
              <w:jc w:val="center"/>
              <w:rPr>
                <w:rFonts w:ascii="Calibri" w:eastAsia="Calibri" w:hAnsi="Calibri"/>
                <w:b/>
                <w:szCs w:val="22"/>
                <w:lang w:eastAsia="en-US"/>
              </w:rPr>
            </w:pPr>
            <w:r w:rsidRPr="00903B57">
              <w:rPr>
                <w:rFonts w:ascii="Calibri" w:eastAsia="Calibri" w:hAnsi="Calibri"/>
                <w:b/>
                <w:sz w:val="28"/>
                <w:szCs w:val="22"/>
                <w:lang w:eastAsia="en-US"/>
              </w:rPr>
              <w:t>FERMÉ</w:t>
            </w:r>
          </w:p>
        </w:tc>
        <w:tc>
          <w:tcPr>
            <w:tcW w:w="1472" w:type="dxa"/>
          </w:tcPr>
          <w:p w14:paraId="1DC30DFA" w14:textId="77777777" w:rsidR="00903B57" w:rsidRPr="00903B57" w:rsidRDefault="00903B57" w:rsidP="00903B57">
            <w:pPr>
              <w:rPr>
                <w:rFonts w:ascii="Calibri" w:eastAsia="Calibri" w:hAnsi="Calibri"/>
                <w:szCs w:val="22"/>
                <w:lang w:eastAsia="en-US"/>
              </w:rPr>
            </w:pPr>
            <w:r w:rsidRPr="00903B57">
              <w:rPr>
                <w:rFonts w:ascii="Calibri" w:eastAsia="Calibri" w:hAnsi="Calibri"/>
                <w:noProof/>
                <w:szCs w:val="22"/>
                <w:lang w:eastAsia="en-US"/>
              </w:rPr>
              <w:drawing>
                <wp:anchor distT="0" distB="0" distL="114300" distR="114300" simplePos="0" relativeHeight="251728896" behindDoc="0" locked="0" layoutInCell="1" allowOverlap="1" wp14:anchorId="5AAF0598" wp14:editId="07767DAD">
                  <wp:simplePos x="0" y="0"/>
                  <wp:positionH relativeFrom="column">
                    <wp:posOffset>42076</wp:posOffset>
                  </wp:positionH>
                  <wp:positionV relativeFrom="paragraph">
                    <wp:posOffset>134731</wp:posOffset>
                  </wp:positionV>
                  <wp:extent cx="802178" cy="789709"/>
                  <wp:effectExtent l="0" t="0" r="0" b="0"/>
                  <wp:wrapNone/>
                  <wp:docPr id="63" name="Image 63" descr="Une image contenant horloge, Horloge murale, cercl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Image 61" descr="Une image contenant horloge, Horloge murale, cercle&#10;&#10;Description générée automatiquement"/>
                          <pic:cNvPicPr/>
                        </pic:nvPicPr>
                        <pic:blipFill>
                          <a:blip r:embed="rId43">
                            <a:extLst>
                              <a:ext uri="{28A0092B-C50C-407E-A947-70E740481C1C}">
                                <a14:useLocalDpi xmlns:a14="http://schemas.microsoft.com/office/drawing/2010/main" val="0"/>
                              </a:ext>
                            </a:extLst>
                          </a:blip>
                          <a:stretch>
                            <a:fillRect/>
                          </a:stretch>
                        </pic:blipFill>
                        <pic:spPr>
                          <a:xfrm>
                            <a:off x="0" y="0"/>
                            <a:ext cx="802178" cy="789709"/>
                          </a:xfrm>
                          <a:prstGeom prst="rect">
                            <a:avLst/>
                          </a:prstGeom>
                        </pic:spPr>
                      </pic:pic>
                    </a:graphicData>
                  </a:graphic>
                </wp:anchor>
              </w:drawing>
            </w:r>
          </w:p>
          <w:p w14:paraId="5EFBF7AD" w14:textId="77777777" w:rsidR="00903B57" w:rsidRPr="00903B57" w:rsidRDefault="00903B57" w:rsidP="00903B57">
            <w:pPr>
              <w:rPr>
                <w:rFonts w:ascii="Calibri" w:eastAsia="Calibri" w:hAnsi="Calibri"/>
                <w:szCs w:val="22"/>
                <w:lang w:eastAsia="en-US"/>
              </w:rPr>
            </w:pPr>
          </w:p>
          <w:p w14:paraId="0359891C" w14:textId="77777777" w:rsidR="00903B57" w:rsidRPr="00903B57" w:rsidRDefault="00903B57" w:rsidP="00903B57">
            <w:pPr>
              <w:rPr>
                <w:rFonts w:ascii="Calibri" w:eastAsia="Calibri" w:hAnsi="Calibri"/>
                <w:szCs w:val="22"/>
                <w:lang w:eastAsia="en-US"/>
              </w:rPr>
            </w:pPr>
          </w:p>
          <w:p w14:paraId="1CEDA1CF" w14:textId="77777777" w:rsidR="00903B57" w:rsidRPr="00903B57" w:rsidRDefault="00903B57" w:rsidP="00903B57">
            <w:pPr>
              <w:rPr>
                <w:rFonts w:ascii="Calibri" w:eastAsia="Calibri" w:hAnsi="Calibri"/>
                <w:szCs w:val="22"/>
                <w:lang w:eastAsia="en-US"/>
              </w:rPr>
            </w:pPr>
          </w:p>
          <w:p w14:paraId="6365433C" w14:textId="77777777" w:rsidR="00903B57" w:rsidRPr="00903B57" w:rsidRDefault="00903B57" w:rsidP="00903B57">
            <w:pPr>
              <w:rPr>
                <w:rFonts w:ascii="Calibri" w:eastAsia="Calibri" w:hAnsi="Calibri"/>
                <w:szCs w:val="22"/>
                <w:lang w:eastAsia="en-US"/>
              </w:rPr>
            </w:pPr>
          </w:p>
          <w:p w14:paraId="3ED1481D" w14:textId="77777777" w:rsidR="00903B57" w:rsidRPr="00903B57" w:rsidRDefault="00903B57" w:rsidP="00903B57">
            <w:pPr>
              <w:jc w:val="center"/>
              <w:rPr>
                <w:rFonts w:ascii="Calibri" w:eastAsia="Calibri" w:hAnsi="Calibri"/>
                <w:szCs w:val="22"/>
                <w:lang w:eastAsia="en-US"/>
              </w:rPr>
            </w:pPr>
            <w:r w:rsidRPr="00903B57">
              <w:rPr>
                <w:rFonts w:ascii="Calibri" w:eastAsia="Calibri" w:hAnsi="Calibri"/>
                <w:b/>
                <w:sz w:val="28"/>
                <w:szCs w:val="28"/>
              </w:rPr>
              <w:t>13h30</w:t>
            </w:r>
          </w:p>
        </w:tc>
        <w:tc>
          <w:tcPr>
            <w:tcW w:w="1578" w:type="dxa"/>
            <w:vMerge w:val="restart"/>
          </w:tcPr>
          <w:p w14:paraId="7DC848EA" w14:textId="77777777" w:rsidR="00903B57" w:rsidRPr="00903B57" w:rsidRDefault="00903B57" w:rsidP="00903B57">
            <w:pPr>
              <w:rPr>
                <w:rFonts w:ascii="Calibri" w:eastAsia="Calibri" w:hAnsi="Calibri"/>
                <w:szCs w:val="22"/>
                <w:lang w:eastAsia="en-US"/>
              </w:rPr>
            </w:pPr>
          </w:p>
          <w:p w14:paraId="07A224AF" w14:textId="77777777" w:rsidR="00903B57" w:rsidRPr="00903B57" w:rsidRDefault="00903B57" w:rsidP="00903B57">
            <w:pPr>
              <w:rPr>
                <w:rFonts w:ascii="Calibri" w:eastAsia="Calibri" w:hAnsi="Calibri"/>
                <w:szCs w:val="22"/>
                <w:lang w:eastAsia="en-US"/>
              </w:rPr>
            </w:pPr>
          </w:p>
          <w:p w14:paraId="726601CC" w14:textId="77777777" w:rsidR="00903B57" w:rsidRPr="00903B57" w:rsidRDefault="00903B57" w:rsidP="00903B57">
            <w:pPr>
              <w:rPr>
                <w:rFonts w:ascii="Calibri" w:eastAsia="Calibri" w:hAnsi="Calibri"/>
                <w:szCs w:val="22"/>
                <w:lang w:eastAsia="en-US"/>
              </w:rPr>
            </w:pPr>
            <w:r w:rsidRPr="00903B57">
              <w:rPr>
                <w:rFonts w:ascii="Calibri" w:eastAsia="Calibri" w:hAnsi="Calibri"/>
                <w:noProof/>
                <w:szCs w:val="22"/>
              </w:rPr>
              <w:drawing>
                <wp:anchor distT="0" distB="0" distL="114300" distR="112395" simplePos="0" relativeHeight="251722752" behindDoc="0" locked="0" layoutInCell="1" allowOverlap="1" wp14:anchorId="67C00713" wp14:editId="4CDC4AB4">
                  <wp:simplePos x="0" y="0"/>
                  <wp:positionH relativeFrom="margin">
                    <wp:posOffset>828</wp:posOffset>
                  </wp:positionH>
                  <wp:positionV relativeFrom="page">
                    <wp:posOffset>480818</wp:posOffset>
                  </wp:positionV>
                  <wp:extent cx="812800" cy="812800"/>
                  <wp:effectExtent l="0" t="0" r="9525" b="9525"/>
                  <wp:wrapNone/>
                  <wp:docPr id="57" name="Image 1" descr="Une image contenant cercle, symbole, Graphique, logo&#10;&#10;Description générée automatiquement"/>
                  <wp:cNvGraphicFramePr/>
                  <a:graphic xmlns:a="http://schemas.openxmlformats.org/drawingml/2006/main">
                    <a:graphicData uri="http://schemas.openxmlformats.org/drawingml/2006/picture">
                      <pic:pic xmlns:pic="http://schemas.openxmlformats.org/drawingml/2006/picture">
                        <pic:nvPicPr>
                          <pic:cNvPr id="57" name="Image 1" descr="Une image contenant cercle, symbole, Graphique, logo&#10;&#10;Description générée automatiquement"/>
                          <pic:cNvPicPr/>
                        </pic:nvPicPr>
                        <pic:blipFill>
                          <a:blip r:embed="rId44"/>
                          <a:stretch/>
                        </pic:blipFill>
                        <pic:spPr>
                          <a:xfrm rot="10800000">
                            <a:off x="0" y="0"/>
                            <a:ext cx="812800" cy="812800"/>
                          </a:xfrm>
                          <a:prstGeom prst="rect">
                            <a:avLst/>
                          </a:prstGeom>
                          <a:ln>
                            <a:noFill/>
                          </a:ln>
                        </pic:spPr>
                      </pic:pic>
                    </a:graphicData>
                  </a:graphic>
                </wp:anchor>
              </w:drawing>
            </w:r>
          </w:p>
          <w:p w14:paraId="4E5FE01A" w14:textId="77777777" w:rsidR="00903B57" w:rsidRPr="00903B57" w:rsidRDefault="00903B57" w:rsidP="00903B57">
            <w:pPr>
              <w:rPr>
                <w:rFonts w:ascii="Calibri" w:eastAsia="Calibri" w:hAnsi="Calibri"/>
                <w:szCs w:val="22"/>
                <w:lang w:eastAsia="en-US"/>
              </w:rPr>
            </w:pPr>
          </w:p>
          <w:p w14:paraId="4F251BFD" w14:textId="77777777" w:rsidR="00903B57" w:rsidRPr="00903B57" w:rsidRDefault="00903B57" w:rsidP="00903B57">
            <w:pPr>
              <w:rPr>
                <w:rFonts w:ascii="Calibri" w:eastAsia="Calibri" w:hAnsi="Calibri"/>
                <w:szCs w:val="22"/>
                <w:lang w:eastAsia="en-US"/>
              </w:rPr>
            </w:pPr>
          </w:p>
          <w:p w14:paraId="5DAF8AE1" w14:textId="77777777" w:rsidR="00903B57" w:rsidRPr="00903B57" w:rsidRDefault="00903B57" w:rsidP="00903B57">
            <w:pPr>
              <w:rPr>
                <w:rFonts w:ascii="Calibri" w:eastAsia="Calibri" w:hAnsi="Calibri"/>
                <w:szCs w:val="22"/>
                <w:lang w:eastAsia="en-US"/>
              </w:rPr>
            </w:pPr>
          </w:p>
          <w:p w14:paraId="326FCF01" w14:textId="77777777" w:rsidR="00903B57" w:rsidRPr="00903B57" w:rsidRDefault="00903B57" w:rsidP="00903B57">
            <w:pPr>
              <w:rPr>
                <w:rFonts w:ascii="Calibri" w:eastAsia="Calibri" w:hAnsi="Calibri"/>
                <w:szCs w:val="22"/>
                <w:lang w:eastAsia="en-US"/>
              </w:rPr>
            </w:pPr>
          </w:p>
          <w:p w14:paraId="0665171C" w14:textId="77777777" w:rsidR="00903B57" w:rsidRPr="00903B57" w:rsidRDefault="00903B57" w:rsidP="00903B57">
            <w:pPr>
              <w:rPr>
                <w:rFonts w:ascii="Calibri" w:eastAsia="Calibri" w:hAnsi="Calibri"/>
                <w:szCs w:val="22"/>
                <w:lang w:eastAsia="en-US"/>
              </w:rPr>
            </w:pPr>
            <w:r w:rsidRPr="00903B57">
              <w:rPr>
                <w:rFonts w:ascii="Calibri" w:eastAsia="Calibri" w:hAnsi="Calibri"/>
                <w:b/>
                <w:sz w:val="28"/>
                <w:szCs w:val="22"/>
                <w:lang w:eastAsia="en-US"/>
              </w:rPr>
              <w:t>FERMÉ</w:t>
            </w:r>
          </w:p>
          <w:p w14:paraId="6F34340F" w14:textId="77777777" w:rsidR="00903B57" w:rsidRPr="00903B57" w:rsidRDefault="00903B57" w:rsidP="00903B57">
            <w:pPr>
              <w:rPr>
                <w:rFonts w:ascii="Calibri" w:eastAsia="Calibri" w:hAnsi="Calibri"/>
                <w:szCs w:val="22"/>
                <w:lang w:eastAsia="en-US"/>
              </w:rPr>
            </w:pPr>
          </w:p>
          <w:p w14:paraId="40BE07B4" w14:textId="77777777" w:rsidR="00903B57" w:rsidRPr="00903B57" w:rsidRDefault="00903B57" w:rsidP="00903B57">
            <w:pPr>
              <w:rPr>
                <w:rFonts w:ascii="Calibri" w:eastAsia="Calibri" w:hAnsi="Calibri"/>
                <w:szCs w:val="22"/>
                <w:lang w:eastAsia="en-US"/>
              </w:rPr>
            </w:pPr>
          </w:p>
          <w:p w14:paraId="553A5FBA" w14:textId="77777777" w:rsidR="00903B57" w:rsidRPr="00903B57" w:rsidRDefault="00903B57" w:rsidP="00903B57">
            <w:pPr>
              <w:jc w:val="center"/>
              <w:rPr>
                <w:rFonts w:ascii="Calibri" w:eastAsia="Calibri" w:hAnsi="Calibri"/>
                <w:szCs w:val="22"/>
                <w:lang w:eastAsia="en-US"/>
              </w:rPr>
            </w:pPr>
          </w:p>
        </w:tc>
      </w:tr>
      <w:tr w:rsidR="00903B57" w:rsidRPr="00903B57" w14:paraId="3857AA2D" w14:textId="77777777" w:rsidTr="00EA1664">
        <w:tc>
          <w:tcPr>
            <w:tcW w:w="1272" w:type="dxa"/>
            <w:vMerge/>
            <w:vAlign w:val="center"/>
          </w:tcPr>
          <w:p w14:paraId="6ABF5E02" w14:textId="77777777" w:rsidR="00903B57" w:rsidRPr="00903B57" w:rsidRDefault="00903B57" w:rsidP="00903B57">
            <w:pPr>
              <w:jc w:val="center"/>
              <w:rPr>
                <w:rFonts w:ascii="Calibri" w:eastAsia="Calibri" w:hAnsi="Calibri"/>
                <w:szCs w:val="22"/>
                <w:lang w:eastAsia="en-US"/>
              </w:rPr>
            </w:pPr>
          </w:p>
        </w:tc>
        <w:tc>
          <w:tcPr>
            <w:tcW w:w="1670" w:type="dxa"/>
          </w:tcPr>
          <w:p w14:paraId="4A866ECF" w14:textId="77777777" w:rsidR="00903B57" w:rsidRPr="00903B57" w:rsidRDefault="00903B57" w:rsidP="00903B57">
            <w:pPr>
              <w:rPr>
                <w:rFonts w:ascii="Calibri" w:eastAsia="Calibri" w:hAnsi="Calibri"/>
                <w:szCs w:val="22"/>
                <w:lang w:eastAsia="en-US"/>
              </w:rPr>
            </w:pPr>
            <w:r w:rsidRPr="00903B57">
              <w:rPr>
                <w:rFonts w:ascii="Calibri" w:eastAsia="Calibri" w:hAnsi="Calibri"/>
                <w:noProof/>
                <w:szCs w:val="22"/>
                <w:lang w:eastAsia="en-US"/>
              </w:rPr>
              <w:drawing>
                <wp:anchor distT="0" distB="0" distL="114300" distR="114300" simplePos="0" relativeHeight="251729920" behindDoc="0" locked="0" layoutInCell="1" allowOverlap="1" wp14:anchorId="3A2ABD53" wp14:editId="14ADDC24">
                  <wp:simplePos x="0" y="0"/>
                  <wp:positionH relativeFrom="column">
                    <wp:posOffset>44616</wp:posOffset>
                  </wp:positionH>
                  <wp:positionV relativeFrom="page">
                    <wp:posOffset>93262</wp:posOffset>
                  </wp:positionV>
                  <wp:extent cx="802005" cy="789305"/>
                  <wp:effectExtent l="0" t="0" r="0" b="0"/>
                  <wp:wrapNone/>
                  <wp:docPr id="192" name="Image 192" descr="Une image contenant horloge, cercle, Horloge murale, nombr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Image 192" descr="Une image contenant horloge, cercle, Horloge murale, nombre&#10;&#10;Description générée automatiquement"/>
                          <pic:cNvPicPr/>
                        </pic:nvPicPr>
                        <pic:blipFill>
                          <a:blip r:embed="rId45">
                            <a:extLst>
                              <a:ext uri="{28A0092B-C50C-407E-A947-70E740481C1C}">
                                <a14:useLocalDpi xmlns:a14="http://schemas.microsoft.com/office/drawing/2010/main" val="0"/>
                              </a:ext>
                            </a:extLst>
                          </a:blip>
                          <a:stretch>
                            <a:fillRect/>
                          </a:stretch>
                        </pic:blipFill>
                        <pic:spPr>
                          <a:xfrm>
                            <a:off x="0" y="0"/>
                            <a:ext cx="802005" cy="789305"/>
                          </a:xfrm>
                          <a:prstGeom prst="rect">
                            <a:avLst/>
                          </a:prstGeom>
                        </pic:spPr>
                      </pic:pic>
                    </a:graphicData>
                  </a:graphic>
                </wp:anchor>
              </w:drawing>
            </w:r>
          </w:p>
          <w:p w14:paraId="2255CD3F" w14:textId="77777777" w:rsidR="00903B57" w:rsidRPr="00903B57" w:rsidRDefault="00903B57" w:rsidP="00903B57">
            <w:pPr>
              <w:rPr>
                <w:rFonts w:ascii="Calibri" w:eastAsia="Calibri" w:hAnsi="Calibri"/>
                <w:szCs w:val="22"/>
                <w:lang w:eastAsia="en-US"/>
              </w:rPr>
            </w:pPr>
          </w:p>
          <w:p w14:paraId="50AFBFC1" w14:textId="77777777" w:rsidR="00903B57" w:rsidRPr="00903B57" w:rsidRDefault="00903B57" w:rsidP="00903B57">
            <w:pPr>
              <w:rPr>
                <w:rFonts w:ascii="Calibri" w:eastAsia="Calibri" w:hAnsi="Calibri"/>
                <w:szCs w:val="22"/>
                <w:lang w:eastAsia="en-US"/>
              </w:rPr>
            </w:pPr>
          </w:p>
          <w:p w14:paraId="015C2F1A" w14:textId="77777777" w:rsidR="00903B57" w:rsidRPr="00903B57" w:rsidRDefault="00903B57" w:rsidP="00903B57">
            <w:pPr>
              <w:rPr>
                <w:rFonts w:ascii="Calibri" w:eastAsia="Calibri" w:hAnsi="Calibri"/>
                <w:szCs w:val="22"/>
                <w:lang w:eastAsia="en-US"/>
              </w:rPr>
            </w:pPr>
          </w:p>
          <w:p w14:paraId="48879FB5" w14:textId="77777777" w:rsidR="00903B57" w:rsidRPr="00903B57" w:rsidRDefault="00903B57" w:rsidP="00903B57">
            <w:pPr>
              <w:rPr>
                <w:rFonts w:ascii="Calibri" w:eastAsia="Calibri" w:hAnsi="Calibri"/>
                <w:szCs w:val="22"/>
                <w:lang w:eastAsia="en-US"/>
              </w:rPr>
            </w:pPr>
          </w:p>
          <w:p w14:paraId="1606C37E" w14:textId="77777777" w:rsidR="00903B57" w:rsidRPr="00903B57" w:rsidRDefault="00903B57" w:rsidP="00903B57">
            <w:pPr>
              <w:jc w:val="center"/>
              <w:rPr>
                <w:rFonts w:ascii="Calibri" w:eastAsia="Calibri" w:hAnsi="Calibri"/>
                <w:szCs w:val="22"/>
                <w:lang w:eastAsia="en-US"/>
              </w:rPr>
            </w:pPr>
            <w:r w:rsidRPr="00903B57">
              <w:rPr>
                <w:rFonts w:ascii="Calibri" w:eastAsia="Calibri" w:hAnsi="Calibri"/>
                <w:b/>
                <w:sz w:val="28"/>
                <w:szCs w:val="28"/>
              </w:rPr>
              <w:t>1</w:t>
            </w:r>
            <w:r w:rsidRPr="00903B57">
              <w:rPr>
                <w:rFonts w:ascii="Calibri" w:eastAsia="Calibri" w:hAnsi="Calibri"/>
                <w:b/>
                <w:sz w:val="28"/>
                <w:szCs w:val="22"/>
                <w:lang w:eastAsia="en-US"/>
              </w:rPr>
              <w:t>6h30</w:t>
            </w:r>
          </w:p>
        </w:tc>
        <w:tc>
          <w:tcPr>
            <w:tcW w:w="1493" w:type="dxa"/>
          </w:tcPr>
          <w:p w14:paraId="1C866476" w14:textId="77777777" w:rsidR="00903B57" w:rsidRPr="00903B57" w:rsidRDefault="00903B57" w:rsidP="00903B57">
            <w:pPr>
              <w:rPr>
                <w:rFonts w:ascii="Calibri" w:eastAsia="Calibri" w:hAnsi="Calibri"/>
                <w:szCs w:val="22"/>
                <w:lang w:eastAsia="en-US"/>
              </w:rPr>
            </w:pPr>
            <w:r w:rsidRPr="00903B57">
              <w:rPr>
                <w:rFonts w:ascii="Calibri" w:eastAsia="Calibri" w:hAnsi="Calibri"/>
                <w:noProof/>
                <w:szCs w:val="22"/>
                <w:lang w:eastAsia="en-US"/>
              </w:rPr>
              <w:drawing>
                <wp:anchor distT="0" distB="0" distL="114300" distR="114300" simplePos="0" relativeHeight="251730944" behindDoc="0" locked="0" layoutInCell="1" allowOverlap="1" wp14:anchorId="6CE31363" wp14:editId="5E6BB3A6">
                  <wp:simplePos x="0" y="0"/>
                  <wp:positionH relativeFrom="column">
                    <wp:posOffset>-5108</wp:posOffset>
                  </wp:positionH>
                  <wp:positionV relativeFrom="page">
                    <wp:posOffset>88928</wp:posOffset>
                  </wp:positionV>
                  <wp:extent cx="802005" cy="789305"/>
                  <wp:effectExtent l="0" t="0" r="0" b="0"/>
                  <wp:wrapNone/>
                  <wp:docPr id="193" name="Image 193" descr="Une image contenant horloge, cercle, Horloge murale, nombr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Image 192" descr="Une image contenant horloge, cercle, Horloge murale, nombre&#10;&#10;Description générée automatiquement"/>
                          <pic:cNvPicPr/>
                        </pic:nvPicPr>
                        <pic:blipFill>
                          <a:blip r:embed="rId45">
                            <a:extLst>
                              <a:ext uri="{28A0092B-C50C-407E-A947-70E740481C1C}">
                                <a14:useLocalDpi xmlns:a14="http://schemas.microsoft.com/office/drawing/2010/main" val="0"/>
                              </a:ext>
                            </a:extLst>
                          </a:blip>
                          <a:stretch>
                            <a:fillRect/>
                          </a:stretch>
                        </pic:blipFill>
                        <pic:spPr>
                          <a:xfrm>
                            <a:off x="0" y="0"/>
                            <a:ext cx="802005" cy="789305"/>
                          </a:xfrm>
                          <a:prstGeom prst="rect">
                            <a:avLst/>
                          </a:prstGeom>
                        </pic:spPr>
                      </pic:pic>
                    </a:graphicData>
                  </a:graphic>
                </wp:anchor>
              </w:drawing>
            </w:r>
          </w:p>
          <w:p w14:paraId="6AC8B25F" w14:textId="77777777" w:rsidR="00903B57" w:rsidRPr="00903B57" w:rsidRDefault="00903B57" w:rsidP="00903B57">
            <w:pPr>
              <w:rPr>
                <w:rFonts w:ascii="Calibri" w:eastAsia="Calibri" w:hAnsi="Calibri"/>
                <w:szCs w:val="22"/>
                <w:lang w:eastAsia="en-US"/>
              </w:rPr>
            </w:pPr>
          </w:p>
          <w:p w14:paraId="306FC67F" w14:textId="77777777" w:rsidR="00903B57" w:rsidRPr="00903B57" w:rsidRDefault="00903B57" w:rsidP="00903B57">
            <w:pPr>
              <w:rPr>
                <w:rFonts w:ascii="Calibri" w:eastAsia="Calibri" w:hAnsi="Calibri"/>
                <w:szCs w:val="22"/>
                <w:lang w:eastAsia="en-US"/>
              </w:rPr>
            </w:pPr>
          </w:p>
          <w:p w14:paraId="4B1EC3D6" w14:textId="77777777" w:rsidR="00903B57" w:rsidRPr="00903B57" w:rsidRDefault="00903B57" w:rsidP="00903B57">
            <w:pPr>
              <w:rPr>
                <w:rFonts w:ascii="Calibri" w:eastAsia="Calibri" w:hAnsi="Calibri"/>
                <w:szCs w:val="22"/>
                <w:lang w:eastAsia="en-US"/>
              </w:rPr>
            </w:pPr>
          </w:p>
          <w:p w14:paraId="764BD071" w14:textId="77777777" w:rsidR="00903B57" w:rsidRPr="00903B57" w:rsidRDefault="00903B57" w:rsidP="00903B57">
            <w:pPr>
              <w:rPr>
                <w:rFonts w:ascii="Calibri" w:eastAsia="Calibri" w:hAnsi="Calibri"/>
                <w:szCs w:val="22"/>
                <w:lang w:eastAsia="en-US"/>
              </w:rPr>
            </w:pPr>
          </w:p>
          <w:p w14:paraId="558867E0" w14:textId="77777777" w:rsidR="00903B57" w:rsidRPr="00903B57" w:rsidRDefault="00903B57" w:rsidP="00903B57">
            <w:pPr>
              <w:jc w:val="center"/>
              <w:rPr>
                <w:rFonts w:ascii="Calibri" w:eastAsia="Calibri" w:hAnsi="Calibri"/>
                <w:szCs w:val="22"/>
                <w:lang w:eastAsia="en-US"/>
              </w:rPr>
            </w:pPr>
            <w:r w:rsidRPr="00903B57">
              <w:rPr>
                <w:rFonts w:ascii="Calibri" w:eastAsia="Calibri" w:hAnsi="Calibri"/>
                <w:b/>
                <w:sz w:val="28"/>
                <w:szCs w:val="28"/>
              </w:rPr>
              <w:t>1</w:t>
            </w:r>
            <w:r w:rsidRPr="00903B57">
              <w:rPr>
                <w:rFonts w:ascii="Calibri" w:eastAsia="Calibri" w:hAnsi="Calibri"/>
                <w:b/>
                <w:sz w:val="28"/>
                <w:szCs w:val="22"/>
                <w:lang w:eastAsia="en-US"/>
              </w:rPr>
              <w:t>6h30</w:t>
            </w:r>
          </w:p>
        </w:tc>
        <w:tc>
          <w:tcPr>
            <w:tcW w:w="1577" w:type="dxa"/>
            <w:vMerge/>
          </w:tcPr>
          <w:p w14:paraId="6D05DAB5" w14:textId="77777777" w:rsidR="00903B57" w:rsidRPr="00903B57" w:rsidRDefault="00903B57" w:rsidP="00903B57">
            <w:pPr>
              <w:jc w:val="center"/>
              <w:rPr>
                <w:rFonts w:ascii="Calibri" w:eastAsia="Calibri" w:hAnsi="Calibri"/>
                <w:sz w:val="22"/>
                <w:szCs w:val="22"/>
              </w:rPr>
            </w:pPr>
          </w:p>
        </w:tc>
        <w:tc>
          <w:tcPr>
            <w:tcW w:w="1472" w:type="dxa"/>
          </w:tcPr>
          <w:p w14:paraId="14A445E5" w14:textId="77777777" w:rsidR="00903B57" w:rsidRPr="00903B57" w:rsidRDefault="00903B57" w:rsidP="00903B57">
            <w:pPr>
              <w:rPr>
                <w:rFonts w:ascii="Calibri" w:eastAsia="Calibri" w:hAnsi="Calibri"/>
                <w:szCs w:val="22"/>
                <w:lang w:eastAsia="en-US"/>
              </w:rPr>
            </w:pPr>
            <w:r w:rsidRPr="00903B57">
              <w:rPr>
                <w:rFonts w:ascii="Calibri" w:eastAsia="Calibri" w:hAnsi="Calibri"/>
                <w:noProof/>
                <w:szCs w:val="22"/>
                <w:lang w:eastAsia="en-US"/>
              </w:rPr>
              <w:drawing>
                <wp:anchor distT="0" distB="0" distL="114300" distR="114300" simplePos="0" relativeHeight="251731968" behindDoc="0" locked="0" layoutInCell="1" allowOverlap="1" wp14:anchorId="64D7DCB7" wp14:editId="483B4A85">
                  <wp:simplePos x="0" y="0"/>
                  <wp:positionH relativeFrom="column">
                    <wp:posOffset>22198</wp:posOffset>
                  </wp:positionH>
                  <wp:positionV relativeFrom="page">
                    <wp:posOffset>113582</wp:posOffset>
                  </wp:positionV>
                  <wp:extent cx="802005" cy="789305"/>
                  <wp:effectExtent l="0" t="0" r="0" b="0"/>
                  <wp:wrapNone/>
                  <wp:docPr id="194" name="Image 194" descr="Une image contenant horloge, cercle, Horloge murale, nombr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Image 192" descr="Une image contenant horloge, cercle, Horloge murale, nombre&#10;&#10;Description générée automatiquement"/>
                          <pic:cNvPicPr/>
                        </pic:nvPicPr>
                        <pic:blipFill>
                          <a:blip r:embed="rId45">
                            <a:extLst>
                              <a:ext uri="{28A0092B-C50C-407E-A947-70E740481C1C}">
                                <a14:useLocalDpi xmlns:a14="http://schemas.microsoft.com/office/drawing/2010/main" val="0"/>
                              </a:ext>
                            </a:extLst>
                          </a:blip>
                          <a:stretch>
                            <a:fillRect/>
                          </a:stretch>
                        </pic:blipFill>
                        <pic:spPr>
                          <a:xfrm>
                            <a:off x="0" y="0"/>
                            <a:ext cx="802005" cy="789305"/>
                          </a:xfrm>
                          <a:prstGeom prst="rect">
                            <a:avLst/>
                          </a:prstGeom>
                        </pic:spPr>
                      </pic:pic>
                    </a:graphicData>
                  </a:graphic>
                </wp:anchor>
              </w:drawing>
            </w:r>
          </w:p>
          <w:p w14:paraId="7D1A2AA5" w14:textId="77777777" w:rsidR="00903B57" w:rsidRPr="00903B57" w:rsidRDefault="00903B57" w:rsidP="00903B57">
            <w:pPr>
              <w:rPr>
                <w:rFonts w:ascii="Calibri" w:eastAsia="Calibri" w:hAnsi="Calibri"/>
                <w:szCs w:val="22"/>
                <w:lang w:eastAsia="en-US"/>
              </w:rPr>
            </w:pPr>
          </w:p>
          <w:p w14:paraId="6FE2EE94" w14:textId="77777777" w:rsidR="00903B57" w:rsidRPr="00903B57" w:rsidRDefault="00903B57" w:rsidP="00903B57">
            <w:pPr>
              <w:rPr>
                <w:rFonts w:ascii="Calibri" w:eastAsia="Calibri" w:hAnsi="Calibri"/>
                <w:szCs w:val="22"/>
                <w:lang w:eastAsia="en-US"/>
              </w:rPr>
            </w:pPr>
          </w:p>
          <w:p w14:paraId="6FE7A0AB" w14:textId="77777777" w:rsidR="00903B57" w:rsidRPr="00903B57" w:rsidRDefault="00903B57" w:rsidP="00903B57">
            <w:pPr>
              <w:rPr>
                <w:rFonts w:ascii="Calibri" w:eastAsia="Calibri" w:hAnsi="Calibri"/>
                <w:szCs w:val="22"/>
                <w:lang w:eastAsia="en-US"/>
              </w:rPr>
            </w:pPr>
          </w:p>
          <w:p w14:paraId="240BB888" w14:textId="77777777" w:rsidR="00903B57" w:rsidRPr="00903B57" w:rsidRDefault="00903B57" w:rsidP="00903B57">
            <w:pPr>
              <w:rPr>
                <w:rFonts w:ascii="Calibri" w:eastAsia="Calibri" w:hAnsi="Calibri"/>
                <w:szCs w:val="22"/>
                <w:lang w:eastAsia="en-US"/>
              </w:rPr>
            </w:pPr>
          </w:p>
          <w:p w14:paraId="70B30F59" w14:textId="77777777" w:rsidR="00903B57" w:rsidRPr="00903B57" w:rsidRDefault="00903B57" w:rsidP="00903B57">
            <w:pPr>
              <w:jc w:val="center"/>
              <w:rPr>
                <w:rFonts w:ascii="Calibri" w:eastAsia="Calibri" w:hAnsi="Calibri"/>
                <w:szCs w:val="22"/>
                <w:lang w:eastAsia="en-US"/>
              </w:rPr>
            </w:pPr>
            <w:r w:rsidRPr="00903B57">
              <w:rPr>
                <w:rFonts w:ascii="Calibri" w:eastAsia="Calibri" w:hAnsi="Calibri"/>
                <w:b/>
                <w:sz w:val="28"/>
                <w:szCs w:val="28"/>
              </w:rPr>
              <w:t>1</w:t>
            </w:r>
            <w:r w:rsidRPr="00903B57">
              <w:rPr>
                <w:rFonts w:ascii="Calibri" w:eastAsia="Calibri" w:hAnsi="Calibri"/>
                <w:b/>
                <w:sz w:val="28"/>
                <w:szCs w:val="22"/>
                <w:lang w:eastAsia="en-US"/>
              </w:rPr>
              <w:t>6h30</w:t>
            </w:r>
          </w:p>
        </w:tc>
        <w:tc>
          <w:tcPr>
            <w:tcW w:w="1578" w:type="dxa"/>
            <w:vMerge/>
          </w:tcPr>
          <w:p w14:paraId="2060B049" w14:textId="77777777" w:rsidR="00903B57" w:rsidRPr="00903B57" w:rsidRDefault="00903B57" w:rsidP="00903B57">
            <w:pPr>
              <w:jc w:val="center"/>
              <w:rPr>
                <w:rFonts w:ascii="Calibri" w:eastAsia="Calibri" w:hAnsi="Calibri"/>
                <w:szCs w:val="22"/>
                <w:lang w:eastAsia="en-US"/>
              </w:rPr>
            </w:pPr>
          </w:p>
        </w:tc>
      </w:tr>
    </w:tbl>
    <w:p w14:paraId="16284908" w14:textId="77777777" w:rsidR="00903B57" w:rsidRPr="00903B57" w:rsidRDefault="00903B57" w:rsidP="00903B57">
      <w:pPr>
        <w:spacing w:after="200" w:line="360" w:lineRule="auto"/>
        <w:rPr>
          <w:rFonts w:ascii="Calibri" w:eastAsia="Calibri" w:hAnsi="Calibri"/>
          <w:sz w:val="28"/>
          <w:szCs w:val="22"/>
          <w:lang w:eastAsia="en-US"/>
        </w:rPr>
      </w:pPr>
    </w:p>
    <w:p w14:paraId="228672BA" w14:textId="73629433" w:rsidR="00903B57" w:rsidRPr="00903B57" w:rsidRDefault="00903B57" w:rsidP="00903B57">
      <w:pPr>
        <w:spacing w:after="200" w:line="360" w:lineRule="auto"/>
        <w:rPr>
          <w:rFonts w:ascii="Calibri" w:eastAsia="Calibri" w:hAnsi="Calibri"/>
          <w:sz w:val="28"/>
          <w:szCs w:val="22"/>
          <w:lang w:eastAsia="en-US"/>
        </w:rPr>
      </w:pPr>
      <w:r w:rsidRPr="00903B57">
        <w:rPr>
          <w:rFonts w:ascii="Calibri" w:eastAsia="Calibri" w:hAnsi="Calibri"/>
          <w:sz w:val="28"/>
          <w:szCs w:val="22"/>
          <w:lang w:eastAsia="en-US"/>
        </w:rPr>
        <w:t xml:space="preserve">Nous pouvons aussi vous recevoir sur rendez-vous. </w:t>
      </w:r>
    </w:p>
    <w:p w14:paraId="1AEC139A" w14:textId="77777777" w:rsidR="00903B57" w:rsidRPr="00903B57" w:rsidRDefault="00903B57" w:rsidP="00903B57">
      <w:pPr>
        <w:spacing w:after="200" w:line="360" w:lineRule="auto"/>
        <w:rPr>
          <w:rFonts w:ascii="Calibri" w:eastAsia="Calibri" w:hAnsi="Calibri"/>
          <w:b/>
          <w:sz w:val="28"/>
          <w:szCs w:val="22"/>
          <w:lang w:eastAsia="en-US"/>
        </w:rPr>
      </w:pPr>
      <w:r w:rsidRPr="00903B57">
        <w:rPr>
          <w:rFonts w:ascii="Calibri" w:eastAsia="Calibri" w:hAnsi="Calibri"/>
          <w:sz w:val="28"/>
          <w:szCs w:val="22"/>
          <w:lang w:eastAsia="en-US"/>
        </w:rPr>
        <w:t xml:space="preserve">Vous pouvez aussi téléphoner au </w:t>
      </w:r>
      <w:r w:rsidRPr="00903B57">
        <w:rPr>
          <w:rFonts w:ascii="Calibri" w:eastAsia="Calibri" w:hAnsi="Calibri"/>
          <w:b/>
          <w:sz w:val="28"/>
          <w:szCs w:val="22"/>
          <w:lang w:eastAsia="en-US"/>
        </w:rPr>
        <w:t xml:space="preserve">04.68.66.66.20  </w:t>
      </w:r>
    </w:p>
    <w:p w14:paraId="6DB8C01A" w14:textId="77777777" w:rsidR="00903B57" w:rsidRPr="00903B57" w:rsidRDefault="00903B57" w:rsidP="00903B57">
      <w:pPr>
        <w:spacing w:after="200" w:line="360" w:lineRule="auto"/>
        <w:rPr>
          <w:rFonts w:ascii="Calibri" w:eastAsia="Calibri" w:hAnsi="Calibri"/>
          <w:b/>
          <w:sz w:val="28"/>
          <w:szCs w:val="22"/>
          <w:lang w:eastAsia="en-US"/>
        </w:rPr>
      </w:pPr>
    </w:p>
    <w:p w14:paraId="63AE9862" w14:textId="77777777" w:rsidR="00903B57" w:rsidRDefault="00903B57" w:rsidP="00903B57">
      <w:pPr>
        <w:spacing w:after="200" w:line="360" w:lineRule="auto"/>
        <w:rPr>
          <w:rFonts w:ascii="Calibri" w:eastAsia="Calibri" w:hAnsi="Calibri"/>
          <w:b/>
          <w:sz w:val="28"/>
          <w:szCs w:val="22"/>
          <w:lang w:eastAsia="en-US"/>
        </w:rPr>
      </w:pPr>
    </w:p>
    <w:p w14:paraId="2A944689" w14:textId="77777777" w:rsidR="005E6C89" w:rsidRPr="00903B57" w:rsidRDefault="005E6C89" w:rsidP="00903B57">
      <w:pPr>
        <w:spacing w:after="200" w:line="360" w:lineRule="auto"/>
        <w:rPr>
          <w:rFonts w:ascii="Calibri" w:eastAsia="Calibri" w:hAnsi="Calibri"/>
          <w:b/>
          <w:sz w:val="28"/>
          <w:szCs w:val="22"/>
          <w:lang w:eastAsia="en-US"/>
        </w:rPr>
      </w:pPr>
    </w:p>
    <w:p w14:paraId="3C18DA05" w14:textId="77777777" w:rsidR="00903B57" w:rsidRPr="00903B57" w:rsidRDefault="00903B57" w:rsidP="00903B57">
      <w:pPr>
        <w:spacing w:after="200" w:line="360" w:lineRule="auto"/>
        <w:rPr>
          <w:rFonts w:ascii="Calibri" w:eastAsia="Calibri" w:hAnsi="Calibri"/>
          <w:sz w:val="28"/>
          <w:szCs w:val="22"/>
          <w:lang w:eastAsia="en-US"/>
        </w:rPr>
      </w:pPr>
      <w:r w:rsidRPr="00903B57">
        <w:rPr>
          <w:rFonts w:ascii="Calibri" w:eastAsia="Calibri" w:hAnsi="Calibri"/>
          <w:noProof/>
          <w:sz w:val="22"/>
          <w:szCs w:val="22"/>
        </w:rPr>
        <w:drawing>
          <wp:anchor distT="0" distB="9525" distL="114300" distR="123190" simplePos="0" relativeHeight="251700224" behindDoc="0" locked="0" layoutInCell="1" allowOverlap="1" wp14:anchorId="798478B1" wp14:editId="6A171DD4">
            <wp:simplePos x="0" y="0"/>
            <wp:positionH relativeFrom="margin">
              <wp:posOffset>5329555</wp:posOffset>
            </wp:positionH>
            <wp:positionV relativeFrom="margin">
              <wp:posOffset>1290955</wp:posOffset>
            </wp:positionV>
            <wp:extent cx="676275" cy="676275"/>
            <wp:effectExtent l="0" t="0" r="0" b="0"/>
            <wp:wrapNone/>
            <wp:docPr id="215" name="Image 23" descr="Une image contenant croquis, dessin humoristique, noir et blanc&#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 name="Image 23" descr="Une image contenant croquis, dessin humoristique, noir et blanc&#10;&#10;Description générée automatiquement"/>
                    <pic:cNvPicPr>
                      <a:picLocks noChangeAspect="1" noChangeArrowheads="1"/>
                    </pic:cNvPicPr>
                  </pic:nvPicPr>
                  <pic:blipFill>
                    <a:blip r:embed="rId46"/>
                    <a:stretch>
                      <a:fillRect/>
                    </a:stretch>
                  </pic:blipFill>
                  <pic:spPr bwMode="auto">
                    <a:xfrm>
                      <a:off x="0" y="0"/>
                      <a:ext cx="676275" cy="676275"/>
                    </a:xfrm>
                    <a:prstGeom prst="rect">
                      <a:avLst/>
                    </a:prstGeom>
                  </pic:spPr>
                </pic:pic>
              </a:graphicData>
            </a:graphic>
          </wp:anchor>
        </w:drawing>
      </w:r>
      <w:r w:rsidRPr="00903B57">
        <w:rPr>
          <w:rFonts w:ascii="Calibri" w:eastAsia="Calibri" w:hAnsi="Calibri"/>
          <w:sz w:val="28"/>
          <w:szCs w:val="22"/>
          <w:lang w:eastAsia="en-US"/>
        </w:rPr>
        <w:t>Dans le Service :</w:t>
      </w:r>
    </w:p>
    <w:p w14:paraId="2070B34E" w14:textId="77777777" w:rsidR="00903B57" w:rsidRPr="00903B57" w:rsidRDefault="00903B57" w:rsidP="00903B57">
      <w:pPr>
        <w:spacing w:after="200" w:line="360" w:lineRule="auto"/>
        <w:contextualSpacing/>
        <w:rPr>
          <w:rFonts w:ascii="Calibri" w:eastAsia="Calibri" w:hAnsi="Calibri"/>
          <w:sz w:val="28"/>
          <w:szCs w:val="28"/>
          <w:lang w:eastAsia="en-US"/>
        </w:rPr>
      </w:pPr>
      <w:r w:rsidRPr="00903B57">
        <w:rPr>
          <w:rFonts w:ascii="Calibri" w:eastAsia="Calibri" w:hAnsi="Calibri"/>
          <w:sz w:val="28"/>
          <w:szCs w:val="28"/>
          <w:lang w:eastAsia="en-US"/>
        </w:rPr>
        <w:tab/>
        <w:t xml:space="preserve">-une secrétaire vous accueille au téléphone ou au bureau      </w:t>
      </w:r>
    </w:p>
    <w:p w14:paraId="1E9B87BD" w14:textId="77777777" w:rsidR="00903B57" w:rsidRPr="00903B57" w:rsidRDefault="00903B57" w:rsidP="00903B57">
      <w:pPr>
        <w:spacing w:after="200" w:line="360" w:lineRule="auto"/>
        <w:contextualSpacing/>
        <w:rPr>
          <w:rFonts w:ascii="Calibri" w:eastAsia="Calibri" w:hAnsi="Calibri"/>
          <w:sz w:val="28"/>
          <w:szCs w:val="28"/>
          <w:lang w:eastAsia="en-US"/>
        </w:rPr>
      </w:pPr>
      <w:r w:rsidRPr="00903B57">
        <w:rPr>
          <w:rFonts w:ascii="Calibri" w:eastAsia="Calibri" w:hAnsi="Calibri"/>
          <w:sz w:val="28"/>
          <w:szCs w:val="28"/>
          <w:lang w:eastAsia="en-US"/>
        </w:rPr>
        <w:tab/>
        <w:t>-un délégué s’occupe de vous</w:t>
      </w:r>
      <w:r w:rsidRPr="00903B57">
        <w:rPr>
          <w:rFonts w:ascii="Calibri" w:eastAsia="Calibri" w:hAnsi="Calibri"/>
          <w:b/>
          <w:sz w:val="28"/>
          <w:szCs w:val="28"/>
          <w:lang w:eastAsia="en-US"/>
        </w:rPr>
        <w:t>.</w:t>
      </w:r>
      <w:r w:rsidRPr="00903B57">
        <w:rPr>
          <w:rFonts w:ascii="Calibri" w:eastAsia="Calibri" w:hAnsi="Calibri"/>
          <w:sz w:val="28"/>
          <w:szCs w:val="28"/>
          <w:lang w:eastAsia="en-US"/>
        </w:rPr>
        <w:t xml:space="preserve"> </w:t>
      </w:r>
    </w:p>
    <w:p w14:paraId="4FB30D50" w14:textId="50DB1B38" w:rsidR="00903B57" w:rsidRPr="00903B57" w:rsidRDefault="00903B57" w:rsidP="00903B57">
      <w:pPr>
        <w:spacing w:after="200" w:line="360" w:lineRule="auto"/>
        <w:contextualSpacing/>
        <w:rPr>
          <w:rFonts w:ascii="Calibri" w:eastAsia="Calibri" w:hAnsi="Calibri"/>
          <w:sz w:val="28"/>
          <w:szCs w:val="28"/>
          <w:lang w:eastAsia="en-US"/>
        </w:rPr>
      </w:pPr>
    </w:p>
    <w:p w14:paraId="2312A3FC" w14:textId="77777777" w:rsidR="00903B57" w:rsidRPr="00903B57" w:rsidRDefault="00903B57" w:rsidP="00903B57">
      <w:pPr>
        <w:spacing w:after="200" w:line="360" w:lineRule="auto"/>
        <w:contextualSpacing/>
        <w:rPr>
          <w:rFonts w:ascii="Calibri" w:eastAsia="Calibri" w:hAnsi="Calibri"/>
          <w:sz w:val="28"/>
          <w:szCs w:val="28"/>
          <w:lang w:eastAsia="en-US"/>
        </w:rPr>
      </w:pPr>
      <w:r w:rsidRPr="00903B57">
        <w:rPr>
          <w:rFonts w:ascii="Calibri" w:eastAsia="Calibri" w:hAnsi="Calibri"/>
          <w:sz w:val="28"/>
          <w:szCs w:val="28"/>
          <w:lang w:eastAsia="en-US"/>
        </w:rPr>
        <w:t xml:space="preserve">Le juge des tutelles contrôle le travail du délégué. </w:t>
      </w:r>
    </w:p>
    <w:p w14:paraId="1D29BFEF" w14:textId="77777777" w:rsidR="00903B57" w:rsidRPr="00903B57" w:rsidRDefault="00903B57" w:rsidP="00903B57">
      <w:pPr>
        <w:spacing w:after="200" w:line="360" w:lineRule="auto"/>
        <w:contextualSpacing/>
        <w:rPr>
          <w:rFonts w:ascii="Calibri" w:eastAsia="Calibri" w:hAnsi="Calibri"/>
          <w:sz w:val="28"/>
          <w:szCs w:val="28"/>
          <w:lang w:eastAsia="en-US"/>
        </w:rPr>
      </w:pPr>
    </w:p>
    <w:p w14:paraId="65B4EEF1" w14:textId="00B01667" w:rsidR="00903B57" w:rsidRPr="00903B57" w:rsidRDefault="00531887" w:rsidP="00903B57">
      <w:pPr>
        <w:spacing w:after="200" w:line="360" w:lineRule="auto"/>
        <w:contextualSpacing/>
        <w:rPr>
          <w:rFonts w:ascii="Calibri" w:eastAsia="Calibri" w:hAnsi="Calibri"/>
          <w:sz w:val="28"/>
          <w:szCs w:val="28"/>
          <w:lang w:eastAsia="en-US"/>
        </w:rPr>
      </w:pPr>
      <w:r w:rsidRPr="00903B57">
        <w:rPr>
          <w:rFonts w:ascii="Calibri" w:eastAsia="Calibri" w:hAnsi="Calibri"/>
          <w:noProof/>
          <w:sz w:val="28"/>
          <w:szCs w:val="28"/>
        </w:rPr>
        <w:drawing>
          <wp:anchor distT="0" distB="0" distL="114300" distR="114300" simplePos="0" relativeHeight="251701248" behindDoc="0" locked="0" layoutInCell="1" allowOverlap="1" wp14:anchorId="13E02DDA" wp14:editId="7E5825D6">
            <wp:simplePos x="0" y="0"/>
            <wp:positionH relativeFrom="margin">
              <wp:align>right</wp:align>
            </wp:positionH>
            <wp:positionV relativeFrom="page">
              <wp:posOffset>3772914</wp:posOffset>
            </wp:positionV>
            <wp:extent cx="762000" cy="762000"/>
            <wp:effectExtent l="0" t="0" r="0" b="0"/>
            <wp:wrapNone/>
            <wp:docPr id="26" name="Image 24" descr="Une image contenant dessin humoristique, croquis, dessin, illustratio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 24" descr="Une image contenant dessin humoristique, croquis, dessin, illustration&#10;&#10;Description générée automatiquement"/>
                    <pic:cNvPicPr>
                      <a:picLocks noChangeAspect="1" noChangeArrowheads="1"/>
                    </pic:cNvPicPr>
                  </pic:nvPicPr>
                  <pic:blipFill>
                    <a:blip r:embed="rId47"/>
                    <a:stretch>
                      <a:fillRect/>
                    </a:stretch>
                  </pic:blipFill>
                  <pic:spPr bwMode="auto">
                    <a:xfrm>
                      <a:off x="0" y="0"/>
                      <a:ext cx="762000" cy="762000"/>
                    </a:xfrm>
                    <a:prstGeom prst="rect">
                      <a:avLst/>
                    </a:prstGeom>
                  </pic:spPr>
                </pic:pic>
              </a:graphicData>
            </a:graphic>
          </wp:anchor>
        </w:drawing>
      </w:r>
      <w:r w:rsidR="00903B57" w:rsidRPr="00903B57">
        <w:rPr>
          <w:rFonts w:ascii="Calibri" w:eastAsia="Calibri" w:hAnsi="Calibri"/>
          <w:sz w:val="28"/>
          <w:szCs w:val="28"/>
          <w:lang w:eastAsia="en-US"/>
        </w:rPr>
        <w:t>Vous pouvez appeler votre délégué : #25:LongPrefixeDelegue# #25:PrenomDelegue# #25:NomDelegue# au 04.68.66.66.20.</w:t>
      </w:r>
    </w:p>
    <w:p w14:paraId="693F7973" w14:textId="77777777" w:rsidR="00903B57" w:rsidRPr="00903B57" w:rsidRDefault="00903B57" w:rsidP="00903B57">
      <w:pPr>
        <w:spacing w:after="200" w:line="360" w:lineRule="auto"/>
        <w:contextualSpacing/>
        <w:rPr>
          <w:rFonts w:ascii="Calibri" w:eastAsia="Calibri" w:hAnsi="Calibri"/>
          <w:sz w:val="28"/>
          <w:szCs w:val="28"/>
          <w:lang w:eastAsia="en-US"/>
        </w:rPr>
      </w:pPr>
    </w:p>
    <w:p w14:paraId="4323322E" w14:textId="77777777" w:rsidR="00903B57" w:rsidRPr="00903B57" w:rsidRDefault="00903B57" w:rsidP="00903B57">
      <w:pPr>
        <w:spacing w:after="200" w:line="360" w:lineRule="auto"/>
        <w:contextualSpacing/>
        <w:rPr>
          <w:rFonts w:ascii="Calibri" w:eastAsia="Calibri" w:hAnsi="Calibri"/>
          <w:sz w:val="28"/>
          <w:szCs w:val="28"/>
          <w:lang w:eastAsia="en-US"/>
        </w:rPr>
      </w:pPr>
      <w:r w:rsidRPr="00903B57">
        <w:rPr>
          <w:rFonts w:ascii="Calibri" w:eastAsia="Calibri" w:hAnsi="Calibri"/>
          <w:sz w:val="28"/>
          <w:szCs w:val="28"/>
          <w:lang w:eastAsia="en-US"/>
        </w:rPr>
        <w:t xml:space="preserve">Dans le Service, il y a aussi :  </w:t>
      </w:r>
    </w:p>
    <w:p w14:paraId="3848DCC9" w14:textId="7DD1C5AD" w:rsidR="00903B57" w:rsidRPr="00903B57" w:rsidRDefault="00903B57" w:rsidP="00903B57">
      <w:pPr>
        <w:spacing w:after="200" w:line="360" w:lineRule="auto"/>
        <w:contextualSpacing/>
        <w:rPr>
          <w:rFonts w:ascii="Calibri" w:eastAsia="Calibri" w:hAnsi="Calibri"/>
          <w:sz w:val="28"/>
          <w:szCs w:val="28"/>
          <w:lang w:eastAsia="en-US"/>
        </w:rPr>
      </w:pPr>
      <w:r w:rsidRPr="00903B57">
        <w:rPr>
          <w:rFonts w:ascii="Calibri" w:eastAsia="Calibri" w:hAnsi="Calibri"/>
          <w:sz w:val="28"/>
          <w:szCs w:val="28"/>
          <w:lang w:eastAsia="en-US"/>
        </w:rPr>
        <w:tab/>
        <w:t xml:space="preserve">-des secrétaires </w:t>
      </w:r>
      <w:r w:rsidR="006E3396">
        <w:rPr>
          <w:rFonts w:ascii="Calibri" w:eastAsia="Calibri" w:hAnsi="Calibri"/>
          <w:sz w:val="28"/>
          <w:szCs w:val="28"/>
          <w:lang w:eastAsia="en-US"/>
        </w:rPr>
        <w:t xml:space="preserve">qui </w:t>
      </w:r>
      <w:r w:rsidRPr="00903B57">
        <w:rPr>
          <w:rFonts w:ascii="Calibri" w:eastAsia="Calibri" w:hAnsi="Calibri"/>
          <w:sz w:val="28"/>
          <w:szCs w:val="28"/>
          <w:lang w:eastAsia="en-US"/>
        </w:rPr>
        <w:t xml:space="preserve">s’occupent du courrier et de la comptabilité </w:t>
      </w:r>
    </w:p>
    <w:p w14:paraId="5E4AEF32" w14:textId="7399714F" w:rsidR="00903B57" w:rsidRDefault="00903B57" w:rsidP="00903B57">
      <w:pPr>
        <w:spacing w:after="200" w:line="360" w:lineRule="auto"/>
        <w:ind w:firstLine="708"/>
        <w:contextualSpacing/>
        <w:rPr>
          <w:rFonts w:ascii="Calibri" w:eastAsia="Calibri" w:hAnsi="Calibri"/>
          <w:sz w:val="28"/>
          <w:szCs w:val="28"/>
          <w:lang w:eastAsia="en-US"/>
        </w:rPr>
      </w:pPr>
      <w:r w:rsidRPr="00903B57">
        <w:rPr>
          <w:rFonts w:ascii="Calibri" w:eastAsia="Calibri" w:hAnsi="Calibri"/>
          <w:sz w:val="28"/>
          <w:szCs w:val="28"/>
          <w:lang w:eastAsia="en-US"/>
        </w:rPr>
        <w:t>-</w:t>
      </w:r>
      <w:r w:rsidR="006E3396">
        <w:rPr>
          <w:rFonts w:ascii="Calibri" w:eastAsia="Calibri" w:hAnsi="Calibri"/>
          <w:sz w:val="28"/>
          <w:szCs w:val="28"/>
          <w:lang w:eastAsia="en-US"/>
        </w:rPr>
        <w:t>des cadres techniques qui aident</w:t>
      </w:r>
      <w:r w:rsidRPr="00903B57">
        <w:rPr>
          <w:rFonts w:ascii="Calibri" w:eastAsia="Calibri" w:hAnsi="Calibri"/>
          <w:sz w:val="28"/>
          <w:szCs w:val="28"/>
          <w:lang w:eastAsia="en-US"/>
        </w:rPr>
        <w:t xml:space="preserve"> les délégués</w:t>
      </w:r>
    </w:p>
    <w:p w14:paraId="0EF17273" w14:textId="2206E6D2" w:rsidR="006E3396" w:rsidRPr="00903B57" w:rsidRDefault="006E3396" w:rsidP="00903B57">
      <w:pPr>
        <w:spacing w:after="200" w:line="360" w:lineRule="auto"/>
        <w:ind w:firstLine="708"/>
        <w:contextualSpacing/>
        <w:rPr>
          <w:rFonts w:ascii="Calibri" w:eastAsia="Calibri" w:hAnsi="Calibri"/>
          <w:sz w:val="28"/>
          <w:szCs w:val="28"/>
          <w:lang w:eastAsia="en-US"/>
        </w:rPr>
      </w:pPr>
      <w:r>
        <w:rPr>
          <w:rFonts w:ascii="Calibri" w:eastAsia="Calibri" w:hAnsi="Calibri"/>
          <w:sz w:val="28"/>
          <w:szCs w:val="28"/>
          <w:lang w:eastAsia="en-US"/>
        </w:rPr>
        <w:t>-un directeur adjoint</w:t>
      </w:r>
    </w:p>
    <w:p w14:paraId="7BC74BBE" w14:textId="77777777" w:rsidR="00903B57" w:rsidRPr="00903B57" w:rsidRDefault="00903B57" w:rsidP="00903B57">
      <w:pPr>
        <w:spacing w:after="200" w:line="360" w:lineRule="auto"/>
        <w:contextualSpacing/>
        <w:rPr>
          <w:rFonts w:ascii="Calibri" w:eastAsia="Calibri" w:hAnsi="Calibri"/>
          <w:sz w:val="28"/>
          <w:szCs w:val="28"/>
          <w:lang w:eastAsia="en-US"/>
        </w:rPr>
      </w:pPr>
      <w:r w:rsidRPr="00903B57">
        <w:rPr>
          <w:rFonts w:ascii="Calibri" w:eastAsia="Calibri" w:hAnsi="Calibri"/>
          <w:sz w:val="28"/>
          <w:szCs w:val="28"/>
          <w:lang w:eastAsia="en-US"/>
        </w:rPr>
        <w:tab/>
        <w:t>-un directeur.</w:t>
      </w:r>
    </w:p>
    <w:p w14:paraId="27B1BE86" w14:textId="77777777" w:rsidR="00903B57" w:rsidRPr="00903B57" w:rsidRDefault="00903B57" w:rsidP="00903B57">
      <w:pPr>
        <w:spacing w:after="200" w:line="360" w:lineRule="auto"/>
        <w:contextualSpacing/>
        <w:rPr>
          <w:rFonts w:ascii="Calibri" w:eastAsia="Calibri" w:hAnsi="Calibri"/>
          <w:sz w:val="28"/>
          <w:szCs w:val="28"/>
          <w:lang w:eastAsia="en-US"/>
        </w:rPr>
      </w:pPr>
    </w:p>
    <w:p w14:paraId="68E6CFF4" w14:textId="1562ADF8" w:rsidR="00903B57" w:rsidRPr="00903B57" w:rsidRDefault="00903B57" w:rsidP="00903B57">
      <w:pPr>
        <w:spacing w:after="200" w:line="360" w:lineRule="auto"/>
        <w:contextualSpacing/>
        <w:rPr>
          <w:rFonts w:ascii="Calibri" w:eastAsia="Calibri" w:hAnsi="Calibri"/>
          <w:sz w:val="28"/>
          <w:szCs w:val="28"/>
          <w:lang w:eastAsia="en-US"/>
        </w:rPr>
      </w:pPr>
      <w:r w:rsidRPr="00903B57">
        <w:rPr>
          <w:rFonts w:ascii="Calibri" w:eastAsia="Calibri" w:hAnsi="Calibri"/>
          <w:sz w:val="28"/>
          <w:szCs w:val="28"/>
          <w:lang w:eastAsia="en-US"/>
        </w:rPr>
        <w:t>Nous vous remettons :</w:t>
      </w:r>
    </w:p>
    <w:p w14:paraId="79C4A319" w14:textId="77777777" w:rsidR="00903B57" w:rsidRPr="00903B57" w:rsidRDefault="00903B57" w:rsidP="00903B57">
      <w:pPr>
        <w:spacing w:after="200" w:line="360" w:lineRule="auto"/>
        <w:contextualSpacing/>
        <w:rPr>
          <w:rFonts w:ascii="Calibri" w:eastAsia="Calibri" w:hAnsi="Calibri"/>
          <w:sz w:val="28"/>
          <w:szCs w:val="28"/>
          <w:lang w:eastAsia="en-US"/>
        </w:rPr>
      </w:pPr>
      <w:r w:rsidRPr="00903B57">
        <w:rPr>
          <w:rFonts w:ascii="Calibri" w:eastAsia="Calibri" w:hAnsi="Calibri"/>
          <w:sz w:val="28"/>
          <w:szCs w:val="28"/>
          <w:lang w:eastAsia="en-US"/>
        </w:rPr>
        <w:tab/>
        <w:t>-Cette notice d’information qui présente le service</w:t>
      </w:r>
    </w:p>
    <w:p w14:paraId="07B1DFA9" w14:textId="77777777" w:rsidR="00903B57" w:rsidRPr="00903B57" w:rsidRDefault="00903B57" w:rsidP="00903B57">
      <w:pPr>
        <w:spacing w:after="200" w:line="360" w:lineRule="auto"/>
        <w:contextualSpacing/>
        <w:rPr>
          <w:rFonts w:ascii="Calibri" w:eastAsia="Calibri" w:hAnsi="Calibri"/>
          <w:sz w:val="28"/>
          <w:szCs w:val="28"/>
          <w:lang w:eastAsia="en-US"/>
        </w:rPr>
      </w:pPr>
      <w:r w:rsidRPr="00903B57">
        <w:rPr>
          <w:rFonts w:ascii="Calibri" w:eastAsia="Calibri" w:hAnsi="Calibri"/>
          <w:sz w:val="28"/>
          <w:szCs w:val="28"/>
          <w:lang w:eastAsia="en-US"/>
        </w:rPr>
        <w:tab/>
        <w:t>-Le règlement de fonctionnement qui présente vos devoirs</w:t>
      </w:r>
    </w:p>
    <w:p w14:paraId="4DDE0752" w14:textId="77777777" w:rsidR="00903B57" w:rsidRPr="00903B57" w:rsidRDefault="00903B57" w:rsidP="00903B57">
      <w:pPr>
        <w:spacing w:after="200" w:line="360" w:lineRule="auto"/>
        <w:contextualSpacing/>
        <w:rPr>
          <w:rFonts w:ascii="Calibri" w:eastAsia="Calibri" w:hAnsi="Calibri"/>
          <w:sz w:val="28"/>
          <w:szCs w:val="28"/>
          <w:lang w:eastAsia="en-US"/>
        </w:rPr>
      </w:pPr>
      <w:r w:rsidRPr="00903B57">
        <w:rPr>
          <w:rFonts w:ascii="Calibri" w:eastAsia="Calibri" w:hAnsi="Calibri"/>
          <w:sz w:val="28"/>
          <w:szCs w:val="28"/>
          <w:lang w:eastAsia="en-US"/>
        </w:rPr>
        <w:tab/>
        <w:t>-La charte qui présente vos droits</w:t>
      </w:r>
    </w:p>
    <w:p w14:paraId="59CBC614" w14:textId="77777777" w:rsidR="00903B57" w:rsidRPr="00903B57" w:rsidRDefault="00903B57" w:rsidP="00903B57">
      <w:pPr>
        <w:tabs>
          <w:tab w:val="left" w:pos="1995"/>
        </w:tabs>
        <w:spacing w:after="200" w:line="360" w:lineRule="auto"/>
        <w:rPr>
          <w:rFonts w:ascii="Calibri" w:eastAsia="Calibri" w:hAnsi="Calibri"/>
          <w:sz w:val="28"/>
          <w:szCs w:val="28"/>
          <w:lang w:eastAsia="en-US"/>
        </w:rPr>
      </w:pPr>
    </w:p>
    <w:p w14:paraId="797ADFAE" w14:textId="77777777" w:rsidR="00903B57" w:rsidRPr="00903B57" w:rsidRDefault="00903B57" w:rsidP="00903B57">
      <w:pPr>
        <w:tabs>
          <w:tab w:val="left" w:pos="1995"/>
        </w:tabs>
        <w:spacing w:after="200" w:line="360" w:lineRule="auto"/>
        <w:rPr>
          <w:rFonts w:ascii="Calibri" w:eastAsia="Calibri" w:hAnsi="Calibri"/>
          <w:sz w:val="28"/>
          <w:szCs w:val="28"/>
          <w:lang w:eastAsia="en-US"/>
        </w:rPr>
      </w:pPr>
    </w:p>
    <w:p w14:paraId="79E3FE0F" w14:textId="77777777" w:rsidR="00903B57" w:rsidRPr="00903B57" w:rsidRDefault="00903B57" w:rsidP="00903B57">
      <w:pPr>
        <w:tabs>
          <w:tab w:val="left" w:pos="1995"/>
        </w:tabs>
        <w:spacing w:after="200" w:line="360" w:lineRule="auto"/>
        <w:rPr>
          <w:rFonts w:ascii="Calibri" w:eastAsia="Calibri" w:hAnsi="Calibri"/>
          <w:sz w:val="28"/>
          <w:szCs w:val="28"/>
          <w:lang w:eastAsia="en-US"/>
        </w:rPr>
      </w:pPr>
    </w:p>
    <w:p w14:paraId="3A967C5C" w14:textId="77777777" w:rsidR="00903B57" w:rsidRPr="00903B57" w:rsidRDefault="00903B57" w:rsidP="00903B57">
      <w:pPr>
        <w:tabs>
          <w:tab w:val="left" w:pos="1995"/>
        </w:tabs>
        <w:spacing w:after="200" w:line="360" w:lineRule="auto"/>
        <w:rPr>
          <w:rFonts w:ascii="Calibri" w:eastAsia="Calibri" w:hAnsi="Calibri"/>
          <w:sz w:val="28"/>
          <w:szCs w:val="28"/>
          <w:lang w:eastAsia="en-US"/>
        </w:rPr>
      </w:pPr>
    </w:p>
    <w:p w14:paraId="3A2DB974" w14:textId="77777777" w:rsidR="00903B57" w:rsidRPr="00903B57" w:rsidRDefault="00903B57" w:rsidP="00903B57">
      <w:pPr>
        <w:tabs>
          <w:tab w:val="left" w:pos="1995"/>
        </w:tabs>
        <w:spacing w:after="200" w:line="360" w:lineRule="auto"/>
        <w:rPr>
          <w:rFonts w:ascii="Calibri" w:eastAsia="Calibri" w:hAnsi="Calibri"/>
          <w:sz w:val="28"/>
          <w:szCs w:val="28"/>
          <w:lang w:eastAsia="en-US"/>
        </w:rPr>
      </w:pPr>
    </w:p>
    <w:p w14:paraId="07305D6D" w14:textId="77777777" w:rsidR="00903B57" w:rsidRPr="00903B57" w:rsidRDefault="00903B57" w:rsidP="00903B57">
      <w:pPr>
        <w:tabs>
          <w:tab w:val="left" w:pos="1995"/>
        </w:tabs>
        <w:spacing w:after="200" w:line="360" w:lineRule="auto"/>
        <w:rPr>
          <w:rFonts w:ascii="Calibri" w:eastAsia="Calibri" w:hAnsi="Calibri"/>
          <w:sz w:val="28"/>
          <w:szCs w:val="28"/>
          <w:lang w:eastAsia="en-US"/>
        </w:rPr>
      </w:pPr>
    </w:p>
    <w:p w14:paraId="657CE09C" w14:textId="77777777" w:rsidR="00903B57" w:rsidRPr="00903B57" w:rsidRDefault="00903B57" w:rsidP="00903B57">
      <w:pPr>
        <w:tabs>
          <w:tab w:val="left" w:pos="1995"/>
        </w:tabs>
        <w:spacing w:after="200" w:line="360" w:lineRule="auto"/>
        <w:rPr>
          <w:rFonts w:ascii="Calibri" w:eastAsia="Calibri" w:hAnsi="Calibri"/>
          <w:sz w:val="28"/>
          <w:szCs w:val="28"/>
          <w:lang w:eastAsia="en-US"/>
        </w:rPr>
      </w:pPr>
    </w:p>
    <w:p w14:paraId="02C19B7D" w14:textId="77777777" w:rsidR="00903B57" w:rsidRPr="00903B57" w:rsidRDefault="00903B57" w:rsidP="00903B57">
      <w:pPr>
        <w:tabs>
          <w:tab w:val="left" w:pos="1995"/>
        </w:tabs>
        <w:spacing w:after="200" w:line="360" w:lineRule="auto"/>
        <w:rPr>
          <w:rFonts w:ascii="Calibri" w:eastAsia="Calibri" w:hAnsi="Calibri"/>
          <w:sz w:val="28"/>
          <w:szCs w:val="28"/>
          <w:lang w:eastAsia="en-US"/>
        </w:rPr>
      </w:pPr>
    </w:p>
    <w:p w14:paraId="5876C394" w14:textId="77777777" w:rsidR="00903B57" w:rsidRPr="00903B57" w:rsidRDefault="00903B57" w:rsidP="00903B57">
      <w:pPr>
        <w:tabs>
          <w:tab w:val="left" w:pos="1995"/>
        </w:tabs>
        <w:spacing w:after="200" w:line="360" w:lineRule="auto"/>
        <w:rPr>
          <w:rFonts w:ascii="Calibri" w:eastAsia="Calibri" w:hAnsi="Calibri"/>
          <w:b/>
          <w:color w:val="002060"/>
          <w:sz w:val="28"/>
          <w:szCs w:val="28"/>
          <w:lang w:eastAsia="en-US"/>
        </w:rPr>
      </w:pPr>
      <w:r w:rsidRPr="00903B57">
        <w:rPr>
          <w:rFonts w:ascii="Calibri" w:eastAsia="Calibri" w:hAnsi="Calibri"/>
          <w:b/>
          <w:color w:val="002060"/>
          <w:sz w:val="28"/>
          <w:szCs w:val="28"/>
          <w:lang w:eastAsia="en-US"/>
        </w:rPr>
        <w:t>QUELLE EST VOTRE MESURE ?</w:t>
      </w:r>
    </w:p>
    <w:p w14:paraId="5F39F54F" w14:textId="77777777" w:rsidR="00903B57" w:rsidRPr="00903B57" w:rsidRDefault="00903B57" w:rsidP="00BE5F66">
      <w:pPr>
        <w:numPr>
          <w:ilvl w:val="0"/>
          <w:numId w:val="39"/>
        </w:numPr>
        <w:tabs>
          <w:tab w:val="left" w:pos="1995"/>
        </w:tabs>
        <w:spacing w:after="160" w:line="360" w:lineRule="auto"/>
        <w:contextualSpacing/>
        <w:rPr>
          <w:rFonts w:ascii="Calibri" w:eastAsia="Calibri" w:hAnsi="Calibri"/>
          <w:b/>
          <w:color w:val="0070C0"/>
          <w:sz w:val="28"/>
          <w:szCs w:val="28"/>
          <w:lang w:eastAsia="en-US"/>
        </w:rPr>
      </w:pPr>
      <w:r w:rsidRPr="00903B57">
        <w:rPr>
          <w:rFonts w:ascii="Calibri" w:eastAsia="Calibri" w:hAnsi="Calibri"/>
          <w:b/>
          <w:color w:val="0070C0"/>
          <w:sz w:val="28"/>
          <w:szCs w:val="28"/>
          <w:lang w:eastAsia="en-US"/>
        </w:rPr>
        <w:t xml:space="preserve">La sauvegarde de justice                                                 </w:t>
      </w:r>
      <w:r w:rsidRPr="00903B57">
        <w:rPr>
          <w:rFonts w:ascii="Calibri" w:eastAsia="Calibri" w:hAnsi="Calibri"/>
          <w:sz w:val="28"/>
          <w:szCs w:val="28"/>
          <w:lang w:eastAsia="en-US"/>
        </w:rPr>
        <w:t xml:space="preserve">C’est ma mesure  </w:t>
      </w:r>
      <w:r w:rsidRPr="00903B57">
        <w:rPr>
          <w:rFonts w:ascii="Calibri" w:eastAsia="Calibri" w:hAnsi="Calibri"/>
          <w:sz w:val="48"/>
          <w:szCs w:val="28"/>
          <w:lang w:eastAsia="en-US"/>
        </w:rPr>
        <w:t>□</w:t>
      </w:r>
    </w:p>
    <w:p w14:paraId="4D84C1CC" w14:textId="77777777" w:rsidR="00903B57" w:rsidRPr="00903B57" w:rsidRDefault="00903B57" w:rsidP="00903B57">
      <w:pPr>
        <w:tabs>
          <w:tab w:val="left" w:pos="1995"/>
        </w:tabs>
        <w:spacing w:after="200" w:line="360" w:lineRule="auto"/>
        <w:contextualSpacing/>
        <w:rPr>
          <w:rFonts w:ascii="Calibri" w:eastAsia="Calibri" w:hAnsi="Calibri"/>
          <w:sz w:val="28"/>
          <w:szCs w:val="28"/>
          <w:lang w:eastAsia="en-US"/>
        </w:rPr>
      </w:pPr>
      <w:r w:rsidRPr="00903B57">
        <w:rPr>
          <w:rFonts w:ascii="Calibri" w:eastAsia="Calibri" w:hAnsi="Calibri"/>
          <w:sz w:val="28"/>
          <w:szCs w:val="28"/>
          <w:lang w:eastAsia="en-US"/>
        </w:rPr>
        <w:t>Le service vous protège le temps que le juge décide de la suite dans votre intérêt.</w:t>
      </w:r>
    </w:p>
    <w:p w14:paraId="790B90BD" w14:textId="77777777" w:rsidR="00903B57" w:rsidRPr="00903B57" w:rsidRDefault="00903B57" w:rsidP="00903B57">
      <w:pPr>
        <w:tabs>
          <w:tab w:val="left" w:pos="1995"/>
        </w:tabs>
        <w:spacing w:after="200" w:line="360" w:lineRule="auto"/>
        <w:contextualSpacing/>
        <w:rPr>
          <w:rFonts w:ascii="Calibri" w:eastAsia="Calibri" w:hAnsi="Calibri"/>
          <w:b/>
          <w:color w:val="0070C0"/>
          <w:sz w:val="28"/>
          <w:szCs w:val="28"/>
          <w:lang w:eastAsia="en-US"/>
        </w:rPr>
      </w:pPr>
      <w:r w:rsidRPr="00903B57">
        <w:rPr>
          <w:rFonts w:ascii="Calibri" w:eastAsia="Calibri" w:hAnsi="Calibri"/>
          <w:b/>
          <w:color w:val="0070C0"/>
          <w:sz w:val="28"/>
          <w:szCs w:val="28"/>
          <w:lang w:eastAsia="en-US"/>
        </w:rPr>
        <w:t> </w:t>
      </w:r>
    </w:p>
    <w:p w14:paraId="4BBC9680" w14:textId="77777777" w:rsidR="00903B57" w:rsidRPr="00903B57" w:rsidRDefault="00903B57" w:rsidP="00BE5F66">
      <w:pPr>
        <w:numPr>
          <w:ilvl w:val="0"/>
          <w:numId w:val="39"/>
        </w:numPr>
        <w:tabs>
          <w:tab w:val="left" w:pos="1995"/>
        </w:tabs>
        <w:spacing w:after="160" w:line="360" w:lineRule="auto"/>
        <w:contextualSpacing/>
        <w:rPr>
          <w:rFonts w:ascii="Calibri" w:eastAsia="Calibri" w:hAnsi="Calibri"/>
          <w:b/>
          <w:color w:val="0070C0"/>
          <w:sz w:val="28"/>
          <w:szCs w:val="28"/>
          <w:lang w:eastAsia="en-US"/>
        </w:rPr>
      </w:pPr>
      <w:r w:rsidRPr="00903B57">
        <w:rPr>
          <w:rFonts w:ascii="Calibri" w:eastAsia="Calibri" w:hAnsi="Calibri"/>
          <w:b/>
          <w:color w:val="0070C0"/>
          <w:sz w:val="28"/>
          <w:szCs w:val="28"/>
          <w:lang w:eastAsia="en-US"/>
        </w:rPr>
        <w:t>La curatelle</w:t>
      </w:r>
      <w:r w:rsidRPr="00903B57">
        <w:rPr>
          <w:rFonts w:ascii="Calibri" w:eastAsia="Calibri" w:hAnsi="Calibri"/>
          <w:sz w:val="28"/>
          <w:szCs w:val="28"/>
          <w:lang w:eastAsia="en-US"/>
        </w:rPr>
        <w:t xml:space="preserve">                                                                          C’est ma mesure  </w:t>
      </w:r>
      <w:r w:rsidRPr="00903B57">
        <w:rPr>
          <w:rFonts w:ascii="Calibri" w:eastAsia="Calibri" w:hAnsi="Calibri"/>
          <w:sz w:val="48"/>
          <w:szCs w:val="28"/>
          <w:lang w:eastAsia="en-US"/>
        </w:rPr>
        <w:t>□</w:t>
      </w:r>
    </w:p>
    <w:p w14:paraId="1CE67F73" w14:textId="77777777" w:rsidR="00903B57" w:rsidRPr="00903B57" w:rsidRDefault="00903B57" w:rsidP="00903B57">
      <w:pPr>
        <w:tabs>
          <w:tab w:val="left" w:pos="1995"/>
        </w:tabs>
        <w:spacing w:after="200" w:line="360" w:lineRule="auto"/>
        <w:rPr>
          <w:rFonts w:ascii="Calibri" w:eastAsia="Calibri" w:hAnsi="Calibri"/>
          <w:sz w:val="28"/>
          <w:szCs w:val="28"/>
          <w:lang w:eastAsia="en-US"/>
        </w:rPr>
      </w:pPr>
      <w:r w:rsidRPr="00903B57">
        <w:rPr>
          <w:rFonts w:ascii="Calibri" w:eastAsia="Calibri" w:hAnsi="Calibri"/>
          <w:sz w:val="28"/>
          <w:szCs w:val="28"/>
          <w:lang w:eastAsia="en-US"/>
        </w:rPr>
        <w:t>Le service vous conseille dans certaines démarches.</w:t>
      </w:r>
    </w:p>
    <w:p w14:paraId="51B4152D" w14:textId="77777777" w:rsidR="00903B57" w:rsidRPr="00903B57" w:rsidRDefault="00903B57" w:rsidP="00903B57">
      <w:pPr>
        <w:tabs>
          <w:tab w:val="left" w:pos="1995"/>
        </w:tabs>
        <w:spacing w:after="200" w:line="360" w:lineRule="auto"/>
        <w:rPr>
          <w:rFonts w:ascii="Calibri" w:eastAsia="Calibri" w:hAnsi="Calibri"/>
          <w:sz w:val="28"/>
          <w:szCs w:val="28"/>
          <w:lang w:eastAsia="en-US"/>
        </w:rPr>
      </w:pPr>
      <w:r w:rsidRPr="00903B57">
        <w:rPr>
          <w:rFonts w:ascii="Calibri" w:eastAsia="Calibri" w:hAnsi="Calibri"/>
          <w:sz w:val="28"/>
          <w:szCs w:val="28"/>
          <w:lang w:eastAsia="en-US"/>
        </w:rPr>
        <w:t>Le service s’occupe de gérer vos dépenses et comptes.</w:t>
      </w:r>
    </w:p>
    <w:p w14:paraId="049D343F" w14:textId="77777777" w:rsidR="00903B57" w:rsidRPr="00903B57" w:rsidRDefault="00903B57" w:rsidP="00903B57">
      <w:pPr>
        <w:tabs>
          <w:tab w:val="left" w:pos="1995"/>
        </w:tabs>
        <w:spacing w:after="200" w:line="360" w:lineRule="auto"/>
        <w:rPr>
          <w:rFonts w:ascii="Calibri" w:eastAsia="Calibri" w:hAnsi="Calibri"/>
          <w:sz w:val="28"/>
          <w:szCs w:val="28"/>
          <w:lang w:eastAsia="en-US"/>
        </w:rPr>
      </w:pPr>
      <w:r w:rsidRPr="00903B57">
        <w:rPr>
          <w:rFonts w:ascii="Calibri" w:eastAsia="Calibri" w:hAnsi="Calibri"/>
          <w:sz w:val="28"/>
          <w:szCs w:val="28"/>
          <w:lang w:eastAsia="en-US"/>
        </w:rPr>
        <w:t>Pour les décisions importantes, vous décidez avec votre délégué.</w:t>
      </w:r>
    </w:p>
    <w:p w14:paraId="1DEA00A6" w14:textId="77777777" w:rsidR="00903B57" w:rsidRPr="00903B57" w:rsidRDefault="00903B57" w:rsidP="00903B57">
      <w:pPr>
        <w:tabs>
          <w:tab w:val="left" w:pos="1995"/>
        </w:tabs>
        <w:spacing w:after="200" w:line="360" w:lineRule="auto"/>
        <w:rPr>
          <w:rFonts w:ascii="Calibri" w:eastAsia="Calibri" w:hAnsi="Calibri"/>
          <w:sz w:val="28"/>
          <w:szCs w:val="28"/>
          <w:lang w:eastAsia="en-US"/>
        </w:rPr>
      </w:pPr>
    </w:p>
    <w:p w14:paraId="352796C7" w14:textId="77777777" w:rsidR="00903B57" w:rsidRPr="00903B57" w:rsidRDefault="00903B57" w:rsidP="00BE5F66">
      <w:pPr>
        <w:numPr>
          <w:ilvl w:val="0"/>
          <w:numId w:val="39"/>
        </w:numPr>
        <w:tabs>
          <w:tab w:val="left" w:pos="1995"/>
        </w:tabs>
        <w:spacing w:after="160" w:line="360" w:lineRule="auto"/>
        <w:contextualSpacing/>
        <w:rPr>
          <w:rFonts w:ascii="Calibri" w:eastAsia="Calibri" w:hAnsi="Calibri"/>
          <w:b/>
          <w:color w:val="0070C0"/>
          <w:sz w:val="28"/>
          <w:szCs w:val="28"/>
          <w:lang w:eastAsia="en-US"/>
        </w:rPr>
      </w:pPr>
      <w:r w:rsidRPr="00903B57">
        <w:rPr>
          <w:rFonts w:ascii="Calibri" w:eastAsia="Calibri" w:hAnsi="Calibri"/>
          <w:b/>
          <w:color w:val="0070C0"/>
          <w:sz w:val="28"/>
          <w:szCs w:val="28"/>
          <w:lang w:eastAsia="en-US"/>
        </w:rPr>
        <w:t xml:space="preserve">La tutelle                                                                              </w:t>
      </w:r>
      <w:r w:rsidRPr="00903B57">
        <w:rPr>
          <w:rFonts w:ascii="Calibri" w:eastAsia="Calibri" w:hAnsi="Calibri"/>
          <w:sz w:val="28"/>
          <w:szCs w:val="28"/>
          <w:lang w:eastAsia="en-US"/>
        </w:rPr>
        <w:t xml:space="preserve">C’est ma mesure  </w:t>
      </w:r>
      <w:r w:rsidRPr="00903B57">
        <w:rPr>
          <w:rFonts w:ascii="Calibri" w:eastAsia="Calibri" w:hAnsi="Calibri"/>
          <w:sz w:val="48"/>
          <w:szCs w:val="28"/>
          <w:lang w:eastAsia="en-US"/>
        </w:rPr>
        <w:t>□</w:t>
      </w:r>
    </w:p>
    <w:p w14:paraId="4AD02C28" w14:textId="77777777" w:rsidR="00903B57" w:rsidRPr="00903B57" w:rsidRDefault="00903B57" w:rsidP="00903B57">
      <w:pPr>
        <w:tabs>
          <w:tab w:val="left" w:pos="1995"/>
        </w:tabs>
        <w:spacing w:after="200" w:line="360" w:lineRule="auto"/>
        <w:contextualSpacing/>
        <w:rPr>
          <w:rFonts w:ascii="Calibri" w:eastAsia="Calibri" w:hAnsi="Calibri"/>
          <w:b/>
          <w:color w:val="0070C0"/>
          <w:sz w:val="28"/>
          <w:szCs w:val="28"/>
          <w:lang w:eastAsia="en-US"/>
        </w:rPr>
      </w:pPr>
      <w:r w:rsidRPr="00903B57">
        <w:rPr>
          <w:rFonts w:ascii="Calibri" w:eastAsia="Calibri" w:hAnsi="Calibri"/>
          <w:sz w:val="28"/>
          <w:szCs w:val="28"/>
          <w:lang w:eastAsia="en-US"/>
        </w:rPr>
        <w:t>Le service vous conseille dans certaines démarches.</w:t>
      </w:r>
    </w:p>
    <w:p w14:paraId="2F3AC888" w14:textId="77777777" w:rsidR="00903B57" w:rsidRPr="00903B57" w:rsidRDefault="00903B57" w:rsidP="00903B57">
      <w:pPr>
        <w:tabs>
          <w:tab w:val="left" w:pos="1995"/>
        </w:tabs>
        <w:spacing w:after="200" w:line="360" w:lineRule="auto"/>
        <w:contextualSpacing/>
        <w:rPr>
          <w:rFonts w:ascii="Calibri" w:eastAsia="Calibri" w:hAnsi="Calibri"/>
          <w:sz w:val="28"/>
          <w:szCs w:val="28"/>
          <w:lang w:eastAsia="en-US"/>
        </w:rPr>
      </w:pPr>
      <w:r w:rsidRPr="00903B57">
        <w:rPr>
          <w:rFonts w:ascii="Calibri" w:eastAsia="Calibri" w:hAnsi="Calibri"/>
          <w:sz w:val="28"/>
          <w:szCs w:val="28"/>
          <w:lang w:eastAsia="en-US"/>
        </w:rPr>
        <w:t>Le service s’occupe de gérer vos dépenses et comptes.</w:t>
      </w:r>
    </w:p>
    <w:p w14:paraId="7D2BE69D" w14:textId="77777777" w:rsidR="00903B57" w:rsidRPr="00903B57" w:rsidRDefault="00903B57" w:rsidP="00903B57">
      <w:pPr>
        <w:tabs>
          <w:tab w:val="left" w:pos="1995"/>
        </w:tabs>
        <w:spacing w:after="200" w:line="360" w:lineRule="auto"/>
        <w:contextualSpacing/>
        <w:rPr>
          <w:rFonts w:ascii="Calibri" w:eastAsia="Calibri" w:hAnsi="Calibri"/>
          <w:sz w:val="28"/>
          <w:szCs w:val="28"/>
          <w:lang w:eastAsia="en-US"/>
        </w:rPr>
      </w:pPr>
      <w:r w:rsidRPr="00903B57">
        <w:rPr>
          <w:rFonts w:ascii="Calibri" w:eastAsia="Calibri" w:hAnsi="Calibri"/>
          <w:sz w:val="28"/>
          <w:szCs w:val="28"/>
          <w:lang w:eastAsia="en-US"/>
        </w:rPr>
        <w:t>Pour toutes les décisions importantes, c’est le juge qui décide.</w:t>
      </w:r>
    </w:p>
    <w:p w14:paraId="183B13BE" w14:textId="77777777" w:rsidR="00903B57" w:rsidRPr="00903B57" w:rsidRDefault="00903B57" w:rsidP="00903B57">
      <w:pPr>
        <w:tabs>
          <w:tab w:val="left" w:pos="1995"/>
        </w:tabs>
        <w:spacing w:after="200" w:line="360" w:lineRule="auto"/>
        <w:rPr>
          <w:rFonts w:ascii="Calibri" w:eastAsia="Calibri" w:hAnsi="Calibri"/>
          <w:b/>
          <w:color w:val="0070C0"/>
          <w:sz w:val="28"/>
          <w:szCs w:val="28"/>
          <w:lang w:eastAsia="en-US"/>
        </w:rPr>
      </w:pPr>
    </w:p>
    <w:p w14:paraId="2D71197F" w14:textId="77777777" w:rsidR="00903B57" w:rsidRPr="00903B57" w:rsidRDefault="00903B57" w:rsidP="00903B57">
      <w:pPr>
        <w:tabs>
          <w:tab w:val="left" w:pos="1995"/>
        </w:tabs>
        <w:spacing w:after="200" w:line="360" w:lineRule="auto"/>
        <w:rPr>
          <w:rFonts w:ascii="Calibri" w:eastAsia="Calibri" w:hAnsi="Calibri"/>
          <w:b/>
          <w:color w:val="0070C0"/>
          <w:sz w:val="28"/>
          <w:szCs w:val="28"/>
          <w:lang w:eastAsia="en-US"/>
        </w:rPr>
      </w:pPr>
    </w:p>
    <w:p w14:paraId="66EBDCD3" w14:textId="77777777" w:rsidR="00903B57" w:rsidRPr="00903B57" w:rsidRDefault="00903B57" w:rsidP="00903B57">
      <w:pPr>
        <w:tabs>
          <w:tab w:val="left" w:pos="1995"/>
        </w:tabs>
        <w:spacing w:after="200" w:line="360" w:lineRule="auto"/>
        <w:rPr>
          <w:rFonts w:ascii="Calibri" w:eastAsia="Calibri" w:hAnsi="Calibri"/>
          <w:b/>
          <w:color w:val="0070C0"/>
          <w:sz w:val="28"/>
          <w:szCs w:val="28"/>
          <w:lang w:eastAsia="en-US"/>
        </w:rPr>
      </w:pPr>
    </w:p>
    <w:p w14:paraId="018373A2" w14:textId="77777777" w:rsidR="00903B57" w:rsidRPr="00903B57" w:rsidRDefault="00903B57" w:rsidP="00903B57">
      <w:pPr>
        <w:tabs>
          <w:tab w:val="left" w:pos="1995"/>
        </w:tabs>
        <w:spacing w:after="200" w:line="360" w:lineRule="auto"/>
        <w:rPr>
          <w:rFonts w:ascii="Calibri" w:eastAsia="Calibri" w:hAnsi="Calibri"/>
          <w:b/>
          <w:color w:val="0070C0"/>
          <w:sz w:val="28"/>
          <w:szCs w:val="28"/>
          <w:lang w:eastAsia="en-US"/>
        </w:rPr>
      </w:pPr>
    </w:p>
    <w:p w14:paraId="2AF7AD53" w14:textId="77777777" w:rsidR="00903B57" w:rsidRPr="00903B57" w:rsidRDefault="00903B57" w:rsidP="00903B57">
      <w:pPr>
        <w:tabs>
          <w:tab w:val="left" w:pos="1995"/>
        </w:tabs>
        <w:spacing w:after="200" w:line="360" w:lineRule="auto"/>
        <w:rPr>
          <w:rFonts w:ascii="Calibri" w:eastAsia="Calibri" w:hAnsi="Calibri"/>
          <w:b/>
          <w:color w:val="0070C0"/>
          <w:sz w:val="28"/>
          <w:szCs w:val="28"/>
          <w:lang w:eastAsia="en-US"/>
        </w:rPr>
      </w:pPr>
    </w:p>
    <w:p w14:paraId="7AC107B7" w14:textId="77777777" w:rsidR="00903B57" w:rsidRPr="00903B57" w:rsidRDefault="00903B57" w:rsidP="00903B57">
      <w:pPr>
        <w:tabs>
          <w:tab w:val="left" w:pos="1995"/>
        </w:tabs>
        <w:spacing w:after="200" w:line="360" w:lineRule="auto"/>
        <w:rPr>
          <w:rFonts w:ascii="Calibri" w:eastAsia="Calibri" w:hAnsi="Calibri"/>
          <w:b/>
          <w:color w:val="0070C0"/>
          <w:sz w:val="28"/>
          <w:szCs w:val="28"/>
          <w:lang w:eastAsia="en-US"/>
        </w:rPr>
      </w:pPr>
    </w:p>
    <w:p w14:paraId="5A51F685" w14:textId="77777777" w:rsidR="00903B57" w:rsidRDefault="00903B57" w:rsidP="00903B57">
      <w:pPr>
        <w:tabs>
          <w:tab w:val="left" w:pos="1995"/>
        </w:tabs>
        <w:spacing w:after="200" w:line="360" w:lineRule="auto"/>
        <w:rPr>
          <w:rFonts w:ascii="Calibri" w:eastAsia="Calibri" w:hAnsi="Calibri"/>
          <w:b/>
          <w:color w:val="0070C0"/>
          <w:sz w:val="28"/>
          <w:szCs w:val="28"/>
          <w:lang w:eastAsia="en-US"/>
        </w:rPr>
      </w:pPr>
    </w:p>
    <w:p w14:paraId="1C754B33" w14:textId="77777777" w:rsidR="00831B78" w:rsidRPr="00903B57" w:rsidRDefault="00831B78" w:rsidP="00903B57">
      <w:pPr>
        <w:tabs>
          <w:tab w:val="left" w:pos="1995"/>
        </w:tabs>
        <w:spacing w:after="200" w:line="360" w:lineRule="auto"/>
        <w:rPr>
          <w:rFonts w:ascii="Calibri" w:eastAsia="Calibri" w:hAnsi="Calibri"/>
          <w:b/>
          <w:color w:val="0070C0"/>
          <w:sz w:val="28"/>
          <w:szCs w:val="28"/>
          <w:lang w:eastAsia="en-US"/>
        </w:rPr>
      </w:pPr>
    </w:p>
    <w:p w14:paraId="156B384A" w14:textId="77777777" w:rsidR="00903B57" w:rsidRPr="00903B57" w:rsidRDefault="00903B57" w:rsidP="00903B57">
      <w:pPr>
        <w:tabs>
          <w:tab w:val="left" w:pos="1995"/>
        </w:tabs>
        <w:spacing w:after="200" w:line="360" w:lineRule="auto"/>
        <w:rPr>
          <w:rFonts w:ascii="Calibri" w:eastAsia="Calibri" w:hAnsi="Calibri"/>
          <w:b/>
          <w:color w:val="0070C0"/>
          <w:sz w:val="28"/>
          <w:szCs w:val="28"/>
          <w:lang w:eastAsia="en-US"/>
        </w:rPr>
      </w:pPr>
    </w:p>
    <w:p w14:paraId="4D5B3EE8" w14:textId="7C5B020C" w:rsidR="00903B57" w:rsidRPr="00903B57" w:rsidRDefault="00903B57" w:rsidP="00903B57">
      <w:pPr>
        <w:tabs>
          <w:tab w:val="left" w:pos="1995"/>
        </w:tabs>
        <w:spacing w:after="200" w:line="360" w:lineRule="auto"/>
        <w:rPr>
          <w:rFonts w:ascii="Calibri" w:eastAsia="Calibri" w:hAnsi="Calibri"/>
          <w:b/>
          <w:color w:val="002060"/>
          <w:sz w:val="28"/>
          <w:szCs w:val="28"/>
          <w:lang w:eastAsia="en-US"/>
        </w:rPr>
      </w:pPr>
      <w:r w:rsidRPr="00903B57">
        <w:rPr>
          <w:rFonts w:ascii="Calibri" w:eastAsia="Calibri" w:hAnsi="Calibri"/>
          <w:b/>
          <w:color w:val="002060"/>
          <w:sz w:val="28"/>
          <w:szCs w:val="28"/>
          <w:lang w:eastAsia="en-US"/>
        </w:rPr>
        <w:t>LA RELATION AVEC VOTRE DELEGUE</w:t>
      </w:r>
    </w:p>
    <w:p w14:paraId="408923D2" w14:textId="27EE9886" w:rsidR="00903B57" w:rsidRPr="00903B57" w:rsidRDefault="004672A9" w:rsidP="00903B57">
      <w:pPr>
        <w:tabs>
          <w:tab w:val="left" w:pos="1995"/>
        </w:tabs>
        <w:spacing w:after="200" w:line="360" w:lineRule="auto"/>
        <w:rPr>
          <w:rFonts w:ascii="Calibri" w:eastAsia="Calibri" w:hAnsi="Calibri"/>
          <w:sz w:val="28"/>
          <w:szCs w:val="28"/>
          <w:lang w:eastAsia="en-US"/>
        </w:rPr>
      </w:pPr>
      <w:r w:rsidRPr="00903B57">
        <w:rPr>
          <w:rFonts w:ascii="Calibri" w:eastAsia="Calibri" w:hAnsi="Calibri"/>
          <w:noProof/>
          <w:sz w:val="22"/>
          <w:szCs w:val="22"/>
        </w:rPr>
        <w:drawing>
          <wp:anchor distT="0" distB="0" distL="114300" distR="114300" simplePos="0" relativeHeight="251684864" behindDoc="0" locked="0" layoutInCell="1" allowOverlap="1" wp14:anchorId="765EE14D" wp14:editId="05C6A267">
            <wp:simplePos x="0" y="0"/>
            <wp:positionH relativeFrom="margin">
              <wp:posOffset>5281406</wp:posOffset>
            </wp:positionH>
            <wp:positionV relativeFrom="margin">
              <wp:posOffset>467828</wp:posOffset>
            </wp:positionV>
            <wp:extent cx="419100" cy="419100"/>
            <wp:effectExtent l="0" t="0" r="0" b="0"/>
            <wp:wrapNone/>
            <wp:docPr id="40" name="Image 50" descr="Une image contenant balance, cercle, symbol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 50" descr="Une image contenant balance, cercle, symbole&#10;&#10;Description générée automatiquement"/>
                    <pic:cNvPicPr>
                      <a:picLocks noChangeAspect="1" noChangeArrowheads="1"/>
                    </pic:cNvPicPr>
                  </pic:nvPicPr>
                  <pic:blipFill>
                    <a:blip r:embed="rId48"/>
                    <a:stretch>
                      <a:fillRect/>
                    </a:stretch>
                  </pic:blipFill>
                  <pic:spPr bwMode="auto">
                    <a:xfrm>
                      <a:off x="0" y="0"/>
                      <a:ext cx="419100" cy="419100"/>
                    </a:xfrm>
                    <a:prstGeom prst="rect">
                      <a:avLst/>
                    </a:prstGeom>
                  </pic:spPr>
                </pic:pic>
              </a:graphicData>
            </a:graphic>
          </wp:anchor>
        </w:drawing>
      </w:r>
      <w:r w:rsidR="00903B57" w:rsidRPr="00903B57">
        <w:rPr>
          <w:rFonts w:ascii="Calibri" w:eastAsia="Calibri" w:hAnsi="Calibri"/>
          <w:sz w:val="28"/>
          <w:szCs w:val="28"/>
          <w:lang w:eastAsia="en-US"/>
        </w:rPr>
        <w:t>Nous allons parler avec vous de :</w:t>
      </w:r>
    </w:p>
    <w:p w14:paraId="68300B73" w14:textId="2DE34E9E" w:rsidR="00903B57" w:rsidRPr="00903B57" w:rsidRDefault="00903B57" w:rsidP="00903B57">
      <w:pPr>
        <w:tabs>
          <w:tab w:val="left" w:pos="1995"/>
        </w:tabs>
        <w:spacing w:after="200" w:line="360" w:lineRule="auto"/>
        <w:ind w:left="709"/>
        <w:rPr>
          <w:rFonts w:ascii="Calibri" w:eastAsia="Calibri" w:hAnsi="Calibri"/>
          <w:sz w:val="28"/>
          <w:szCs w:val="28"/>
          <w:lang w:eastAsia="en-US"/>
        </w:rPr>
      </w:pPr>
      <w:r w:rsidRPr="00903B57">
        <w:rPr>
          <w:rFonts w:ascii="Calibri" w:eastAsia="Calibri" w:hAnsi="Calibri"/>
          <w:sz w:val="28"/>
          <w:szCs w:val="28"/>
          <w:lang w:eastAsia="en-US"/>
        </w:rPr>
        <w:t>-Vos besoins</w:t>
      </w:r>
      <w:r w:rsidRPr="00903B57">
        <w:rPr>
          <w:rFonts w:ascii="Calibri" w:eastAsia="Calibri" w:hAnsi="Calibri"/>
          <w:sz w:val="28"/>
          <w:szCs w:val="28"/>
        </w:rPr>
        <w:t xml:space="preserve"> </w:t>
      </w:r>
    </w:p>
    <w:p w14:paraId="163424A7" w14:textId="639C475E" w:rsidR="00903B57" w:rsidRPr="00903B57" w:rsidRDefault="004672A9" w:rsidP="00903B57">
      <w:pPr>
        <w:tabs>
          <w:tab w:val="left" w:pos="1995"/>
        </w:tabs>
        <w:spacing w:after="200" w:line="360" w:lineRule="auto"/>
        <w:ind w:left="709"/>
        <w:rPr>
          <w:rFonts w:ascii="Calibri" w:eastAsia="Calibri" w:hAnsi="Calibri"/>
          <w:sz w:val="28"/>
          <w:szCs w:val="28"/>
          <w:lang w:eastAsia="en-US"/>
        </w:rPr>
      </w:pPr>
      <w:r w:rsidRPr="00903B57">
        <w:rPr>
          <w:rFonts w:ascii="Calibri" w:eastAsia="Calibri" w:hAnsi="Calibri"/>
          <w:noProof/>
          <w:sz w:val="22"/>
          <w:szCs w:val="22"/>
        </w:rPr>
        <w:drawing>
          <wp:anchor distT="0" distB="0" distL="114300" distR="116840" simplePos="0" relativeHeight="251680768" behindDoc="0" locked="0" layoutInCell="1" allowOverlap="1" wp14:anchorId="6F526657" wp14:editId="6CDD7CA8">
            <wp:simplePos x="0" y="0"/>
            <wp:positionH relativeFrom="column">
              <wp:posOffset>5816307</wp:posOffset>
            </wp:positionH>
            <wp:positionV relativeFrom="page">
              <wp:posOffset>2161401</wp:posOffset>
            </wp:positionV>
            <wp:extent cx="549910" cy="685800"/>
            <wp:effectExtent l="0" t="0" r="0" b="0"/>
            <wp:wrapNone/>
            <wp:docPr id="42" name="Image 47" descr="Une image contenant cercle, blanc, accessoire, bagu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 47" descr="Une image contenant cercle, blanc, accessoire, bague&#10;&#10;Description générée automatiquement"/>
                    <pic:cNvPicPr>
                      <a:picLocks noChangeAspect="1" noChangeArrowheads="1"/>
                    </pic:cNvPicPr>
                  </pic:nvPicPr>
                  <pic:blipFill>
                    <a:blip r:embed="rId49"/>
                    <a:stretch>
                      <a:fillRect/>
                    </a:stretch>
                  </pic:blipFill>
                  <pic:spPr bwMode="auto">
                    <a:xfrm>
                      <a:off x="0" y="0"/>
                      <a:ext cx="549910" cy="685800"/>
                    </a:xfrm>
                    <a:prstGeom prst="rect">
                      <a:avLst/>
                    </a:prstGeom>
                  </pic:spPr>
                </pic:pic>
              </a:graphicData>
            </a:graphic>
          </wp:anchor>
        </w:drawing>
      </w:r>
      <w:r w:rsidR="00903B57" w:rsidRPr="00903B57">
        <w:rPr>
          <w:rFonts w:ascii="Calibri" w:eastAsia="Calibri" w:hAnsi="Calibri"/>
          <w:sz w:val="28"/>
          <w:szCs w:val="28"/>
          <w:lang w:eastAsia="en-US"/>
        </w:rPr>
        <w:t xml:space="preserve">-Vos attentes </w:t>
      </w:r>
    </w:p>
    <w:p w14:paraId="696EE764" w14:textId="4AE92432" w:rsidR="00903B57" w:rsidRPr="00903B57" w:rsidRDefault="004672A9" w:rsidP="00903B57">
      <w:pPr>
        <w:tabs>
          <w:tab w:val="left" w:pos="1995"/>
        </w:tabs>
        <w:spacing w:after="200" w:line="360" w:lineRule="auto"/>
        <w:ind w:left="709"/>
        <w:rPr>
          <w:rFonts w:ascii="Calibri" w:eastAsia="Calibri" w:hAnsi="Calibri"/>
          <w:sz w:val="28"/>
          <w:szCs w:val="28"/>
          <w:lang w:eastAsia="en-US"/>
        </w:rPr>
      </w:pPr>
      <w:r w:rsidRPr="00903B57">
        <w:rPr>
          <w:rFonts w:ascii="Calibri" w:eastAsia="Calibri" w:hAnsi="Calibri"/>
          <w:noProof/>
          <w:sz w:val="22"/>
          <w:szCs w:val="22"/>
        </w:rPr>
        <w:drawing>
          <wp:anchor distT="0" distB="9525" distL="114300" distR="123190" simplePos="0" relativeHeight="251713536" behindDoc="0" locked="0" layoutInCell="1" allowOverlap="1" wp14:anchorId="0D814304" wp14:editId="2DFF2068">
            <wp:simplePos x="0" y="0"/>
            <wp:positionH relativeFrom="margin">
              <wp:posOffset>4175718</wp:posOffset>
            </wp:positionH>
            <wp:positionV relativeFrom="page">
              <wp:posOffset>2283292</wp:posOffset>
            </wp:positionV>
            <wp:extent cx="1152525" cy="1152525"/>
            <wp:effectExtent l="0" t="0" r="0" b="0"/>
            <wp:wrapNone/>
            <wp:docPr id="28" name="Image 26" descr="Une image contenant dessin, croquis, dessin humoristique, clipart&#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 26" descr="Une image contenant dessin, croquis, dessin humoristique, clipart&#10;&#10;Description générée automatiquement"/>
                    <pic:cNvPicPr>
                      <a:picLocks noChangeAspect="1" noChangeArrowheads="1"/>
                    </pic:cNvPicPr>
                  </pic:nvPicPr>
                  <pic:blipFill>
                    <a:blip r:embed="rId50"/>
                    <a:stretch>
                      <a:fillRect/>
                    </a:stretch>
                  </pic:blipFill>
                  <pic:spPr bwMode="auto">
                    <a:xfrm>
                      <a:off x="0" y="0"/>
                      <a:ext cx="1152525" cy="1152525"/>
                    </a:xfrm>
                    <a:prstGeom prst="rect">
                      <a:avLst/>
                    </a:prstGeom>
                  </pic:spPr>
                </pic:pic>
              </a:graphicData>
            </a:graphic>
          </wp:anchor>
        </w:drawing>
      </w:r>
      <w:r w:rsidR="00903B57" w:rsidRPr="00903B57">
        <w:rPr>
          <w:rFonts w:ascii="Calibri" w:eastAsia="Calibri" w:hAnsi="Calibri"/>
          <w:sz w:val="28"/>
          <w:szCs w:val="28"/>
          <w:lang w:eastAsia="en-US"/>
        </w:rPr>
        <w:t>-Votre budget</w:t>
      </w:r>
    </w:p>
    <w:p w14:paraId="5EAFE787" w14:textId="77777777" w:rsidR="00903B57" w:rsidRPr="00903B57" w:rsidRDefault="00903B57" w:rsidP="00903B57">
      <w:pPr>
        <w:tabs>
          <w:tab w:val="left" w:pos="1995"/>
        </w:tabs>
        <w:spacing w:after="200" w:line="360" w:lineRule="auto"/>
        <w:ind w:left="709"/>
        <w:rPr>
          <w:rFonts w:ascii="Calibri" w:eastAsia="Calibri" w:hAnsi="Calibri"/>
          <w:sz w:val="28"/>
          <w:szCs w:val="28"/>
          <w:lang w:eastAsia="en-US"/>
        </w:rPr>
      </w:pPr>
      <w:r w:rsidRPr="00903B57">
        <w:rPr>
          <w:rFonts w:ascii="Calibri" w:eastAsia="Calibri" w:hAnsi="Calibri"/>
          <w:sz w:val="28"/>
          <w:szCs w:val="28"/>
          <w:lang w:eastAsia="en-US"/>
        </w:rPr>
        <w:t>-Vos projets</w:t>
      </w:r>
    </w:p>
    <w:p w14:paraId="1D521E15" w14:textId="77777777" w:rsidR="00903B57" w:rsidRPr="00903B57" w:rsidRDefault="00903B57" w:rsidP="00903B57">
      <w:pPr>
        <w:tabs>
          <w:tab w:val="left" w:pos="1995"/>
        </w:tabs>
        <w:spacing w:after="200" w:line="360" w:lineRule="auto"/>
        <w:ind w:left="709"/>
        <w:rPr>
          <w:rFonts w:ascii="Calibri" w:eastAsia="Calibri" w:hAnsi="Calibri"/>
          <w:sz w:val="28"/>
          <w:szCs w:val="28"/>
          <w:lang w:eastAsia="en-US"/>
        </w:rPr>
      </w:pPr>
      <w:r w:rsidRPr="00903B57">
        <w:rPr>
          <w:rFonts w:ascii="Calibri" w:eastAsia="Calibri" w:hAnsi="Calibri"/>
          <w:sz w:val="28"/>
          <w:szCs w:val="28"/>
          <w:lang w:eastAsia="en-US"/>
        </w:rPr>
        <w:t>-Notre travail</w:t>
      </w:r>
    </w:p>
    <w:p w14:paraId="7258BEA7" w14:textId="77777777" w:rsidR="00903B57" w:rsidRPr="00903B57" w:rsidRDefault="00903B57" w:rsidP="00903B57">
      <w:pPr>
        <w:spacing w:after="200" w:line="360" w:lineRule="auto"/>
        <w:rPr>
          <w:rFonts w:ascii="Calibri" w:eastAsia="Calibri" w:hAnsi="Calibri"/>
          <w:sz w:val="28"/>
          <w:szCs w:val="28"/>
          <w:lang w:eastAsia="en-US"/>
        </w:rPr>
      </w:pPr>
      <w:r w:rsidRPr="00903B57">
        <w:rPr>
          <w:rFonts w:ascii="Calibri" w:eastAsia="Calibri" w:hAnsi="Calibri"/>
          <w:noProof/>
          <w:sz w:val="28"/>
          <w:szCs w:val="28"/>
        </w:rPr>
        <w:drawing>
          <wp:anchor distT="18415" distB="13335" distL="133350" distR="137160" simplePos="0" relativeHeight="251703296" behindDoc="0" locked="0" layoutInCell="1" allowOverlap="1" wp14:anchorId="6C5EC8DB" wp14:editId="0B4C7B1D">
            <wp:simplePos x="0" y="0"/>
            <wp:positionH relativeFrom="column">
              <wp:posOffset>5457825</wp:posOffset>
            </wp:positionH>
            <wp:positionV relativeFrom="page">
              <wp:posOffset>4350385</wp:posOffset>
            </wp:positionV>
            <wp:extent cx="1024890" cy="1453515"/>
            <wp:effectExtent l="0" t="0" r="0" b="0"/>
            <wp:wrapNone/>
            <wp:docPr id="29" name="Image 27" descr="Une image contenant texte, logiciel, capture d’écran, conceptio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 27" descr="Une image contenant texte, logiciel, capture d’écran, conception&#10;&#10;Description générée automatiquement"/>
                    <pic:cNvPicPr>
                      <a:picLocks noChangeAspect="1" noChangeArrowheads="1"/>
                    </pic:cNvPicPr>
                  </pic:nvPicPr>
                  <pic:blipFill>
                    <a:blip r:embed="rId51"/>
                    <a:stretch>
                      <a:fillRect/>
                    </a:stretch>
                  </pic:blipFill>
                  <pic:spPr bwMode="auto">
                    <a:xfrm>
                      <a:off x="0" y="0"/>
                      <a:ext cx="1024890" cy="1453515"/>
                    </a:xfrm>
                    <a:prstGeom prst="rect">
                      <a:avLst/>
                    </a:prstGeom>
                  </pic:spPr>
                </pic:pic>
              </a:graphicData>
            </a:graphic>
          </wp:anchor>
        </w:drawing>
      </w:r>
    </w:p>
    <w:p w14:paraId="51970141" w14:textId="77777777" w:rsidR="00903B57" w:rsidRPr="00903B57" w:rsidRDefault="00903B57" w:rsidP="00903B57">
      <w:pPr>
        <w:spacing w:after="200" w:line="360" w:lineRule="auto"/>
        <w:contextualSpacing/>
        <w:rPr>
          <w:rFonts w:ascii="Calibri" w:eastAsia="Calibri" w:hAnsi="Calibri"/>
          <w:b/>
          <w:sz w:val="28"/>
          <w:szCs w:val="28"/>
          <w:lang w:eastAsia="en-US"/>
        </w:rPr>
      </w:pPr>
      <w:r w:rsidRPr="00903B57">
        <w:rPr>
          <w:rFonts w:ascii="Calibri" w:eastAsia="Calibri" w:hAnsi="Calibri"/>
          <w:sz w:val="28"/>
          <w:szCs w:val="28"/>
          <w:lang w:eastAsia="en-US"/>
        </w:rPr>
        <w:t xml:space="preserve">Nous écrirons les informations qui vous concernent dans votre </w:t>
      </w:r>
      <w:r w:rsidRPr="00903B57">
        <w:rPr>
          <w:rFonts w:ascii="Calibri" w:eastAsia="Calibri" w:hAnsi="Calibri"/>
          <w:b/>
          <w:sz w:val="28"/>
          <w:szCs w:val="28"/>
          <w:lang w:eastAsia="en-US"/>
        </w:rPr>
        <w:t xml:space="preserve">document individuel de protection des majeurs </w:t>
      </w:r>
    </w:p>
    <w:p w14:paraId="29180CBB" w14:textId="77777777" w:rsidR="00903B57" w:rsidRPr="00903B57" w:rsidRDefault="00903B57" w:rsidP="00903B57">
      <w:pPr>
        <w:spacing w:after="200" w:line="360" w:lineRule="auto"/>
        <w:contextualSpacing/>
        <w:rPr>
          <w:rFonts w:ascii="Calibri" w:eastAsia="Calibri" w:hAnsi="Calibri"/>
          <w:sz w:val="28"/>
          <w:szCs w:val="28"/>
          <w:lang w:eastAsia="en-US"/>
        </w:rPr>
      </w:pPr>
      <w:r w:rsidRPr="00903B57">
        <w:rPr>
          <w:rFonts w:ascii="Calibri" w:eastAsia="Calibri" w:hAnsi="Calibri"/>
          <w:sz w:val="28"/>
          <w:szCs w:val="28"/>
          <w:lang w:eastAsia="en-US"/>
        </w:rPr>
        <w:t>Nous vous remettrons votre document dans 3 mois.</w:t>
      </w:r>
    </w:p>
    <w:p w14:paraId="1AAD2DEA" w14:textId="77777777" w:rsidR="00903B57" w:rsidRPr="00903B57" w:rsidRDefault="00903B57" w:rsidP="00903B57">
      <w:pPr>
        <w:spacing w:after="200" w:line="360" w:lineRule="auto"/>
        <w:contextualSpacing/>
        <w:rPr>
          <w:rFonts w:ascii="Calibri" w:eastAsia="Calibri" w:hAnsi="Calibri"/>
          <w:sz w:val="28"/>
          <w:szCs w:val="28"/>
          <w:lang w:eastAsia="en-US"/>
        </w:rPr>
      </w:pPr>
    </w:p>
    <w:p w14:paraId="00C72488" w14:textId="77777777" w:rsidR="00903B57" w:rsidRPr="00903B57" w:rsidRDefault="00903B57" w:rsidP="00903B57">
      <w:pPr>
        <w:spacing w:after="200" w:line="360" w:lineRule="auto"/>
        <w:contextualSpacing/>
        <w:rPr>
          <w:rFonts w:ascii="Calibri" w:eastAsia="Calibri" w:hAnsi="Calibri"/>
          <w:b/>
          <w:sz w:val="28"/>
          <w:szCs w:val="28"/>
          <w:lang w:eastAsia="en-US"/>
        </w:rPr>
      </w:pPr>
      <w:r w:rsidRPr="00903B57">
        <w:rPr>
          <w:rFonts w:ascii="Calibri" w:eastAsia="Calibri" w:hAnsi="Calibri"/>
          <w:b/>
          <w:sz w:val="28"/>
          <w:szCs w:val="28"/>
          <w:lang w:eastAsia="en-US"/>
        </w:rPr>
        <w:t>Documents à nous remettre :</w:t>
      </w:r>
    </w:p>
    <w:p w14:paraId="72D1238F" w14:textId="3EB4630E" w:rsidR="00903B57" w:rsidRPr="00903B57" w:rsidRDefault="00903B57" w:rsidP="00903B57">
      <w:pPr>
        <w:spacing w:after="200" w:line="360" w:lineRule="auto"/>
        <w:contextualSpacing/>
        <w:rPr>
          <w:rFonts w:ascii="Calibri" w:eastAsia="Calibri" w:hAnsi="Calibri"/>
          <w:sz w:val="28"/>
          <w:szCs w:val="28"/>
          <w:lang w:eastAsia="en-US"/>
        </w:rPr>
      </w:pPr>
      <w:r w:rsidRPr="00903B57">
        <w:rPr>
          <w:rFonts w:ascii="Calibri" w:eastAsia="Calibri" w:hAnsi="Calibri"/>
          <w:sz w:val="28"/>
          <w:szCs w:val="28"/>
          <w:lang w:eastAsia="en-US"/>
        </w:rPr>
        <w:t xml:space="preserve">Pour vous protéger, nous avons besoin de la photocopie de : </w:t>
      </w:r>
    </w:p>
    <w:p w14:paraId="5C4E20F5" w14:textId="10600A87" w:rsidR="00903B57" w:rsidRPr="00903B57" w:rsidRDefault="006E3396" w:rsidP="00903B57">
      <w:pPr>
        <w:spacing w:after="200" w:line="480" w:lineRule="auto"/>
        <w:contextualSpacing/>
        <w:rPr>
          <w:rFonts w:ascii="Calibri" w:eastAsia="Calibri" w:hAnsi="Calibri"/>
          <w:sz w:val="28"/>
          <w:szCs w:val="28"/>
          <w:lang w:eastAsia="en-US"/>
        </w:rPr>
      </w:pPr>
      <w:r w:rsidRPr="00903B57">
        <w:rPr>
          <w:rFonts w:ascii="Calibri" w:eastAsia="Calibri" w:hAnsi="Calibri"/>
          <w:noProof/>
          <w:sz w:val="22"/>
          <w:szCs w:val="22"/>
        </w:rPr>
        <w:drawing>
          <wp:anchor distT="0" distB="0" distL="114300" distR="114300" simplePos="0" relativeHeight="251704320" behindDoc="0" locked="0" layoutInCell="1" allowOverlap="1" wp14:anchorId="101BBD43" wp14:editId="0AFA3AFC">
            <wp:simplePos x="0" y="0"/>
            <wp:positionH relativeFrom="margin">
              <wp:posOffset>4865552</wp:posOffset>
            </wp:positionH>
            <wp:positionV relativeFrom="page">
              <wp:posOffset>6037489</wp:posOffset>
            </wp:positionV>
            <wp:extent cx="590550" cy="427355"/>
            <wp:effectExtent l="0" t="0" r="0" b="0"/>
            <wp:wrapNone/>
            <wp:docPr id="30" name="Image 28" descr="Une image contenant texte, Police, capture d’écra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 28" descr="Une image contenant texte, Police, capture d’écran&#10;&#10;Description générée automatiquement"/>
                    <pic:cNvPicPr>
                      <a:picLocks noChangeAspect="1" noChangeArrowheads="1"/>
                    </pic:cNvPicPr>
                  </pic:nvPicPr>
                  <pic:blipFill>
                    <a:blip r:embed="rId52"/>
                    <a:srcRect l="5143" r="6118" b="3886"/>
                    <a:stretch>
                      <a:fillRect/>
                    </a:stretch>
                  </pic:blipFill>
                  <pic:spPr bwMode="auto">
                    <a:xfrm>
                      <a:off x="0" y="0"/>
                      <a:ext cx="590550" cy="427355"/>
                    </a:xfrm>
                    <a:prstGeom prst="rect">
                      <a:avLst/>
                    </a:prstGeom>
                  </pic:spPr>
                </pic:pic>
              </a:graphicData>
            </a:graphic>
          </wp:anchor>
        </w:drawing>
      </w:r>
      <w:r w:rsidR="00903B57" w:rsidRPr="00903B57">
        <w:rPr>
          <w:rFonts w:ascii="Calibri" w:eastAsia="Calibri" w:hAnsi="Calibri"/>
          <w:sz w:val="28"/>
          <w:szCs w:val="28"/>
          <w:lang w:eastAsia="en-US"/>
        </w:rPr>
        <w:tab/>
        <w:t xml:space="preserve">- Vos papiers d’identité </w:t>
      </w:r>
    </w:p>
    <w:p w14:paraId="3C532DB2" w14:textId="0816876E" w:rsidR="00903B57" w:rsidRPr="00903B57" w:rsidRDefault="006E3396" w:rsidP="00903B57">
      <w:pPr>
        <w:spacing w:after="200" w:line="480" w:lineRule="auto"/>
        <w:contextualSpacing/>
        <w:rPr>
          <w:rFonts w:ascii="Calibri" w:eastAsia="Calibri" w:hAnsi="Calibri"/>
          <w:sz w:val="28"/>
          <w:szCs w:val="28"/>
          <w:lang w:eastAsia="en-US"/>
        </w:rPr>
      </w:pPr>
      <w:r w:rsidRPr="00903B57">
        <w:rPr>
          <w:rFonts w:ascii="Calibri" w:eastAsia="Calibri" w:hAnsi="Calibri"/>
          <w:noProof/>
          <w:sz w:val="22"/>
          <w:szCs w:val="22"/>
        </w:rPr>
        <w:drawing>
          <wp:anchor distT="0" distB="6985" distL="114300" distR="114300" simplePos="0" relativeHeight="251705344" behindDoc="0" locked="0" layoutInCell="1" allowOverlap="1" wp14:anchorId="772901F2" wp14:editId="6E4D159C">
            <wp:simplePos x="0" y="0"/>
            <wp:positionH relativeFrom="margin">
              <wp:posOffset>4927146</wp:posOffset>
            </wp:positionH>
            <wp:positionV relativeFrom="page">
              <wp:posOffset>6489247</wp:posOffset>
            </wp:positionV>
            <wp:extent cx="561975" cy="355600"/>
            <wp:effectExtent l="0" t="0" r="0" b="0"/>
            <wp:wrapNone/>
            <wp:docPr id="31" name="Image 29" descr="Une image contenant texte, Polic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 29" descr="Une image contenant texte, Police&#10;&#10;Description générée automatiquement"/>
                    <pic:cNvPicPr>
                      <a:picLocks noChangeAspect="1" noChangeArrowheads="1"/>
                    </pic:cNvPicPr>
                  </pic:nvPicPr>
                  <pic:blipFill>
                    <a:blip r:embed="rId53"/>
                    <a:stretch>
                      <a:fillRect/>
                    </a:stretch>
                  </pic:blipFill>
                  <pic:spPr bwMode="auto">
                    <a:xfrm>
                      <a:off x="0" y="0"/>
                      <a:ext cx="561975" cy="355600"/>
                    </a:xfrm>
                    <a:prstGeom prst="rect">
                      <a:avLst/>
                    </a:prstGeom>
                  </pic:spPr>
                </pic:pic>
              </a:graphicData>
            </a:graphic>
          </wp:anchor>
        </w:drawing>
      </w:r>
      <w:r w:rsidR="00903B57" w:rsidRPr="00903B57">
        <w:rPr>
          <w:rFonts w:ascii="Calibri" w:eastAsia="Calibri" w:hAnsi="Calibri"/>
          <w:sz w:val="28"/>
          <w:szCs w:val="28"/>
          <w:lang w:eastAsia="en-US"/>
        </w:rPr>
        <w:tab/>
        <w:t>- Vos papiers de santé</w:t>
      </w:r>
    </w:p>
    <w:p w14:paraId="5E0CE592" w14:textId="147F2F1D" w:rsidR="00903B57" w:rsidRPr="00903B57" w:rsidRDefault="006E3396" w:rsidP="00903B57">
      <w:pPr>
        <w:spacing w:after="200" w:line="480" w:lineRule="auto"/>
        <w:contextualSpacing/>
        <w:rPr>
          <w:rFonts w:ascii="Calibri" w:eastAsia="Calibri" w:hAnsi="Calibri"/>
          <w:sz w:val="28"/>
          <w:szCs w:val="28"/>
          <w:lang w:eastAsia="en-US"/>
        </w:rPr>
      </w:pPr>
      <w:r w:rsidRPr="00903B57">
        <w:rPr>
          <w:rFonts w:ascii="Calibri" w:eastAsia="Calibri" w:hAnsi="Calibri"/>
          <w:noProof/>
          <w:sz w:val="22"/>
          <w:szCs w:val="22"/>
        </w:rPr>
        <w:drawing>
          <wp:anchor distT="0" distB="9525" distL="114300" distR="123190" simplePos="0" relativeHeight="251706368" behindDoc="0" locked="0" layoutInCell="1" allowOverlap="1" wp14:anchorId="5FEF6E5D" wp14:editId="542F2BB9">
            <wp:simplePos x="0" y="0"/>
            <wp:positionH relativeFrom="column">
              <wp:posOffset>4905012</wp:posOffset>
            </wp:positionH>
            <wp:positionV relativeFrom="page">
              <wp:posOffset>6915150</wp:posOffset>
            </wp:positionV>
            <wp:extent cx="638175" cy="390525"/>
            <wp:effectExtent l="0" t="0" r="0" b="0"/>
            <wp:wrapNone/>
            <wp:docPr id="32" name="Image 30" descr="Une image contenant texte, mémoire flash, Rectangl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 30" descr="Une image contenant texte, mémoire flash, Rectangle&#10;&#10;Description générée automatiquement"/>
                    <pic:cNvPicPr>
                      <a:picLocks noChangeAspect="1" noChangeArrowheads="1"/>
                    </pic:cNvPicPr>
                  </pic:nvPicPr>
                  <pic:blipFill>
                    <a:blip r:embed="rId54"/>
                    <a:srcRect l="7880" t="15063" r="3900" b="8190"/>
                    <a:stretch>
                      <a:fillRect/>
                    </a:stretch>
                  </pic:blipFill>
                  <pic:spPr bwMode="auto">
                    <a:xfrm>
                      <a:off x="0" y="0"/>
                      <a:ext cx="638175" cy="390525"/>
                    </a:xfrm>
                    <a:prstGeom prst="rect">
                      <a:avLst/>
                    </a:prstGeom>
                  </pic:spPr>
                </pic:pic>
              </a:graphicData>
            </a:graphic>
          </wp:anchor>
        </w:drawing>
      </w:r>
      <w:r w:rsidR="00903B57" w:rsidRPr="00903B57">
        <w:rPr>
          <w:rFonts w:ascii="Calibri" w:eastAsia="Calibri" w:hAnsi="Calibri"/>
          <w:sz w:val="28"/>
          <w:szCs w:val="28"/>
          <w:lang w:eastAsia="en-US"/>
        </w:rPr>
        <w:tab/>
        <w:t>-  Vos papiers bancaires</w:t>
      </w:r>
    </w:p>
    <w:p w14:paraId="2FCFFF10" w14:textId="0BE2859F" w:rsidR="00903B57" w:rsidRPr="00903B57" w:rsidRDefault="006E3396" w:rsidP="00903B57">
      <w:pPr>
        <w:spacing w:after="200" w:line="480" w:lineRule="auto"/>
        <w:contextualSpacing/>
        <w:rPr>
          <w:rFonts w:ascii="Calibri" w:eastAsia="Calibri" w:hAnsi="Calibri"/>
          <w:sz w:val="28"/>
          <w:szCs w:val="28"/>
          <w:lang w:eastAsia="en-US"/>
        </w:rPr>
      </w:pPr>
      <w:r w:rsidRPr="00903B57">
        <w:rPr>
          <w:rFonts w:ascii="Calibri" w:eastAsia="Calibri" w:hAnsi="Calibri"/>
          <w:noProof/>
          <w:sz w:val="22"/>
          <w:szCs w:val="22"/>
        </w:rPr>
        <w:drawing>
          <wp:anchor distT="0" distB="0" distL="114300" distR="114300" simplePos="0" relativeHeight="251711488" behindDoc="0" locked="0" layoutInCell="1" allowOverlap="1" wp14:anchorId="5681699D" wp14:editId="777D7102">
            <wp:simplePos x="0" y="0"/>
            <wp:positionH relativeFrom="column">
              <wp:posOffset>5472430</wp:posOffset>
            </wp:positionH>
            <wp:positionV relativeFrom="page">
              <wp:posOffset>7753168</wp:posOffset>
            </wp:positionV>
            <wp:extent cx="609600" cy="381000"/>
            <wp:effectExtent l="0" t="0" r="0" b="0"/>
            <wp:wrapNone/>
            <wp:docPr id="35" name="Imag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 38"/>
                    <pic:cNvPicPr>
                      <a:picLocks noChangeAspect="1" noChangeArrowheads="1"/>
                    </pic:cNvPicPr>
                  </pic:nvPicPr>
                  <pic:blipFill>
                    <a:blip r:embed="rId55"/>
                    <a:stretch>
                      <a:fillRect/>
                    </a:stretch>
                  </pic:blipFill>
                  <pic:spPr bwMode="auto">
                    <a:xfrm>
                      <a:off x="0" y="0"/>
                      <a:ext cx="609600" cy="381000"/>
                    </a:xfrm>
                    <a:prstGeom prst="rect">
                      <a:avLst/>
                    </a:prstGeom>
                  </pic:spPr>
                </pic:pic>
              </a:graphicData>
            </a:graphic>
          </wp:anchor>
        </w:drawing>
      </w:r>
      <w:r w:rsidRPr="00903B57">
        <w:rPr>
          <w:rFonts w:ascii="Calibri" w:eastAsia="Calibri" w:hAnsi="Calibri"/>
          <w:noProof/>
          <w:sz w:val="22"/>
          <w:szCs w:val="22"/>
        </w:rPr>
        <w:drawing>
          <wp:anchor distT="0" distB="0" distL="114300" distR="123190" simplePos="0" relativeHeight="251712512" behindDoc="0" locked="0" layoutInCell="1" allowOverlap="1" wp14:anchorId="2B1070B0" wp14:editId="685E4DAC">
            <wp:simplePos x="0" y="0"/>
            <wp:positionH relativeFrom="column">
              <wp:posOffset>4983934</wp:posOffset>
            </wp:positionH>
            <wp:positionV relativeFrom="page">
              <wp:posOffset>7775121</wp:posOffset>
            </wp:positionV>
            <wp:extent cx="428625" cy="400050"/>
            <wp:effectExtent l="0" t="0" r="0" b="0"/>
            <wp:wrapNone/>
            <wp:docPr id="36" name="Imag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 39"/>
                    <pic:cNvPicPr>
                      <a:picLocks noChangeAspect="1" noChangeArrowheads="1"/>
                    </pic:cNvPicPr>
                  </pic:nvPicPr>
                  <pic:blipFill>
                    <a:blip r:embed="rId56"/>
                    <a:stretch>
                      <a:fillRect/>
                    </a:stretch>
                  </pic:blipFill>
                  <pic:spPr bwMode="auto">
                    <a:xfrm>
                      <a:off x="0" y="0"/>
                      <a:ext cx="428625" cy="400050"/>
                    </a:xfrm>
                    <a:prstGeom prst="rect">
                      <a:avLst/>
                    </a:prstGeom>
                  </pic:spPr>
                </pic:pic>
              </a:graphicData>
            </a:graphic>
          </wp:anchor>
        </w:drawing>
      </w:r>
      <w:r w:rsidRPr="00903B57">
        <w:rPr>
          <w:rFonts w:ascii="Calibri" w:eastAsia="Calibri" w:hAnsi="Calibri"/>
          <w:noProof/>
          <w:sz w:val="22"/>
          <w:szCs w:val="22"/>
        </w:rPr>
        <w:drawing>
          <wp:anchor distT="0" distB="9525" distL="114300" distR="123190" simplePos="0" relativeHeight="251708416" behindDoc="0" locked="0" layoutInCell="1" allowOverlap="1" wp14:anchorId="1C07F3D4" wp14:editId="39ED8AFB">
            <wp:simplePos x="0" y="0"/>
            <wp:positionH relativeFrom="column">
              <wp:posOffset>4966245</wp:posOffset>
            </wp:positionH>
            <wp:positionV relativeFrom="page">
              <wp:posOffset>7345136</wp:posOffset>
            </wp:positionV>
            <wp:extent cx="428625" cy="428625"/>
            <wp:effectExtent l="0" t="0" r="0" b="0"/>
            <wp:wrapNone/>
            <wp:docPr id="33" name="Image 36" descr="Une image contenant texte, Police, Graphique, logo&#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 36" descr="Une image contenant texte, Police, Graphique, logo&#10;&#10;Description générée automatiquement"/>
                    <pic:cNvPicPr>
                      <a:picLocks noChangeAspect="1" noChangeArrowheads="1"/>
                    </pic:cNvPicPr>
                  </pic:nvPicPr>
                  <pic:blipFill>
                    <a:blip r:embed="rId57"/>
                    <a:stretch>
                      <a:fillRect/>
                    </a:stretch>
                  </pic:blipFill>
                  <pic:spPr bwMode="auto">
                    <a:xfrm>
                      <a:off x="0" y="0"/>
                      <a:ext cx="428625" cy="428625"/>
                    </a:xfrm>
                    <a:prstGeom prst="rect">
                      <a:avLst/>
                    </a:prstGeom>
                  </pic:spPr>
                </pic:pic>
              </a:graphicData>
            </a:graphic>
          </wp:anchor>
        </w:drawing>
      </w:r>
      <w:r w:rsidRPr="00903B57">
        <w:rPr>
          <w:rFonts w:ascii="Calibri" w:eastAsia="Calibri" w:hAnsi="Calibri"/>
          <w:noProof/>
          <w:sz w:val="22"/>
          <w:szCs w:val="22"/>
        </w:rPr>
        <w:drawing>
          <wp:anchor distT="0" distB="0" distL="114300" distR="123190" simplePos="0" relativeHeight="251709440" behindDoc="0" locked="0" layoutInCell="1" allowOverlap="1" wp14:anchorId="41C795EE" wp14:editId="1A5022A1">
            <wp:simplePos x="0" y="0"/>
            <wp:positionH relativeFrom="column">
              <wp:posOffset>4515848</wp:posOffset>
            </wp:positionH>
            <wp:positionV relativeFrom="page">
              <wp:posOffset>7350579</wp:posOffset>
            </wp:positionV>
            <wp:extent cx="390525" cy="390525"/>
            <wp:effectExtent l="0" t="0" r="0" b="0"/>
            <wp:wrapNone/>
            <wp:docPr id="34" name="Image 37" descr="Une image contenant jaun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 37" descr="Une image contenant jaune&#10;&#10;Description générée automatiquement"/>
                    <pic:cNvPicPr>
                      <a:picLocks noChangeAspect="1" noChangeArrowheads="1"/>
                    </pic:cNvPicPr>
                  </pic:nvPicPr>
                  <pic:blipFill>
                    <a:blip r:embed="rId58"/>
                    <a:stretch>
                      <a:fillRect/>
                    </a:stretch>
                  </pic:blipFill>
                  <pic:spPr bwMode="auto">
                    <a:xfrm>
                      <a:off x="0" y="0"/>
                      <a:ext cx="390525" cy="390525"/>
                    </a:xfrm>
                    <a:prstGeom prst="rect">
                      <a:avLst/>
                    </a:prstGeom>
                  </pic:spPr>
                </pic:pic>
              </a:graphicData>
            </a:graphic>
          </wp:anchor>
        </w:drawing>
      </w:r>
      <w:r w:rsidR="00903B57" w:rsidRPr="00903B57">
        <w:rPr>
          <w:rFonts w:ascii="Calibri" w:eastAsia="Calibri" w:hAnsi="Calibri"/>
          <w:sz w:val="28"/>
          <w:szCs w:val="28"/>
          <w:lang w:eastAsia="en-US"/>
        </w:rPr>
        <w:tab/>
        <w:t>- Vos documents de ressources</w:t>
      </w:r>
    </w:p>
    <w:p w14:paraId="5978C74D" w14:textId="6085B806" w:rsidR="00903B57" w:rsidRPr="00903B57" w:rsidRDefault="006E3396" w:rsidP="00903B57">
      <w:pPr>
        <w:spacing w:after="200" w:line="480" w:lineRule="auto"/>
        <w:contextualSpacing/>
        <w:rPr>
          <w:rFonts w:ascii="Calibri" w:eastAsia="Calibri" w:hAnsi="Calibri"/>
          <w:sz w:val="28"/>
          <w:szCs w:val="28"/>
          <w:lang w:eastAsia="en-US"/>
        </w:rPr>
      </w:pPr>
      <w:r w:rsidRPr="00903B57">
        <w:rPr>
          <w:rFonts w:ascii="Calibri" w:eastAsia="Calibri" w:hAnsi="Calibri"/>
          <w:noProof/>
          <w:sz w:val="22"/>
          <w:szCs w:val="22"/>
        </w:rPr>
        <w:drawing>
          <wp:anchor distT="0" distB="9525" distL="114300" distR="114300" simplePos="0" relativeHeight="251677696" behindDoc="0" locked="0" layoutInCell="1" allowOverlap="1" wp14:anchorId="48D7FE3F" wp14:editId="7C6E3CBE">
            <wp:simplePos x="0" y="0"/>
            <wp:positionH relativeFrom="margin">
              <wp:posOffset>5565140</wp:posOffset>
            </wp:positionH>
            <wp:positionV relativeFrom="page">
              <wp:posOffset>8123464</wp:posOffset>
            </wp:positionV>
            <wp:extent cx="556260" cy="276225"/>
            <wp:effectExtent l="0" t="0" r="0" b="0"/>
            <wp:wrapNone/>
            <wp:docPr id="37" name="Image 42" descr="Une image contenant logo, Graphique, Police, conceptio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 42" descr="Une image contenant logo, Graphique, Police, conception&#10;&#10;Description générée automatiquement"/>
                    <pic:cNvPicPr>
                      <a:picLocks noChangeAspect="1" noChangeArrowheads="1"/>
                    </pic:cNvPicPr>
                  </pic:nvPicPr>
                  <pic:blipFill>
                    <a:blip r:embed="rId59"/>
                    <a:srcRect b="67003"/>
                    <a:stretch>
                      <a:fillRect/>
                    </a:stretch>
                  </pic:blipFill>
                  <pic:spPr bwMode="auto">
                    <a:xfrm>
                      <a:off x="0" y="0"/>
                      <a:ext cx="556260" cy="276225"/>
                    </a:xfrm>
                    <a:prstGeom prst="rect">
                      <a:avLst/>
                    </a:prstGeom>
                  </pic:spPr>
                </pic:pic>
              </a:graphicData>
            </a:graphic>
          </wp:anchor>
        </w:drawing>
      </w:r>
      <w:r w:rsidRPr="00903B57">
        <w:rPr>
          <w:rFonts w:ascii="Calibri" w:eastAsia="Calibri" w:hAnsi="Calibri"/>
          <w:noProof/>
          <w:sz w:val="22"/>
          <w:szCs w:val="22"/>
        </w:rPr>
        <w:drawing>
          <wp:anchor distT="0" distB="2540" distL="114300" distR="114300" simplePos="0" relativeHeight="251678720" behindDoc="0" locked="0" layoutInCell="1" allowOverlap="1" wp14:anchorId="6CC430F2" wp14:editId="2D0DB762">
            <wp:simplePos x="0" y="0"/>
            <wp:positionH relativeFrom="margin">
              <wp:posOffset>4845140</wp:posOffset>
            </wp:positionH>
            <wp:positionV relativeFrom="margin">
              <wp:posOffset>7691755</wp:posOffset>
            </wp:positionV>
            <wp:extent cx="628650" cy="264160"/>
            <wp:effectExtent l="0" t="0" r="0" b="0"/>
            <wp:wrapNone/>
            <wp:docPr id="38" name="Image 43" descr="Une image contenant texte, logo, Police, Marqu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 43" descr="Une image contenant texte, logo, Police, Marque&#10;&#10;Description générée automatiquement"/>
                    <pic:cNvPicPr>
                      <a:picLocks noChangeAspect="1" noChangeArrowheads="1"/>
                    </pic:cNvPicPr>
                  </pic:nvPicPr>
                  <pic:blipFill>
                    <a:blip r:embed="rId60"/>
                    <a:srcRect l="7589" t="61907" r="50749" b="567"/>
                    <a:stretch>
                      <a:fillRect/>
                    </a:stretch>
                  </pic:blipFill>
                  <pic:spPr bwMode="auto">
                    <a:xfrm>
                      <a:off x="0" y="0"/>
                      <a:ext cx="628650" cy="264160"/>
                    </a:xfrm>
                    <a:prstGeom prst="rect">
                      <a:avLst/>
                    </a:prstGeom>
                  </pic:spPr>
                </pic:pic>
              </a:graphicData>
            </a:graphic>
          </wp:anchor>
        </w:drawing>
      </w:r>
      <w:r w:rsidR="00903B57" w:rsidRPr="00903B57">
        <w:rPr>
          <w:rFonts w:ascii="Calibri" w:eastAsia="Calibri" w:hAnsi="Calibri"/>
          <w:sz w:val="28"/>
          <w:szCs w:val="28"/>
          <w:lang w:eastAsia="en-US"/>
        </w:rPr>
        <w:tab/>
        <w:t>- Vos papiers d’assurance</w:t>
      </w:r>
    </w:p>
    <w:p w14:paraId="0982C18C" w14:textId="1218E7EA" w:rsidR="00903B57" w:rsidRPr="00903B57" w:rsidRDefault="00903B57" w:rsidP="00903B57">
      <w:pPr>
        <w:spacing w:after="200" w:line="480" w:lineRule="auto"/>
        <w:contextualSpacing/>
        <w:rPr>
          <w:rFonts w:ascii="Calibri" w:eastAsia="Calibri" w:hAnsi="Calibri"/>
          <w:sz w:val="28"/>
          <w:szCs w:val="28"/>
          <w:lang w:eastAsia="en-US"/>
        </w:rPr>
      </w:pPr>
      <w:r w:rsidRPr="00903B57">
        <w:rPr>
          <w:rFonts w:ascii="Calibri" w:eastAsia="Calibri" w:hAnsi="Calibri"/>
          <w:sz w:val="28"/>
          <w:szCs w:val="28"/>
          <w:lang w:eastAsia="en-US"/>
        </w:rPr>
        <w:tab/>
        <w:t>- Vos papiers du logement</w:t>
      </w:r>
    </w:p>
    <w:p w14:paraId="7847D2E6" w14:textId="2FCCE377" w:rsidR="00903B57" w:rsidRPr="00903B57" w:rsidRDefault="00903B57" w:rsidP="00903B57">
      <w:pPr>
        <w:spacing w:after="200" w:line="480" w:lineRule="auto"/>
        <w:contextualSpacing/>
        <w:rPr>
          <w:rFonts w:ascii="Calibri" w:eastAsia="Calibri" w:hAnsi="Calibri"/>
          <w:sz w:val="28"/>
          <w:szCs w:val="28"/>
          <w:lang w:eastAsia="en-US"/>
        </w:rPr>
      </w:pPr>
      <w:r w:rsidRPr="00903B57">
        <w:rPr>
          <w:rFonts w:ascii="Calibri" w:eastAsia="Calibri" w:hAnsi="Calibri"/>
          <w:sz w:val="28"/>
          <w:szCs w:val="28"/>
          <w:lang w:eastAsia="en-US"/>
        </w:rPr>
        <w:tab/>
        <w:t xml:space="preserve">- Vos impôts </w:t>
      </w:r>
    </w:p>
    <w:p w14:paraId="7672C6D9" w14:textId="70131A8D" w:rsidR="00903B57" w:rsidRPr="00903B57" w:rsidRDefault="00903B57" w:rsidP="00903B57">
      <w:pPr>
        <w:spacing w:after="200" w:line="480" w:lineRule="auto"/>
        <w:contextualSpacing/>
        <w:rPr>
          <w:rFonts w:ascii="Calibri" w:eastAsia="Calibri" w:hAnsi="Calibri"/>
          <w:sz w:val="28"/>
          <w:szCs w:val="28"/>
          <w:lang w:eastAsia="en-US"/>
        </w:rPr>
      </w:pPr>
      <w:r w:rsidRPr="00903B57">
        <w:rPr>
          <w:rFonts w:ascii="Calibri" w:eastAsia="Calibri" w:hAnsi="Calibri"/>
          <w:sz w:val="28"/>
          <w:szCs w:val="28"/>
          <w:lang w:eastAsia="en-US"/>
        </w:rPr>
        <w:t xml:space="preserve">-Les procédures, les décisions de justice, les dettes.  </w:t>
      </w:r>
    </w:p>
    <w:p w14:paraId="2C43786E" w14:textId="672077AE" w:rsidR="00903B57" w:rsidRPr="00903B57" w:rsidRDefault="00903B57" w:rsidP="00903B57">
      <w:pPr>
        <w:spacing w:after="200" w:line="360" w:lineRule="auto"/>
        <w:rPr>
          <w:rFonts w:ascii="Calibri" w:eastAsia="Calibri" w:hAnsi="Calibri"/>
          <w:b/>
          <w:sz w:val="28"/>
          <w:szCs w:val="28"/>
          <w:lang w:eastAsia="en-US"/>
        </w:rPr>
      </w:pPr>
      <w:r w:rsidRPr="00903B57">
        <w:rPr>
          <w:rFonts w:ascii="Calibri" w:eastAsia="Calibri" w:hAnsi="Calibri"/>
          <w:noProof/>
          <w:sz w:val="22"/>
          <w:szCs w:val="22"/>
        </w:rPr>
        <w:lastRenderedPageBreak/>
        <w:drawing>
          <wp:anchor distT="0" distB="0" distL="114300" distR="114300" simplePos="0" relativeHeight="251679744" behindDoc="0" locked="0" layoutInCell="1" allowOverlap="1" wp14:anchorId="27D1D3B4" wp14:editId="37B37091">
            <wp:simplePos x="0" y="0"/>
            <wp:positionH relativeFrom="column">
              <wp:posOffset>4099693</wp:posOffset>
            </wp:positionH>
            <wp:positionV relativeFrom="page">
              <wp:posOffset>949089</wp:posOffset>
            </wp:positionV>
            <wp:extent cx="742950" cy="742950"/>
            <wp:effectExtent l="0" t="0" r="0" b="0"/>
            <wp:wrapNone/>
            <wp:docPr id="41" name="Image 45" descr="Une image contenant croquis, églis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age 45" descr="Une image contenant croquis, église&#10;&#10;Description générée automatiquement"/>
                    <pic:cNvPicPr>
                      <a:picLocks noChangeAspect="1" noChangeArrowheads="1"/>
                    </pic:cNvPicPr>
                  </pic:nvPicPr>
                  <pic:blipFill>
                    <a:blip r:embed="rId61"/>
                    <a:stretch>
                      <a:fillRect/>
                    </a:stretch>
                  </pic:blipFill>
                  <pic:spPr bwMode="auto">
                    <a:xfrm>
                      <a:off x="0" y="0"/>
                      <a:ext cx="742950" cy="742950"/>
                    </a:xfrm>
                    <a:prstGeom prst="rect">
                      <a:avLst/>
                    </a:prstGeom>
                  </pic:spPr>
                </pic:pic>
              </a:graphicData>
            </a:graphic>
          </wp:anchor>
        </w:drawing>
      </w:r>
      <w:r w:rsidRPr="00903B57">
        <w:rPr>
          <w:rFonts w:ascii="Calibri" w:eastAsia="Calibri" w:hAnsi="Calibri"/>
          <w:sz w:val="28"/>
          <w:szCs w:val="28"/>
          <w:lang w:eastAsia="en-US"/>
        </w:rPr>
        <w:t xml:space="preserve">Pour vous protéger, nous devons faire aussi une liste de ce que vous possédez :                      c’est </w:t>
      </w:r>
      <w:r w:rsidRPr="00903B57">
        <w:rPr>
          <w:rFonts w:ascii="Calibri" w:eastAsia="Calibri" w:hAnsi="Calibri"/>
          <w:b/>
          <w:sz w:val="28"/>
          <w:szCs w:val="28"/>
          <w:lang w:eastAsia="en-US"/>
        </w:rPr>
        <w:t xml:space="preserve">l’inventaire de votre patrimoine. </w:t>
      </w:r>
    </w:p>
    <w:p w14:paraId="336FE8B5" w14:textId="77777777" w:rsidR="00903B57" w:rsidRPr="00903B57" w:rsidRDefault="00903B57" w:rsidP="00903B57">
      <w:pPr>
        <w:spacing w:after="200" w:line="360" w:lineRule="auto"/>
        <w:rPr>
          <w:rFonts w:ascii="Calibri" w:eastAsia="Calibri" w:hAnsi="Calibri"/>
          <w:sz w:val="28"/>
          <w:szCs w:val="28"/>
          <w:lang w:eastAsia="en-US"/>
        </w:rPr>
      </w:pPr>
      <w:r w:rsidRPr="00903B57">
        <w:rPr>
          <w:rFonts w:ascii="Calibri" w:eastAsia="Calibri" w:hAnsi="Calibri"/>
          <w:sz w:val="28"/>
          <w:szCs w:val="28"/>
          <w:lang w:eastAsia="en-US"/>
        </w:rPr>
        <w:t>Ce document est envoyé au Juge des Tutelles.</w:t>
      </w:r>
    </w:p>
    <w:p w14:paraId="673F2BF0" w14:textId="77777777" w:rsidR="00903B57" w:rsidRPr="00903B57" w:rsidRDefault="00903B57" w:rsidP="00903B57">
      <w:pPr>
        <w:spacing w:after="200" w:line="360" w:lineRule="auto"/>
        <w:rPr>
          <w:rFonts w:ascii="Calibri" w:eastAsia="Calibri" w:hAnsi="Calibri"/>
          <w:sz w:val="28"/>
          <w:szCs w:val="28"/>
          <w:lang w:eastAsia="en-US"/>
        </w:rPr>
      </w:pPr>
      <w:r w:rsidRPr="00903B57">
        <w:rPr>
          <w:rFonts w:ascii="Calibri" w:eastAsia="Calibri" w:hAnsi="Calibri"/>
          <w:noProof/>
          <w:sz w:val="28"/>
          <w:szCs w:val="28"/>
        </w:rPr>
        <w:drawing>
          <wp:anchor distT="0" distB="0" distL="114300" distR="123190" simplePos="0" relativeHeight="251681792" behindDoc="0" locked="0" layoutInCell="1" allowOverlap="1" wp14:anchorId="79F22BC9" wp14:editId="5A86B84D">
            <wp:simplePos x="0" y="0"/>
            <wp:positionH relativeFrom="margin">
              <wp:posOffset>5024120</wp:posOffset>
            </wp:positionH>
            <wp:positionV relativeFrom="page">
              <wp:posOffset>3276600</wp:posOffset>
            </wp:positionV>
            <wp:extent cx="923925" cy="857250"/>
            <wp:effectExtent l="0" t="0" r="0" b="0"/>
            <wp:wrapNone/>
            <wp:docPr id="43" name="Image 48" descr="Une image contenant symbole, croquis, ligne, Polic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Image 48" descr="Une image contenant symbole, croquis, ligne, Police&#10;&#10;Description générée automatiquement"/>
                    <pic:cNvPicPr>
                      <a:picLocks noChangeAspect="1" noChangeArrowheads="1"/>
                    </pic:cNvPicPr>
                  </pic:nvPicPr>
                  <pic:blipFill>
                    <a:blip r:embed="rId62"/>
                    <a:stretch>
                      <a:fillRect/>
                    </a:stretch>
                  </pic:blipFill>
                  <pic:spPr bwMode="auto">
                    <a:xfrm>
                      <a:off x="0" y="0"/>
                      <a:ext cx="923925" cy="857250"/>
                    </a:xfrm>
                    <a:prstGeom prst="rect">
                      <a:avLst/>
                    </a:prstGeom>
                  </pic:spPr>
                </pic:pic>
              </a:graphicData>
            </a:graphic>
          </wp:anchor>
        </w:drawing>
      </w:r>
    </w:p>
    <w:p w14:paraId="7D857B43" w14:textId="77777777" w:rsidR="00903B57" w:rsidRPr="00903B57" w:rsidRDefault="00903B57" w:rsidP="00903B57">
      <w:pPr>
        <w:spacing w:after="200" w:line="276" w:lineRule="auto"/>
        <w:rPr>
          <w:rFonts w:ascii="Calibri" w:eastAsia="Calibri" w:hAnsi="Calibri"/>
          <w:b/>
          <w:color w:val="002060"/>
          <w:sz w:val="28"/>
          <w:szCs w:val="28"/>
          <w:lang w:eastAsia="en-US"/>
        </w:rPr>
      </w:pPr>
      <w:r w:rsidRPr="00903B57">
        <w:rPr>
          <w:rFonts w:ascii="Calibri" w:eastAsia="Calibri" w:hAnsi="Calibri"/>
          <w:b/>
          <w:color w:val="002060"/>
          <w:sz w:val="28"/>
          <w:szCs w:val="28"/>
          <w:lang w:eastAsia="en-US"/>
        </w:rPr>
        <w:t>CONFIDENTIALITE</w:t>
      </w:r>
    </w:p>
    <w:p w14:paraId="04D6BAD2" w14:textId="03C3D093" w:rsidR="00903B57" w:rsidRPr="00903B57" w:rsidRDefault="00831B78" w:rsidP="00903B57">
      <w:pPr>
        <w:spacing w:after="200" w:line="276" w:lineRule="auto"/>
        <w:rPr>
          <w:rFonts w:ascii="Calibri" w:eastAsia="Calibri" w:hAnsi="Calibri"/>
          <w:sz w:val="28"/>
          <w:szCs w:val="28"/>
          <w:lang w:eastAsia="en-US"/>
        </w:rPr>
      </w:pPr>
      <w:r w:rsidRPr="00903B57">
        <w:rPr>
          <w:rFonts w:ascii="Calibri" w:eastAsia="Calibri" w:hAnsi="Calibri"/>
          <w:noProof/>
          <w:sz w:val="22"/>
          <w:szCs w:val="22"/>
        </w:rPr>
        <w:drawing>
          <wp:anchor distT="0" distB="9525" distL="114300" distR="123190" simplePos="0" relativeHeight="251698176" behindDoc="0" locked="0" layoutInCell="1" allowOverlap="1" wp14:anchorId="7C9F90C3" wp14:editId="09C6A012">
            <wp:simplePos x="0" y="0"/>
            <wp:positionH relativeFrom="column">
              <wp:posOffset>5212080</wp:posOffset>
            </wp:positionH>
            <wp:positionV relativeFrom="page">
              <wp:posOffset>1753870</wp:posOffset>
            </wp:positionV>
            <wp:extent cx="676275" cy="638175"/>
            <wp:effectExtent l="0" t="0" r="0" b="0"/>
            <wp:wrapNone/>
            <wp:docPr id="47" name="Imag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Image 34"/>
                    <pic:cNvPicPr>
                      <a:picLocks noChangeAspect="1" noChangeArrowheads="1"/>
                    </pic:cNvPicPr>
                  </pic:nvPicPr>
                  <pic:blipFill>
                    <a:blip r:embed="rId63"/>
                    <a:stretch>
                      <a:fillRect/>
                    </a:stretch>
                  </pic:blipFill>
                  <pic:spPr bwMode="auto">
                    <a:xfrm>
                      <a:off x="0" y="0"/>
                      <a:ext cx="676275" cy="638175"/>
                    </a:xfrm>
                    <a:prstGeom prst="rect">
                      <a:avLst/>
                    </a:prstGeom>
                  </pic:spPr>
                </pic:pic>
              </a:graphicData>
            </a:graphic>
          </wp:anchor>
        </w:drawing>
      </w:r>
      <w:r w:rsidR="00903B57" w:rsidRPr="00903B57">
        <w:rPr>
          <w:rFonts w:ascii="Calibri" w:eastAsia="Calibri" w:hAnsi="Calibri"/>
          <w:sz w:val="28"/>
          <w:szCs w:val="28"/>
          <w:lang w:eastAsia="en-US"/>
        </w:rPr>
        <w:t xml:space="preserve">Le Service ne donne à personne les informations de votre dossier. </w:t>
      </w:r>
    </w:p>
    <w:p w14:paraId="3CC9B8F8" w14:textId="1FE39586" w:rsidR="00903B57" w:rsidRPr="00903B57" w:rsidRDefault="00903B57" w:rsidP="00903B57">
      <w:pPr>
        <w:spacing w:after="200" w:line="276" w:lineRule="auto"/>
        <w:rPr>
          <w:rFonts w:ascii="Calibri" w:eastAsia="Calibri" w:hAnsi="Calibri"/>
          <w:sz w:val="28"/>
          <w:szCs w:val="28"/>
          <w:lang w:eastAsia="en-US"/>
        </w:rPr>
      </w:pPr>
      <w:r w:rsidRPr="00903B57">
        <w:rPr>
          <w:rFonts w:ascii="Calibri" w:eastAsia="Calibri" w:hAnsi="Calibri"/>
          <w:sz w:val="28"/>
          <w:szCs w:val="28"/>
          <w:lang w:eastAsia="en-US"/>
        </w:rPr>
        <w:t>Vous avez le droit de consulter votre dossier sur rendez-vous.</w:t>
      </w:r>
    </w:p>
    <w:p w14:paraId="21C9E227" w14:textId="77777777" w:rsidR="00903B57" w:rsidRPr="00903B57" w:rsidRDefault="00903B57" w:rsidP="00903B57">
      <w:pPr>
        <w:spacing w:after="200" w:line="276" w:lineRule="auto"/>
        <w:rPr>
          <w:rFonts w:ascii="Calibri" w:eastAsia="Calibri" w:hAnsi="Calibri"/>
          <w:sz w:val="28"/>
          <w:szCs w:val="28"/>
          <w:lang w:eastAsia="en-US"/>
        </w:rPr>
      </w:pPr>
    </w:p>
    <w:p w14:paraId="58F5C6C3" w14:textId="77777777" w:rsidR="00903B57" w:rsidRPr="00903B57" w:rsidRDefault="00903B57" w:rsidP="00903B57">
      <w:pPr>
        <w:spacing w:after="200" w:line="276" w:lineRule="auto"/>
        <w:rPr>
          <w:rFonts w:ascii="Calibri" w:eastAsia="Calibri" w:hAnsi="Calibri"/>
          <w:sz w:val="28"/>
          <w:szCs w:val="28"/>
          <w:lang w:eastAsia="en-US"/>
        </w:rPr>
      </w:pPr>
    </w:p>
    <w:p w14:paraId="67D70373" w14:textId="77777777" w:rsidR="00903B57" w:rsidRPr="00903B57" w:rsidRDefault="00903B57" w:rsidP="00903B57">
      <w:pPr>
        <w:spacing w:after="200" w:line="276" w:lineRule="auto"/>
        <w:rPr>
          <w:rFonts w:ascii="Calibri" w:eastAsia="Calibri" w:hAnsi="Calibri"/>
          <w:b/>
          <w:color w:val="002060"/>
          <w:sz w:val="28"/>
          <w:szCs w:val="28"/>
          <w:lang w:eastAsia="en-US"/>
        </w:rPr>
      </w:pPr>
      <w:r w:rsidRPr="00903B57">
        <w:rPr>
          <w:rFonts w:ascii="Calibri" w:eastAsia="Calibri" w:hAnsi="Calibri"/>
          <w:noProof/>
          <w:sz w:val="22"/>
          <w:szCs w:val="22"/>
        </w:rPr>
        <w:drawing>
          <wp:anchor distT="18415" distB="17145" distL="133350" distR="133350" simplePos="0" relativeHeight="251683840" behindDoc="0" locked="0" layoutInCell="1" allowOverlap="1" wp14:anchorId="7D594C98" wp14:editId="65DC4F43">
            <wp:simplePos x="0" y="0"/>
            <wp:positionH relativeFrom="margin">
              <wp:posOffset>5348605</wp:posOffset>
            </wp:positionH>
            <wp:positionV relativeFrom="page">
              <wp:posOffset>4752975</wp:posOffset>
            </wp:positionV>
            <wp:extent cx="1066800" cy="1506855"/>
            <wp:effectExtent l="0" t="0" r="0" b="0"/>
            <wp:wrapNone/>
            <wp:docPr id="44" name="Image 49" descr="Une image contenant texte, reçu, capture d’écran, Polic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 49" descr="Une image contenant texte, reçu, capture d’écran, Police&#10;&#10;Description générée automatiquement"/>
                    <pic:cNvPicPr>
                      <a:picLocks noChangeAspect="1" noChangeArrowheads="1"/>
                    </pic:cNvPicPr>
                  </pic:nvPicPr>
                  <pic:blipFill>
                    <a:blip r:embed="rId64"/>
                    <a:stretch>
                      <a:fillRect/>
                    </a:stretch>
                  </pic:blipFill>
                  <pic:spPr bwMode="auto">
                    <a:xfrm>
                      <a:off x="0" y="0"/>
                      <a:ext cx="1066800" cy="1506855"/>
                    </a:xfrm>
                    <a:prstGeom prst="rect">
                      <a:avLst/>
                    </a:prstGeom>
                  </pic:spPr>
                </pic:pic>
              </a:graphicData>
            </a:graphic>
          </wp:anchor>
        </w:drawing>
      </w:r>
      <w:r w:rsidRPr="00903B57">
        <w:rPr>
          <w:rFonts w:ascii="Calibri" w:eastAsia="Calibri" w:hAnsi="Calibri"/>
          <w:b/>
          <w:color w:val="002060"/>
          <w:sz w:val="28"/>
          <w:szCs w:val="28"/>
          <w:lang w:eastAsia="en-US"/>
        </w:rPr>
        <w:t>COMBIEN VOUS COUTE VOTRE MESURE DE PROTECTION ?</w:t>
      </w:r>
    </w:p>
    <w:p w14:paraId="3EAC4019" w14:textId="77777777" w:rsidR="00903B57" w:rsidRPr="00903B57" w:rsidRDefault="00903B57" w:rsidP="00903B57">
      <w:pPr>
        <w:spacing w:after="200" w:line="276" w:lineRule="auto"/>
        <w:rPr>
          <w:rFonts w:ascii="Calibri" w:eastAsia="Calibri" w:hAnsi="Calibri"/>
          <w:sz w:val="28"/>
          <w:szCs w:val="28"/>
          <w:lang w:eastAsia="en-US"/>
        </w:rPr>
      </w:pPr>
      <w:r w:rsidRPr="00903B57">
        <w:rPr>
          <w:rFonts w:ascii="Calibri" w:eastAsia="Calibri" w:hAnsi="Calibri"/>
          <w:sz w:val="28"/>
          <w:szCs w:val="28"/>
          <w:lang w:eastAsia="en-US"/>
        </w:rPr>
        <w:t xml:space="preserve">La loi prévoit que vous payez des frais pour votre mesure selon </w:t>
      </w:r>
    </w:p>
    <w:p w14:paraId="7123D971" w14:textId="77777777" w:rsidR="00903B57" w:rsidRPr="00903B57" w:rsidRDefault="00903B57" w:rsidP="00903B57">
      <w:pPr>
        <w:spacing w:after="200" w:line="276" w:lineRule="auto"/>
        <w:rPr>
          <w:rFonts w:ascii="Calibri" w:eastAsia="Calibri" w:hAnsi="Calibri"/>
          <w:sz w:val="28"/>
          <w:szCs w:val="28"/>
          <w:lang w:eastAsia="en-US"/>
        </w:rPr>
      </w:pPr>
      <w:r w:rsidRPr="00903B57">
        <w:rPr>
          <w:rFonts w:ascii="Calibri" w:eastAsia="Calibri" w:hAnsi="Calibri"/>
          <w:sz w:val="28"/>
          <w:szCs w:val="28"/>
          <w:lang w:eastAsia="en-US"/>
        </w:rPr>
        <w:t>vos ressources.</w:t>
      </w:r>
    </w:p>
    <w:p w14:paraId="0759C681" w14:textId="77777777" w:rsidR="00903B57" w:rsidRPr="00903B57" w:rsidRDefault="00903B57" w:rsidP="00903B57">
      <w:pPr>
        <w:rPr>
          <w:rFonts w:ascii="Calibri" w:eastAsia="Calibri" w:hAnsi="Calibri"/>
          <w:sz w:val="28"/>
          <w:szCs w:val="28"/>
          <w:lang w:eastAsia="en-US"/>
        </w:rPr>
      </w:pPr>
      <w:r w:rsidRPr="00903B57">
        <w:rPr>
          <w:rFonts w:ascii="Calibri" w:eastAsia="Calibri" w:hAnsi="Calibri" w:cs="Arial"/>
          <w:bCs/>
          <w:sz w:val="28"/>
          <w:szCs w:val="28"/>
          <w:lang w:eastAsia="en-US"/>
        </w:rPr>
        <w:t>Le montant de votre participation est dans votre document individuel de protection.</w:t>
      </w:r>
    </w:p>
    <w:p w14:paraId="1A20FF7C" w14:textId="77777777" w:rsidR="00903B57" w:rsidRPr="00903B57" w:rsidRDefault="00903B57" w:rsidP="00903B57">
      <w:pPr>
        <w:spacing w:after="200" w:line="276" w:lineRule="auto"/>
        <w:rPr>
          <w:rFonts w:ascii="Calibri" w:eastAsia="Calibri" w:hAnsi="Calibri"/>
          <w:sz w:val="28"/>
          <w:szCs w:val="28"/>
          <w:lang w:eastAsia="en-US"/>
        </w:rPr>
      </w:pPr>
    </w:p>
    <w:p w14:paraId="7EF5E97F" w14:textId="77777777" w:rsidR="00903B57" w:rsidRPr="00903B57" w:rsidRDefault="00903B57" w:rsidP="00903B57">
      <w:pPr>
        <w:spacing w:after="200" w:line="276" w:lineRule="auto"/>
        <w:rPr>
          <w:rFonts w:ascii="Calibri" w:eastAsia="Calibri" w:hAnsi="Calibri"/>
          <w:sz w:val="28"/>
          <w:szCs w:val="28"/>
          <w:lang w:eastAsia="en-US"/>
        </w:rPr>
      </w:pPr>
    </w:p>
    <w:p w14:paraId="3B0BA8D8" w14:textId="3698D15E" w:rsidR="00903B57" w:rsidRPr="00903B57" w:rsidRDefault="00903B57" w:rsidP="00903B57">
      <w:pPr>
        <w:spacing w:after="200" w:line="276" w:lineRule="auto"/>
        <w:rPr>
          <w:rFonts w:ascii="Calibri" w:eastAsia="Calibri" w:hAnsi="Calibri"/>
          <w:b/>
          <w:color w:val="002060"/>
          <w:sz w:val="28"/>
          <w:szCs w:val="28"/>
          <w:lang w:eastAsia="en-US"/>
        </w:rPr>
      </w:pPr>
      <w:r w:rsidRPr="00903B57">
        <w:rPr>
          <w:rFonts w:ascii="Calibri" w:eastAsia="Calibri" w:hAnsi="Calibri"/>
          <w:b/>
          <w:color w:val="002060"/>
          <w:sz w:val="28"/>
          <w:szCs w:val="28"/>
          <w:lang w:eastAsia="en-US"/>
        </w:rPr>
        <w:t>POUR MIEUX VOUS AIDER</w:t>
      </w:r>
    </w:p>
    <w:p w14:paraId="49593C1D" w14:textId="77777777" w:rsidR="00903B57" w:rsidRPr="00903B57" w:rsidRDefault="00903B57" w:rsidP="00903B57">
      <w:pPr>
        <w:spacing w:after="200" w:line="276" w:lineRule="auto"/>
        <w:rPr>
          <w:rFonts w:ascii="Calibri" w:eastAsia="Calibri" w:hAnsi="Calibri"/>
          <w:sz w:val="28"/>
          <w:szCs w:val="28"/>
          <w:lang w:eastAsia="en-US"/>
        </w:rPr>
      </w:pPr>
      <w:r w:rsidRPr="00903B57">
        <w:rPr>
          <w:rFonts w:ascii="Calibri" w:eastAsia="Calibri" w:hAnsi="Calibri"/>
          <w:sz w:val="28"/>
          <w:szCs w:val="28"/>
          <w:lang w:eastAsia="en-US"/>
        </w:rPr>
        <w:t>Chaque année votre délégué vous donne un questionnaire.</w:t>
      </w:r>
    </w:p>
    <w:p w14:paraId="7F63EF9C" w14:textId="1FA4C337" w:rsidR="00903B57" w:rsidRPr="00903B57" w:rsidRDefault="00961969" w:rsidP="00903B57">
      <w:pPr>
        <w:spacing w:after="200" w:line="276" w:lineRule="auto"/>
        <w:rPr>
          <w:rFonts w:ascii="Calibri" w:eastAsia="Calibri" w:hAnsi="Calibri"/>
          <w:sz w:val="28"/>
          <w:szCs w:val="28"/>
          <w:lang w:eastAsia="en-US"/>
        </w:rPr>
      </w:pPr>
      <w:r w:rsidRPr="00903B57">
        <w:rPr>
          <w:rFonts w:ascii="Calibri" w:eastAsia="Calibri" w:hAnsi="Calibri"/>
          <w:noProof/>
          <w:sz w:val="22"/>
          <w:szCs w:val="22"/>
        </w:rPr>
        <w:drawing>
          <wp:anchor distT="0" distB="0" distL="114300" distR="123190" simplePos="0" relativeHeight="251719680" behindDoc="0" locked="0" layoutInCell="1" allowOverlap="1" wp14:anchorId="688819F2" wp14:editId="7DAD9680">
            <wp:simplePos x="0" y="0"/>
            <wp:positionH relativeFrom="column">
              <wp:posOffset>2684326</wp:posOffset>
            </wp:positionH>
            <wp:positionV relativeFrom="page">
              <wp:posOffset>6106886</wp:posOffset>
            </wp:positionV>
            <wp:extent cx="333375" cy="304800"/>
            <wp:effectExtent l="0" t="0" r="0" b="0"/>
            <wp:wrapNone/>
            <wp:docPr id="46" name="Imag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 211"/>
                    <pic:cNvPicPr>
                      <a:picLocks noChangeAspect="1" noChangeArrowheads="1"/>
                    </pic:cNvPicPr>
                  </pic:nvPicPr>
                  <pic:blipFill>
                    <a:blip r:embed="rId65"/>
                    <a:stretch>
                      <a:fillRect/>
                    </a:stretch>
                  </pic:blipFill>
                  <pic:spPr bwMode="auto">
                    <a:xfrm>
                      <a:off x="0" y="0"/>
                      <a:ext cx="333375" cy="304800"/>
                    </a:xfrm>
                    <a:prstGeom prst="rect">
                      <a:avLst/>
                    </a:prstGeom>
                  </pic:spPr>
                </pic:pic>
              </a:graphicData>
            </a:graphic>
          </wp:anchor>
        </w:drawing>
      </w:r>
      <w:r w:rsidRPr="00903B57">
        <w:rPr>
          <w:rFonts w:ascii="Calibri" w:eastAsia="Calibri" w:hAnsi="Calibri"/>
          <w:noProof/>
          <w:sz w:val="22"/>
          <w:szCs w:val="22"/>
        </w:rPr>
        <w:drawing>
          <wp:anchor distT="0" distB="0" distL="114300" distR="120650" simplePos="0" relativeHeight="251682816" behindDoc="0" locked="0" layoutInCell="1" allowOverlap="1" wp14:anchorId="4FD9BAD8" wp14:editId="18FA29A6">
            <wp:simplePos x="0" y="0"/>
            <wp:positionH relativeFrom="column">
              <wp:posOffset>2266768</wp:posOffset>
            </wp:positionH>
            <wp:positionV relativeFrom="page">
              <wp:posOffset>6110787</wp:posOffset>
            </wp:positionV>
            <wp:extent cx="316865" cy="286385"/>
            <wp:effectExtent l="0" t="0" r="0" b="0"/>
            <wp:wrapNone/>
            <wp:docPr id="45" name="Imag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e 197"/>
                    <pic:cNvPicPr>
                      <a:picLocks noChangeAspect="1" noChangeArrowheads="1"/>
                    </pic:cNvPicPr>
                  </pic:nvPicPr>
                  <pic:blipFill>
                    <a:blip r:embed="rId66"/>
                    <a:srcRect l="16358"/>
                    <a:stretch>
                      <a:fillRect/>
                    </a:stretch>
                  </pic:blipFill>
                  <pic:spPr bwMode="auto">
                    <a:xfrm>
                      <a:off x="0" y="0"/>
                      <a:ext cx="316865" cy="286385"/>
                    </a:xfrm>
                    <a:prstGeom prst="rect">
                      <a:avLst/>
                    </a:prstGeom>
                  </pic:spPr>
                </pic:pic>
              </a:graphicData>
            </a:graphic>
          </wp:anchor>
        </w:drawing>
      </w:r>
      <w:r w:rsidR="00903B57" w:rsidRPr="00903B57">
        <w:rPr>
          <w:rFonts w:ascii="Calibri" w:eastAsia="Calibri" w:hAnsi="Calibri"/>
          <w:sz w:val="28"/>
          <w:szCs w:val="28"/>
          <w:lang w:eastAsia="en-US"/>
        </w:rPr>
        <w:t>Dites ce que vous pensez.</w:t>
      </w:r>
    </w:p>
    <w:p w14:paraId="37EC3406" w14:textId="21F9BF1B" w:rsidR="00903B57" w:rsidRPr="00903B57" w:rsidRDefault="00903B57" w:rsidP="00903B57">
      <w:pPr>
        <w:spacing w:after="200" w:line="276" w:lineRule="auto"/>
        <w:rPr>
          <w:rFonts w:ascii="Calibri" w:eastAsia="Calibri" w:hAnsi="Calibri"/>
          <w:sz w:val="28"/>
          <w:szCs w:val="28"/>
          <w:lang w:eastAsia="en-US"/>
        </w:rPr>
      </w:pPr>
    </w:p>
    <w:p w14:paraId="7B94A9DC" w14:textId="77777777" w:rsidR="00903B57" w:rsidRPr="00903B57" w:rsidRDefault="00903B57" w:rsidP="00903B57">
      <w:pPr>
        <w:spacing w:after="200" w:line="276" w:lineRule="auto"/>
        <w:rPr>
          <w:rFonts w:ascii="Calibri" w:eastAsia="Calibri" w:hAnsi="Calibri"/>
          <w:sz w:val="28"/>
          <w:szCs w:val="28"/>
          <w:lang w:eastAsia="en-US"/>
        </w:rPr>
      </w:pPr>
    </w:p>
    <w:p w14:paraId="11455B67" w14:textId="77777777" w:rsidR="00903B57" w:rsidRDefault="00903B57" w:rsidP="00903B57">
      <w:pPr>
        <w:spacing w:after="200" w:line="276" w:lineRule="auto"/>
        <w:rPr>
          <w:rFonts w:ascii="Calibri" w:eastAsia="Calibri" w:hAnsi="Calibri"/>
          <w:sz w:val="28"/>
          <w:szCs w:val="28"/>
          <w:lang w:eastAsia="en-US"/>
        </w:rPr>
      </w:pPr>
    </w:p>
    <w:p w14:paraId="5659ED04" w14:textId="77777777" w:rsidR="00831B78" w:rsidRDefault="00831B78" w:rsidP="00903B57">
      <w:pPr>
        <w:spacing w:after="200" w:line="276" w:lineRule="auto"/>
        <w:rPr>
          <w:rFonts w:ascii="Calibri" w:eastAsia="Calibri" w:hAnsi="Calibri"/>
          <w:sz w:val="28"/>
          <w:szCs w:val="28"/>
          <w:lang w:eastAsia="en-US"/>
        </w:rPr>
      </w:pPr>
    </w:p>
    <w:p w14:paraId="4589CE74" w14:textId="77777777" w:rsidR="00831B78" w:rsidRDefault="00831B78" w:rsidP="00903B57">
      <w:pPr>
        <w:spacing w:after="200" w:line="276" w:lineRule="auto"/>
        <w:rPr>
          <w:rFonts w:ascii="Calibri" w:eastAsia="Calibri" w:hAnsi="Calibri"/>
          <w:sz w:val="28"/>
          <w:szCs w:val="28"/>
          <w:lang w:eastAsia="en-US"/>
        </w:rPr>
      </w:pPr>
    </w:p>
    <w:p w14:paraId="79B741AC" w14:textId="77777777" w:rsidR="00831B78" w:rsidRPr="00903B57" w:rsidRDefault="00831B78" w:rsidP="00903B57">
      <w:pPr>
        <w:spacing w:after="200" w:line="276" w:lineRule="auto"/>
        <w:rPr>
          <w:rFonts w:ascii="Calibri" w:eastAsia="Calibri" w:hAnsi="Calibri"/>
          <w:sz w:val="28"/>
          <w:szCs w:val="28"/>
          <w:lang w:eastAsia="en-US"/>
        </w:rPr>
      </w:pPr>
    </w:p>
    <w:p w14:paraId="2CD04946" w14:textId="77777777" w:rsidR="00903B57" w:rsidRPr="00903B57" w:rsidRDefault="00903B57" w:rsidP="00903B57">
      <w:pPr>
        <w:spacing w:after="200" w:line="276" w:lineRule="auto"/>
        <w:rPr>
          <w:rFonts w:ascii="Calibri" w:eastAsia="Calibri" w:hAnsi="Calibri"/>
          <w:sz w:val="28"/>
          <w:szCs w:val="28"/>
          <w:lang w:eastAsia="en-US"/>
        </w:rPr>
      </w:pPr>
    </w:p>
    <w:p w14:paraId="4D97C783" w14:textId="77777777" w:rsidR="00903B57" w:rsidRPr="00903B57" w:rsidRDefault="00903B57" w:rsidP="00903B57">
      <w:pPr>
        <w:spacing w:after="200" w:line="276" w:lineRule="auto"/>
        <w:rPr>
          <w:rFonts w:ascii="Calibri" w:eastAsia="Calibri" w:hAnsi="Calibri"/>
          <w:sz w:val="28"/>
          <w:szCs w:val="28"/>
          <w:lang w:eastAsia="en-US"/>
        </w:rPr>
      </w:pPr>
    </w:p>
    <w:p w14:paraId="52CDD890" w14:textId="77777777" w:rsidR="00903B57" w:rsidRPr="00903B57" w:rsidRDefault="00903B57" w:rsidP="00903B57">
      <w:pPr>
        <w:spacing w:after="200" w:line="276" w:lineRule="auto"/>
        <w:rPr>
          <w:rFonts w:ascii="Calibri" w:eastAsia="Calibri" w:hAnsi="Calibri"/>
          <w:sz w:val="28"/>
          <w:szCs w:val="28"/>
          <w:lang w:eastAsia="en-US"/>
        </w:rPr>
      </w:pPr>
    </w:p>
    <w:p w14:paraId="3DF9DC56" w14:textId="77777777" w:rsidR="00903B57" w:rsidRPr="00903B57" w:rsidRDefault="00903B57" w:rsidP="00903B57">
      <w:pPr>
        <w:spacing w:after="200" w:line="276" w:lineRule="auto"/>
        <w:rPr>
          <w:rFonts w:ascii="Calibri" w:eastAsia="Calibri" w:hAnsi="Calibri"/>
          <w:sz w:val="28"/>
          <w:szCs w:val="28"/>
          <w:lang w:eastAsia="en-US"/>
        </w:rPr>
      </w:pPr>
    </w:p>
    <w:p w14:paraId="3586A8C8" w14:textId="77777777" w:rsidR="00903B57" w:rsidRPr="00903B57" w:rsidRDefault="00903B57" w:rsidP="00903B57">
      <w:pPr>
        <w:spacing w:after="200" w:line="276" w:lineRule="auto"/>
        <w:rPr>
          <w:rFonts w:ascii="Calibri" w:eastAsia="Calibri" w:hAnsi="Calibri"/>
          <w:b/>
          <w:sz w:val="28"/>
          <w:szCs w:val="28"/>
          <w:lang w:eastAsia="en-US"/>
        </w:rPr>
      </w:pPr>
      <w:r w:rsidRPr="00903B57">
        <w:rPr>
          <w:rFonts w:ascii="Calibri" w:eastAsia="Calibri" w:hAnsi="Calibri"/>
          <w:b/>
          <w:color w:val="002060"/>
          <w:sz w:val="28"/>
          <w:szCs w:val="28"/>
          <w:lang w:eastAsia="en-US"/>
        </w:rPr>
        <w:t>SI VOUS N’ETES PAS D’ACCORD</w:t>
      </w:r>
    </w:p>
    <w:p w14:paraId="0A05DCD2" w14:textId="77777777" w:rsidR="00903B57" w:rsidRPr="00903B57" w:rsidRDefault="00903B57" w:rsidP="00903B57">
      <w:pPr>
        <w:spacing w:after="200" w:line="276" w:lineRule="auto"/>
        <w:rPr>
          <w:rFonts w:ascii="Calibri" w:eastAsia="Calibri" w:hAnsi="Calibri"/>
          <w:sz w:val="28"/>
          <w:szCs w:val="28"/>
          <w:lang w:eastAsia="en-US"/>
        </w:rPr>
      </w:pPr>
      <w:r w:rsidRPr="00903B57">
        <w:rPr>
          <w:rFonts w:ascii="Calibri" w:eastAsia="Calibri" w:hAnsi="Calibri"/>
          <w:sz w:val="28"/>
          <w:szCs w:val="28"/>
          <w:lang w:eastAsia="en-US"/>
        </w:rPr>
        <w:t>Pour contester votre mesure, écrivez à la Cour d’Appel de Montpellier dans les 15 jours.</w:t>
      </w:r>
    </w:p>
    <w:p w14:paraId="1DF527CD" w14:textId="65D05117" w:rsidR="00903B57" w:rsidRPr="00903B57" w:rsidRDefault="00903B57" w:rsidP="00903B57">
      <w:pPr>
        <w:spacing w:after="200" w:line="276" w:lineRule="auto"/>
        <w:rPr>
          <w:rFonts w:ascii="Calibri" w:eastAsia="Calibri" w:hAnsi="Calibri"/>
          <w:sz w:val="28"/>
          <w:szCs w:val="28"/>
          <w:lang w:eastAsia="en-US"/>
        </w:rPr>
      </w:pPr>
      <w:r w:rsidRPr="00903B57">
        <w:rPr>
          <w:rFonts w:ascii="Calibri" w:eastAsia="Calibri" w:hAnsi="Calibri"/>
          <w:sz w:val="28"/>
          <w:szCs w:val="28"/>
          <w:lang w:eastAsia="en-US"/>
        </w:rPr>
        <w:t xml:space="preserve">                  </w:t>
      </w:r>
      <w:r w:rsidRPr="00903B57">
        <w:rPr>
          <w:rFonts w:ascii="Calibri" w:eastAsia="Calibri" w:hAnsi="Calibri"/>
          <w:sz w:val="56"/>
          <w:szCs w:val="28"/>
          <w:lang w:eastAsia="en-US"/>
        </w:rPr>
        <w:t xml:space="preserve">  </w:t>
      </w:r>
      <w:r w:rsidRPr="00903B57">
        <w:rPr>
          <w:rFonts w:ascii="Calibri" w:eastAsia="Calibri" w:hAnsi="Calibri"/>
          <w:sz w:val="28"/>
          <w:szCs w:val="28"/>
          <w:lang w:eastAsia="en-US"/>
        </w:rPr>
        <w:t>Cour d’Appel de Montpellier</w:t>
      </w:r>
    </w:p>
    <w:p w14:paraId="6104B033" w14:textId="77777777" w:rsidR="00903B57" w:rsidRPr="00903B57" w:rsidRDefault="00903B57" w:rsidP="00903B57">
      <w:pPr>
        <w:spacing w:after="200" w:line="276" w:lineRule="auto"/>
        <w:rPr>
          <w:rFonts w:ascii="Calibri" w:eastAsia="Calibri" w:hAnsi="Calibri"/>
          <w:sz w:val="28"/>
          <w:szCs w:val="28"/>
          <w:lang w:eastAsia="en-US"/>
        </w:rPr>
      </w:pPr>
      <w:r w:rsidRPr="00903B57">
        <w:rPr>
          <w:rFonts w:ascii="Calibri" w:eastAsia="Calibri" w:hAnsi="Calibri"/>
          <w:sz w:val="28"/>
          <w:szCs w:val="28"/>
          <w:lang w:eastAsia="en-US"/>
        </w:rPr>
        <w:t xml:space="preserve">                       1 rue Foch</w:t>
      </w:r>
    </w:p>
    <w:p w14:paraId="0BE86E5F" w14:textId="77777777" w:rsidR="00903B57" w:rsidRPr="00903B57" w:rsidRDefault="00903B57" w:rsidP="00903B57">
      <w:pPr>
        <w:spacing w:after="200" w:line="276" w:lineRule="auto"/>
        <w:rPr>
          <w:rFonts w:ascii="Calibri" w:eastAsia="Calibri" w:hAnsi="Calibri"/>
          <w:sz w:val="28"/>
          <w:szCs w:val="28"/>
          <w:lang w:eastAsia="en-US"/>
        </w:rPr>
      </w:pPr>
      <w:r w:rsidRPr="00903B57">
        <w:rPr>
          <w:rFonts w:ascii="Calibri" w:eastAsia="Calibri" w:hAnsi="Calibri"/>
          <w:sz w:val="28"/>
          <w:szCs w:val="28"/>
          <w:lang w:eastAsia="en-US"/>
        </w:rPr>
        <w:t xml:space="preserve">                       34 000 MONTPELLIER</w:t>
      </w:r>
    </w:p>
    <w:p w14:paraId="6EDEDDD1" w14:textId="77777777" w:rsidR="00903B57" w:rsidRPr="00903B57" w:rsidRDefault="00903B57" w:rsidP="00903B57">
      <w:pPr>
        <w:spacing w:after="200" w:line="276" w:lineRule="auto"/>
        <w:rPr>
          <w:rFonts w:ascii="Calibri" w:eastAsia="Calibri" w:hAnsi="Calibri"/>
          <w:sz w:val="28"/>
          <w:szCs w:val="28"/>
          <w:lang w:eastAsia="en-US"/>
        </w:rPr>
      </w:pPr>
    </w:p>
    <w:p w14:paraId="76F09AAD" w14:textId="77777777" w:rsidR="00903B57" w:rsidRPr="00903B57" w:rsidRDefault="00903B57" w:rsidP="00903B57">
      <w:pPr>
        <w:spacing w:after="200" w:line="276" w:lineRule="auto"/>
        <w:rPr>
          <w:rFonts w:ascii="Calibri" w:eastAsia="Calibri" w:hAnsi="Calibri"/>
          <w:sz w:val="28"/>
          <w:szCs w:val="28"/>
          <w:lang w:eastAsia="en-US"/>
        </w:rPr>
      </w:pPr>
      <w:r w:rsidRPr="00903B57">
        <w:rPr>
          <w:rFonts w:ascii="Calibri" w:eastAsia="Calibri" w:hAnsi="Calibri"/>
          <w:sz w:val="28"/>
          <w:szCs w:val="28"/>
          <w:lang w:eastAsia="en-US"/>
        </w:rPr>
        <w:t>Pour un problème avec le service, écrivez au juge des tutelles</w:t>
      </w:r>
    </w:p>
    <w:p w14:paraId="076AD384" w14:textId="77777777" w:rsidR="00903B57" w:rsidRPr="00903B57" w:rsidRDefault="00903B57" w:rsidP="00903B57">
      <w:pPr>
        <w:spacing w:after="200" w:line="276" w:lineRule="auto"/>
        <w:rPr>
          <w:rFonts w:ascii="Calibri" w:eastAsia="Calibri" w:hAnsi="Calibri"/>
          <w:sz w:val="28"/>
          <w:szCs w:val="28"/>
          <w:lang w:eastAsia="en-US"/>
        </w:rPr>
      </w:pPr>
      <w:r w:rsidRPr="00903B57">
        <w:rPr>
          <w:rFonts w:ascii="Calibri" w:eastAsia="Calibri" w:hAnsi="Calibri"/>
          <w:noProof/>
          <w:sz w:val="22"/>
          <w:szCs w:val="22"/>
        </w:rPr>
        <w:drawing>
          <wp:anchor distT="0" distB="9525" distL="114300" distR="123190" simplePos="0" relativeHeight="251685888" behindDoc="0" locked="0" layoutInCell="1" allowOverlap="1" wp14:anchorId="53AFC589" wp14:editId="193A04D2">
            <wp:simplePos x="0" y="0"/>
            <wp:positionH relativeFrom="column">
              <wp:posOffset>-4445</wp:posOffset>
            </wp:positionH>
            <wp:positionV relativeFrom="page">
              <wp:posOffset>3590925</wp:posOffset>
            </wp:positionV>
            <wp:extent cx="676275" cy="638175"/>
            <wp:effectExtent l="0" t="0" r="0" b="0"/>
            <wp:wrapNone/>
            <wp:docPr id="48" name="Imag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 32"/>
                    <pic:cNvPicPr>
                      <a:picLocks noChangeAspect="1" noChangeArrowheads="1"/>
                    </pic:cNvPicPr>
                  </pic:nvPicPr>
                  <pic:blipFill>
                    <a:blip r:embed="rId63"/>
                    <a:stretch>
                      <a:fillRect/>
                    </a:stretch>
                  </pic:blipFill>
                  <pic:spPr bwMode="auto">
                    <a:xfrm>
                      <a:off x="0" y="0"/>
                      <a:ext cx="676275" cy="638175"/>
                    </a:xfrm>
                    <a:prstGeom prst="rect">
                      <a:avLst/>
                    </a:prstGeom>
                  </pic:spPr>
                </pic:pic>
              </a:graphicData>
            </a:graphic>
          </wp:anchor>
        </w:drawing>
      </w:r>
      <w:r w:rsidRPr="00903B57">
        <w:rPr>
          <w:rFonts w:ascii="Calibri" w:eastAsia="Calibri" w:hAnsi="Calibri"/>
          <w:sz w:val="28"/>
          <w:szCs w:val="28"/>
          <w:lang w:eastAsia="en-US"/>
        </w:rPr>
        <w:t xml:space="preserve">                          TRIBUNAL JUDICIAIRE DE PERPIGNAN</w:t>
      </w:r>
    </w:p>
    <w:p w14:paraId="28411B63" w14:textId="77777777" w:rsidR="00903B57" w:rsidRPr="00903B57" w:rsidRDefault="00903B57" w:rsidP="00903B57">
      <w:pPr>
        <w:spacing w:after="200" w:line="276" w:lineRule="auto"/>
        <w:rPr>
          <w:rFonts w:ascii="Calibri" w:eastAsia="Calibri" w:hAnsi="Calibri"/>
          <w:sz w:val="28"/>
          <w:szCs w:val="28"/>
          <w:lang w:eastAsia="en-US"/>
        </w:rPr>
      </w:pPr>
      <w:r w:rsidRPr="00903B57">
        <w:rPr>
          <w:rFonts w:ascii="Calibri" w:eastAsia="Calibri" w:hAnsi="Calibri"/>
          <w:sz w:val="28"/>
          <w:szCs w:val="28"/>
          <w:lang w:eastAsia="en-US"/>
        </w:rPr>
        <w:t xml:space="preserve">                          Service de la protection des majeurs</w:t>
      </w:r>
    </w:p>
    <w:p w14:paraId="64C473CA" w14:textId="77777777" w:rsidR="00903B57" w:rsidRPr="00903B57" w:rsidRDefault="00903B57" w:rsidP="00903B57">
      <w:pPr>
        <w:spacing w:after="200" w:line="276" w:lineRule="auto"/>
        <w:rPr>
          <w:rFonts w:ascii="Calibri" w:eastAsia="Calibri" w:hAnsi="Calibri"/>
          <w:sz w:val="28"/>
          <w:szCs w:val="28"/>
          <w:lang w:eastAsia="en-US"/>
        </w:rPr>
      </w:pPr>
      <w:r w:rsidRPr="00903B57">
        <w:rPr>
          <w:rFonts w:ascii="Calibri" w:eastAsia="Calibri" w:hAnsi="Calibri"/>
          <w:sz w:val="28"/>
          <w:szCs w:val="28"/>
          <w:lang w:eastAsia="en-US"/>
        </w:rPr>
        <w:t xml:space="preserve">                          5 boulevard des Pyrénées</w:t>
      </w:r>
    </w:p>
    <w:p w14:paraId="5F9AE984" w14:textId="77777777" w:rsidR="00903B57" w:rsidRPr="00903B57" w:rsidRDefault="00903B57" w:rsidP="00903B57">
      <w:pPr>
        <w:spacing w:after="200" w:line="276" w:lineRule="auto"/>
        <w:rPr>
          <w:rFonts w:ascii="Calibri" w:eastAsia="Calibri" w:hAnsi="Calibri"/>
          <w:sz w:val="28"/>
          <w:szCs w:val="28"/>
          <w:lang w:eastAsia="en-US"/>
        </w:rPr>
      </w:pPr>
      <w:r w:rsidRPr="00903B57">
        <w:rPr>
          <w:rFonts w:ascii="Calibri" w:eastAsia="Calibri" w:hAnsi="Calibri"/>
          <w:sz w:val="28"/>
          <w:szCs w:val="28"/>
          <w:lang w:eastAsia="en-US"/>
        </w:rPr>
        <w:t xml:space="preserve">                          66000 PERPIGNAN</w:t>
      </w:r>
    </w:p>
    <w:p w14:paraId="54FD64B0" w14:textId="77777777" w:rsidR="00903B57" w:rsidRPr="00903B57" w:rsidRDefault="00903B57" w:rsidP="00903B57">
      <w:pPr>
        <w:spacing w:after="200" w:line="276" w:lineRule="auto"/>
        <w:rPr>
          <w:rFonts w:ascii="Calibri" w:eastAsia="Calibri" w:hAnsi="Calibri"/>
          <w:sz w:val="28"/>
          <w:szCs w:val="28"/>
          <w:lang w:eastAsia="en-US"/>
        </w:rPr>
      </w:pPr>
    </w:p>
    <w:p w14:paraId="180C97D2" w14:textId="77777777" w:rsidR="00903B57" w:rsidRPr="00903B57" w:rsidRDefault="00903B57" w:rsidP="00903B57">
      <w:pPr>
        <w:spacing w:after="200" w:line="276" w:lineRule="auto"/>
        <w:rPr>
          <w:rFonts w:ascii="Calibri" w:eastAsia="Calibri" w:hAnsi="Calibri"/>
          <w:sz w:val="28"/>
          <w:szCs w:val="28"/>
          <w:lang w:eastAsia="en-US"/>
        </w:rPr>
      </w:pPr>
    </w:p>
    <w:p w14:paraId="36290BA3" w14:textId="77777777" w:rsidR="00903B57" w:rsidRPr="00903B57" w:rsidRDefault="00903B57" w:rsidP="00903B57">
      <w:pPr>
        <w:spacing w:after="200" w:line="276" w:lineRule="auto"/>
        <w:rPr>
          <w:rFonts w:ascii="Calibri" w:eastAsia="Calibri" w:hAnsi="Calibri"/>
          <w:sz w:val="28"/>
          <w:szCs w:val="28"/>
          <w:lang w:eastAsia="en-US"/>
        </w:rPr>
      </w:pPr>
      <w:r w:rsidRPr="00903B57">
        <w:rPr>
          <w:rFonts w:ascii="Calibri" w:eastAsia="Calibri" w:hAnsi="Calibri"/>
          <w:noProof/>
          <w:sz w:val="22"/>
          <w:szCs w:val="22"/>
        </w:rPr>
        <w:drawing>
          <wp:anchor distT="0" distB="9525" distL="114300" distR="123190" simplePos="0" relativeHeight="251696128" behindDoc="0" locked="0" layoutInCell="1" allowOverlap="1" wp14:anchorId="61D79CEA" wp14:editId="27ABB8CB">
            <wp:simplePos x="0" y="0"/>
            <wp:positionH relativeFrom="column">
              <wp:posOffset>-38100</wp:posOffset>
            </wp:positionH>
            <wp:positionV relativeFrom="page">
              <wp:posOffset>5845175</wp:posOffset>
            </wp:positionV>
            <wp:extent cx="676275" cy="638175"/>
            <wp:effectExtent l="0" t="0" r="0" b="0"/>
            <wp:wrapNone/>
            <wp:docPr id="49" name="Imag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Image 33"/>
                    <pic:cNvPicPr>
                      <a:picLocks noChangeAspect="1" noChangeArrowheads="1"/>
                    </pic:cNvPicPr>
                  </pic:nvPicPr>
                  <pic:blipFill>
                    <a:blip r:embed="rId63"/>
                    <a:stretch>
                      <a:fillRect/>
                    </a:stretch>
                  </pic:blipFill>
                  <pic:spPr bwMode="auto">
                    <a:xfrm>
                      <a:off x="0" y="0"/>
                      <a:ext cx="676275" cy="638175"/>
                    </a:xfrm>
                    <a:prstGeom prst="rect">
                      <a:avLst/>
                    </a:prstGeom>
                  </pic:spPr>
                </pic:pic>
              </a:graphicData>
            </a:graphic>
          </wp:anchor>
        </w:drawing>
      </w:r>
      <w:r w:rsidRPr="00903B57">
        <w:rPr>
          <w:rFonts w:ascii="Calibri" w:eastAsia="Calibri" w:hAnsi="Calibri"/>
          <w:sz w:val="28"/>
          <w:szCs w:val="28"/>
          <w:lang w:eastAsia="en-US"/>
        </w:rPr>
        <w:t>Pour un problème avec votre délégué, écrivez à Monsieur le Directeur.</w:t>
      </w:r>
    </w:p>
    <w:p w14:paraId="5FB03678" w14:textId="77777777" w:rsidR="00903B57" w:rsidRPr="00903B57" w:rsidRDefault="00903B57" w:rsidP="00903B57">
      <w:pPr>
        <w:spacing w:after="200" w:line="276" w:lineRule="auto"/>
        <w:rPr>
          <w:rFonts w:ascii="Calibri" w:eastAsia="Calibri" w:hAnsi="Calibri"/>
          <w:sz w:val="22"/>
          <w:szCs w:val="22"/>
          <w:lang w:eastAsia="en-US"/>
        </w:rPr>
      </w:pPr>
      <w:r w:rsidRPr="00903B57">
        <w:rPr>
          <w:rFonts w:ascii="Calibri" w:eastAsia="Calibri" w:hAnsi="Calibri"/>
          <w:sz w:val="28"/>
          <w:szCs w:val="28"/>
          <w:lang w:eastAsia="en-US"/>
        </w:rPr>
        <w:t xml:space="preserve">                        Monsieur Fréderic BOUARD, Directeur de l’AT66</w:t>
      </w:r>
    </w:p>
    <w:p w14:paraId="062673A9" w14:textId="77777777" w:rsidR="00903B57" w:rsidRPr="00903B57" w:rsidRDefault="00903B57" w:rsidP="00903B57">
      <w:pPr>
        <w:spacing w:after="200" w:line="276" w:lineRule="auto"/>
        <w:rPr>
          <w:rFonts w:ascii="Calibri" w:eastAsia="Calibri" w:hAnsi="Calibri"/>
          <w:sz w:val="22"/>
          <w:szCs w:val="22"/>
          <w:lang w:eastAsia="en-US"/>
        </w:rPr>
      </w:pPr>
      <w:r w:rsidRPr="00903B57">
        <w:rPr>
          <w:rFonts w:ascii="Calibri" w:eastAsia="Calibri" w:hAnsi="Calibri"/>
          <w:sz w:val="28"/>
          <w:szCs w:val="28"/>
          <w:lang w:eastAsia="en-US"/>
        </w:rPr>
        <w:t xml:space="preserve">                        460 rue Louis Mouillard</w:t>
      </w:r>
    </w:p>
    <w:p w14:paraId="0C2FDA9D" w14:textId="77777777" w:rsidR="00903B57" w:rsidRPr="00903B57" w:rsidRDefault="00903B57" w:rsidP="00903B57">
      <w:pPr>
        <w:spacing w:after="200" w:line="276" w:lineRule="auto"/>
        <w:ind w:left="1531"/>
        <w:rPr>
          <w:rFonts w:ascii="Calibri" w:eastAsia="Calibri" w:hAnsi="Calibri"/>
          <w:sz w:val="22"/>
          <w:szCs w:val="22"/>
          <w:lang w:eastAsia="en-US"/>
        </w:rPr>
      </w:pPr>
      <w:r w:rsidRPr="00903B57">
        <w:rPr>
          <w:rFonts w:ascii="Calibri" w:eastAsia="Calibri" w:hAnsi="Calibri"/>
          <w:sz w:val="28"/>
          <w:szCs w:val="28"/>
          <w:lang w:eastAsia="en-US"/>
        </w:rPr>
        <w:t>BP 40086</w:t>
      </w:r>
    </w:p>
    <w:p w14:paraId="22E25FB3" w14:textId="77777777" w:rsidR="00903B57" w:rsidRPr="00903B57" w:rsidRDefault="00903B57" w:rsidP="00903B57">
      <w:pPr>
        <w:spacing w:after="200" w:line="276" w:lineRule="auto"/>
        <w:rPr>
          <w:rFonts w:ascii="Calibri" w:eastAsia="Calibri" w:hAnsi="Calibri"/>
          <w:sz w:val="22"/>
          <w:szCs w:val="22"/>
          <w:lang w:eastAsia="en-US"/>
        </w:rPr>
      </w:pPr>
      <w:r w:rsidRPr="00903B57">
        <w:rPr>
          <w:rFonts w:ascii="Calibri" w:eastAsia="Calibri" w:hAnsi="Calibri"/>
          <w:sz w:val="28"/>
          <w:szCs w:val="28"/>
          <w:lang w:eastAsia="en-US"/>
        </w:rPr>
        <w:t xml:space="preserve">                        66050 PERPIGNAN PPDC</w:t>
      </w:r>
    </w:p>
    <w:p w14:paraId="617E2560" w14:textId="77777777" w:rsidR="00903B57" w:rsidRPr="00903B57" w:rsidRDefault="00903B57" w:rsidP="00903B57">
      <w:pPr>
        <w:spacing w:after="200" w:line="276" w:lineRule="auto"/>
        <w:rPr>
          <w:rFonts w:ascii="Calibri" w:eastAsia="Calibri" w:hAnsi="Calibri"/>
          <w:sz w:val="28"/>
          <w:szCs w:val="28"/>
          <w:lang w:eastAsia="en-US"/>
        </w:rPr>
      </w:pPr>
    </w:p>
    <w:p w14:paraId="3F6CBB6D" w14:textId="77777777" w:rsidR="00903B57" w:rsidRPr="00903B57" w:rsidRDefault="00903B57" w:rsidP="00903B57">
      <w:pPr>
        <w:spacing w:after="200" w:line="276" w:lineRule="auto"/>
        <w:rPr>
          <w:rFonts w:ascii="Calibri" w:eastAsia="Calibri" w:hAnsi="Calibri"/>
          <w:sz w:val="28"/>
          <w:szCs w:val="28"/>
          <w:lang w:eastAsia="en-US"/>
        </w:rPr>
      </w:pPr>
    </w:p>
    <w:p w14:paraId="495F1F7C" w14:textId="77777777" w:rsidR="00903B57" w:rsidRPr="00903B57" w:rsidRDefault="00903B57" w:rsidP="00903B57">
      <w:pPr>
        <w:spacing w:after="200" w:line="276" w:lineRule="auto"/>
        <w:rPr>
          <w:rFonts w:ascii="Calibri" w:eastAsia="Calibri" w:hAnsi="Calibri"/>
          <w:sz w:val="28"/>
          <w:szCs w:val="28"/>
          <w:lang w:eastAsia="en-US"/>
        </w:rPr>
      </w:pPr>
      <w:r w:rsidRPr="00903B57">
        <w:rPr>
          <w:rFonts w:ascii="Calibri" w:eastAsia="Calibri" w:hAnsi="Calibri"/>
          <w:sz w:val="28"/>
          <w:szCs w:val="28"/>
          <w:lang w:eastAsia="en-US"/>
        </w:rPr>
        <w:t>Nous vous remercions de votre attention. Le service reste à votre écoute.</w:t>
      </w:r>
    </w:p>
    <w:p w14:paraId="6147BE8C" w14:textId="77777777" w:rsidR="00903B57" w:rsidRPr="00903B57" w:rsidRDefault="00903B57" w:rsidP="00903B57">
      <w:pPr>
        <w:spacing w:after="200" w:line="276" w:lineRule="auto"/>
        <w:rPr>
          <w:rFonts w:ascii="Calibri" w:eastAsia="Calibri" w:hAnsi="Calibri"/>
          <w:sz w:val="28"/>
          <w:szCs w:val="28"/>
          <w:lang w:eastAsia="en-US"/>
        </w:rPr>
      </w:pPr>
    </w:p>
    <w:p w14:paraId="1865ED49" w14:textId="77777777" w:rsidR="00903B57" w:rsidRPr="00903B57" w:rsidRDefault="00903B57" w:rsidP="00903B57">
      <w:pPr>
        <w:spacing w:after="200" w:line="276" w:lineRule="auto"/>
        <w:rPr>
          <w:rFonts w:ascii="Calibri" w:eastAsia="Calibri" w:hAnsi="Calibri"/>
          <w:sz w:val="28"/>
          <w:szCs w:val="28"/>
          <w:lang w:eastAsia="en-US"/>
        </w:rPr>
      </w:pPr>
    </w:p>
    <w:p w14:paraId="6A2A8358" w14:textId="77777777" w:rsidR="00903B57" w:rsidRPr="00903B57" w:rsidRDefault="00903B57" w:rsidP="00903B57">
      <w:pPr>
        <w:spacing w:after="200" w:line="276" w:lineRule="auto"/>
        <w:rPr>
          <w:rFonts w:ascii="Calibri" w:eastAsia="Calibri" w:hAnsi="Calibri"/>
          <w:sz w:val="22"/>
          <w:szCs w:val="22"/>
          <w:lang w:eastAsia="en-US"/>
        </w:rPr>
      </w:pPr>
      <w:r w:rsidRPr="00903B57">
        <w:rPr>
          <w:rFonts w:ascii="Calibri" w:eastAsia="Calibri" w:hAnsi="Calibri"/>
          <w:noProof/>
          <w:sz w:val="22"/>
          <w:szCs w:val="22"/>
        </w:rPr>
        <w:drawing>
          <wp:anchor distT="0" distB="9525" distL="114300" distR="123190" simplePos="0" relativeHeight="251699200" behindDoc="0" locked="0" layoutInCell="1" allowOverlap="1" wp14:anchorId="01DCF9EC" wp14:editId="156C92BA">
            <wp:simplePos x="0" y="0"/>
            <wp:positionH relativeFrom="margin">
              <wp:posOffset>1685176</wp:posOffset>
            </wp:positionH>
            <wp:positionV relativeFrom="margin">
              <wp:posOffset>387397</wp:posOffset>
            </wp:positionV>
            <wp:extent cx="714375" cy="714375"/>
            <wp:effectExtent l="0" t="0" r="0" b="0"/>
            <wp:wrapNone/>
            <wp:docPr id="50" name="Image 40" descr="Une image contenant Panneau de signalisation, sign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 40" descr="Une image contenant Panneau de signalisation, signe&#10;&#10;Description générée automatiquement"/>
                    <pic:cNvPicPr>
                      <a:picLocks noChangeAspect="1" noChangeArrowheads="1"/>
                    </pic:cNvPicPr>
                  </pic:nvPicPr>
                  <pic:blipFill>
                    <a:blip r:embed="rId67"/>
                    <a:stretch>
                      <a:fillRect/>
                    </a:stretch>
                  </pic:blipFill>
                  <pic:spPr bwMode="auto">
                    <a:xfrm>
                      <a:off x="0" y="0"/>
                      <a:ext cx="714375" cy="714375"/>
                    </a:xfrm>
                    <a:prstGeom prst="rect">
                      <a:avLst/>
                    </a:prstGeom>
                  </pic:spPr>
                </pic:pic>
              </a:graphicData>
            </a:graphic>
          </wp:anchor>
        </w:drawing>
      </w:r>
    </w:p>
    <w:p w14:paraId="7BFDB183" w14:textId="77777777" w:rsidR="00903B57" w:rsidRPr="00903B57" w:rsidRDefault="00903B57" w:rsidP="00903B57">
      <w:pPr>
        <w:spacing w:after="200" w:line="276" w:lineRule="auto"/>
        <w:rPr>
          <w:rFonts w:ascii="Calibri" w:eastAsia="Calibri" w:hAnsi="Calibri"/>
          <w:b/>
          <w:color w:val="002060"/>
          <w:sz w:val="28"/>
          <w:szCs w:val="28"/>
          <w:lang w:eastAsia="en-US"/>
        </w:rPr>
      </w:pPr>
      <w:r w:rsidRPr="00903B57">
        <w:rPr>
          <w:rFonts w:ascii="Calibri" w:eastAsia="Calibri" w:hAnsi="Calibri"/>
          <w:b/>
          <w:color w:val="002060"/>
          <w:sz w:val="28"/>
          <w:szCs w:val="28"/>
          <w:lang w:eastAsia="en-US"/>
        </w:rPr>
        <w:t>EN CAS D’URGENCE</w:t>
      </w:r>
    </w:p>
    <w:p w14:paraId="4E8FFA08" w14:textId="77777777" w:rsidR="00903B57" w:rsidRPr="00903B57" w:rsidRDefault="00903B57" w:rsidP="00903B57">
      <w:pPr>
        <w:spacing w:after="200" w:line="276" w:lineRule="auto"/>
        <w:rPr>
          <w:rFonts w:ascii="Calibri" w:eastAsia="Calibri" w:hAnsi="Calibri"/>
          <w:b/>
          <w:color w:val="002060"/>
          <w:sz w:val="28"/>
          <w:szCs w:val="28"/>
          <w:lang w:eastAsia="en-US"/>
        </w:rPr>
      </w:pPr>
      <w:r w:rsidRPr="00903B57">
        <w:rPr>
          <w:rFonts w:ascii="Calibri" w:eastAsia="Calibri" w:hAnsi="Calibri"/>
          <w:noProof/>
          <w:sz w:val="22"/>
          <w:szCs w:val="22"/>
        </w:rPr>
        <w:drawing>
          <wp:anchor distT="0" distB="635" distL="114300" distR="114300" simplePos="0" relativeHeight="251714560" behindDoc="0" locked="0" layoutInCell="1" allowOverlap="1" wp14:anchorId="0145A1B3" wp14:editId="6758F604">
            <wp:simplePos x="0" y="0"/>
            <wp:positionH relativeFrom="column">
              <wp:posOffset>-146343</wp:posOffset>
            </wp:positionH>
            <wp:positionV relativeFrom="paragraph">
              <wp:posOffset>324807</wp:posOffset>
            </wp:positionV>
            <wp:extent cx="552450" cy="513715"/>
            <wp:effectExtent l="0" t="0" r="0" b="0"/>
            <wp:wrapNone/>
            <wp:docPr id="58" name="Imag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 53"/>
                    <pic:cNvPicPr>
                      <a:picLocks noChangeAspect="1" noChangeArrowheads="1"/>
                    </pic:cNvPicPr>
                  </pic:nvPicPr>
                  <pic:blipFill>
                    <a:blip r:embed="rId68"/>
                    <a:srcRect r="24439"/>
                    <a:stretch>
                      <a:fillRect/>
                    </a:stretch>
                  </pic:blipFill>
                  <pic:spPr bwMode="auto">
                    <a:xfrm>
                      <a:off x="0" y="0"/>
                      <a:ext cx="552450" cy="513715"/>
                    </a:xfrm>
                    <a:prstGeom prst="rect">
                      <a:avLst/>
                    </a:prstGeom>
                  </pic:spPr>
                </pic:pic>
              </a:graphicData>
            </a:graphic>
          </wp:anchor>
        </w:drawing>
      </w:r>
    </w:p>
    <w:p w14:paraId="0477E019" w14:textId="77777777" w:rsidR="00903B57" w:rsidRPr="00903B57" w:rsidRDefault="00903B57" w:rsidP="00903B57">
      <w:pPr>
        <w:spacing w:after="200" w:line="276" w:lineRule="auto"/>
        <w:ind w:firstLine="708"/>
        <w:rPr>
          <w:rFonts w:ascii="Calibri" w:eastAsia="Calibri" w:hAnsi="Calibri"/>
          <w:sz w:val="28"/>
          <w:szCs w:val="28"/>
          <w:lang w:eastAsia="en-US"/>
        </w:rPr>
      </w:pPr>
      <w:r w:rsidRPr="00903B57">
        <w:rPr>
          <w:rFonts w:ascii="Calibri" w:eastAsia="Calibri" w:hAnsi="Calibri"/>
          <w:b/>
          <w:sz w:val="28"/>
          <w:szCs w:val="28"/>
          <w:highlight w:val="yellow"/>
          <w:lang w:eastAsia="en-US"/>
        </w:rPr>
        <w:t>Pour votre mesure de protection</w:t>
      </w:r>
      <w:r w:rsidRPr="00903B57">
        <w:rPr>
          <w:rFonts w:ascii="Calibri" w:eastAsia="Calibri" w:hAnsi="Calibri"/>
          <w:b/>
          <w:sz w:val="28"/>
          <w:szCs w:val="28"/>
          <w:lang w:eastAsia="en-US"/>
        </w:rPr>
        <w:t> </w:t>
      </w:r>
      <w:r w:rsidRPr="00903B57">
        <w:rPr>
          <w:rFonts w:ascii="Calibri" w:eastAsia="Calibri" w:hAnsi="Calibri"/>
          <w:sz w:val="28"/>
          <w:szCs w:val="28"/>
          <w:lang w:eastAsia="en-US"/>
        </w:rPr>
        <w:t xml:space="preserve">: </w:t>
      </w:r>
    </w:p>
    <w:p w14:paraId="05DCD4BC" w14:textId="77777777" w:rsidR="00903B57" w:rsidRPr="00903B57" w:rsidRDefault="00903B57" w:rsidP="00903B57">
      <w:pPr>
        <w:spacing w:after="200" w:line="276" w:lineRule="auto"/>
        <w:rPr>
          <w:rFonts w:ascii="Calibri" w:eastAsia="Calibri" w:hAnsi="Calibri"/>
          <w:sz w:val="28"/>
          <w:szCs w:val="28"/>
          <w:lang w:eastAsia="en-US"/>
        </w:rPr>
      </w:pPr>
      <w:r w:rsidRPr="00903B57">
        <w:rPr>
          <w:rFonts w:ascii="Calibri" w:eastAsia="Calibri" w:hAnsi="Calibri"/>
          <w:sz w:val="28"/>
          <w:szCs w:val="28"/>
          <w:lang w:eastAsia="en-US"/>
        </w:rPr>
        <w:t xml:space="preserve">    </w:t>
      </w:r>
      <w:r w:rsidRPr="00903B57">
        <w:rPr>
          <w:rFonts w:ascii="Calibri" w:eastAsia="Calibri" w:hAnsi="Calibri"/>
          <w:sz w:val="28"/>
          <w:szCs w:val="28"/>
          <w:lang w:eastAsia="en-US"/>
        </w:rPr>
        <w:tab/>
        <w:t xml:space="preserve">  </w:t>
      </w:r>
      <w:r w:rsidRPr="00903B57">
        <w:rPr>
          <w:rFonts w:ascii="Calibri" w:eastAsia="Calibri" w:hAnsi="Calibri"/>
          <w:b/>
          <w:sz w:val="28"/>
          <w:szCs w:val="28"/>
          <w:highlight w:val="yellow"/>
          <w:lang w:eastAsia="en-US"/>
        </w:rPr>
        <w:t>AT 66</w:t>
      </w:r>
      <w:r w:rsidRPr="00903B57">
        <w:rPr>
          <w:rFonts w:ascii="Calibri" w:eastAsia="Calibri" w:hAnsi="Calibri"/>
          <w:sz w:val="28"/>
          <w:szCs w:val="28"/>
          <w:lang w:eastAsia="en-US"/>
        </w:rPr>
        <w:t> : 04.68.66.66.20</w:t>
      </w:r>
    </w:p>
    <w:p w14:paraId="03D9E5E0" w14:textId="77777777" w:rsidR="00903B57" w:rsidRPr="00903B57" w:rsidRDefault="00903B57" w:rsidP="00903B57">
      <w:pPr>
        <w:spacing w:after="200" w:line="276" w:lineRule="auto"/>
        <w:rPr>
          <w:rFonts w:ascii="Calibri" w:eastAsia="Calibri" w:hAnsi="Calibri"/>
          <w:sz w:val="28"/>
          <w:szCs w:val="28"/>
          <w:lang w:eastAsia="en-US"/>
        </w:rPr>
      </w:pPr>
    </w:p>
    <w:p w14:paraId="595470FB" w14:textId="77777777" w:rsidR="00903B57" w:rsidRPr="00903B57" w:rsidRDefault="00903B57" w:rsidP="00903B57">
      <w:pPr>
        <w:spacing w:after="200" w:line="276" w:lineRule="auto"/>
        <w:rPr>
          <w:rFonts w:ascii="Calibri" w:eastAsia="Calibri" w:hAnsi="Calibri"/>
          <w:b/>
          <w:sz w:val="28"/>
          <w:szCs w:val="28"/>
          <w:highlight w:val="yellow"/>
          <w:lang w:eastAsia="en-US"/>
        </w:rPr>
      </w:pPr>
    </w:p>
    <w:p w14:paraId="177F2647" w14:textId="77777777" w:rsidR="00903B57" w:rsidRPr="00903B57" w:rsidRDefault="00903B57" w:rsidP="00903B57">
      <w:pPr>
        <w:spacing w:after="200" w:line="276" w:lineRule="auto"/>
        <w:rPr>
          <w:rFonts w:ascii="Calibri" w:eastAsia="Calibri" w:hAnsi="Calibri"/>
          <w:b/>
          <w:sz w:val="28"/>
          <w:szCs w:val="28"/>
          <w:highlight w:val="yellow"/>
          <w:lang w:eastAsia="en-US"/>
        </w:rPr>
      </w:pPr>
      <w:r w:rsidRPr="00903B57">
        <w:rPr>
          <w:rFonts w:ascii="Calibri" w:eastAsia="Calibri" w:hAnsi="Calibri"/>
          <w:noProof/>
          <w:sz w:val="22"/>
          <w:szCs w:val="22"/>
        </w:rPr>
        <w:drawing>
          <wp:anchor distT="0" distB="635" distL="114300" distR="114300" simplePos="0" relativeHeight="251715584" behindDoc="0" locked="0" layoutInCell="1" allowOverlap="1" wp14:anchorId="5AE2D4D0" wp14:editId="4B0B214E">
            <wp:simplePos x="0" y="0"/>
            <wp:positionH relativeFrom="margin">
              <wp:posOffset>-259308</wp:posOffset>
            </wp:positionH>
            <wp:positionV relativeFrom="page">
              <wp:posOffset>3902710</wp:posOffset>
            </wp:positionV>
            <wp:extent cx="552450" cy="513715"/>
            <wp:effectExtent l="0" t="0" r="0" b="635"/>
            <wp:wrapNone/>
            <wp:docPr id="54" name="Imag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 54"/>
                    <pic:cNvPicPr>
                      <a:picLocks noChangeAspect="1" noChangeArrowheads="1"/>
                    </pic:cNvPicPr>
                  </pic:nvPicPr>
                  <pic:blipFill>
                    <a:blip r:embed="rId68"/>
                    <a:srcRect r="24439"/>
                    <a:stretch>
                      <a:fillRect/>
                    </a:stretch>
                  </pic:blipFill>
                  <pic:spPr bwMode="auto">
                    <a:xfrm>
                      <a:off x="0" y="0"/>
                      <a:ext cx="552450" cy="513715"/>
                    </a:xfrm>
                    <a:prstGeom prst="rect">
                      <a:avLst/>
                    </a:prstGeom>
                  </pic:spPr>
                </pic:pic>
              </a:graphicData>
            </a:graphic>
          </wp:anchor>
        </w:drawing>
      </w:r>
    </w:p>
    <w:p w14:paraId="03EC2426" w14:textId="77777777" w:rsidR="00903B57" w:rsidRPr="00903B57" w:rsidRDefault="00903B57" w:rsidP="00903B57">
      <w:pPr>
        <w:spacing w:after="200" w:line="276" w:lineRule="auto"/>
        <w:ind w:firstLine="708"/>
        <w:rPr>
          <w:rFonts w:ascii="Calibri" w:eastAsia="Calibri" w:hAnsi="Calibri"/>
          <w:b/>
          <w:sz w:val="28"/>
          <w:szCs w:val="28"/>
          <w:highlight w:val="yellow"/>
          <w:lang w:eastAsia="en-US"/>
        </w:rPr>
      </w:pPr>
      <w:r w:rsidRPr="00903B57">
        <w:rPr>
          <w:rFonts w:ascii="Calibri" w:eastAsia="Calibri" w:hAnsi="Calibri"/>
          <w:noProof/>
          <w:sz w:val="22"/>
          <w:szCs w:val="22"/>
        </w:rPr>
        <w:drawing>
          <wp:anchor distT="0" distB="0" distL="114300" distR="114300" simplePos="0" relativeHeight="251710464" behindDoc="0" locked="0" layoutInCell="1" allowOverlap="1" wp14:anchorId="05097CD7" wp14:editId="5806ECDE">
            <wp:simplePos x="0" y="0"/>
            <wp:positionH relativeFrom="column">
              <wp:posOffset>5095875</wp:posOffset>
            </wp:positionH>
            <wp:positionV relativeFrom="paragraph">
              <wp:posOffset>144780</wp:posOffset>
            </wp:positionV>
            <wp:extent cx="838200" cy="838200"/>
            <wp:effectExtent l="0" t="0" r="0" b="0"/>
            <wp:wrapNone/>
            <wp:docPr id="59" name="Image 46" descr="Une image contenant roue, pneu, véhicule, Pièce auto&#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Image 46" descr="Une image contenant roue, pneu, véhicule, Pièce auto&#10;&#10;Description générée automatiquement"/>
                    <pic:cNvPicPr>
                      <a:picLocks noChangeAspect="1" noChangeArrowheads="1"/>
                    </pic:cNvPicPr>
                  </pic:nvPicPr>
                  <pic:blipFill>
                    <a:blip r:embed="rId69"/>
                    <a:stretch>
                      <a:fillRect/>
                    </a:stretch>
                  </pic:blipFill>
                  <pic:spPr bwMode="auto">
                    <a:xfrm>
                      <a:off x="0" y="0"/>
                      <a:ext cx="838200" cy="838200"/>
                    </a:xfrm>
                    <a:prstGeom prst="rect">
                      <a:avLst/>
                    </a:prstGeom>
                  </pic:spPr>
                </pic:pic>
              </a:graphicData>
            </a:graphic>
          </wp:anchor>
        </w:drawing>
      </w:r>
      <w:r w:rsidRPr="00903B57">
        <w:rPr>
          <w:rFonts w:ascii="Calibri" w:eastAsia="Calibri" w:hAnsi="Calibri"/>
          <w:b/>
          <w:sz w:val="28"/>
          <w:szCs w:val="28"/>
          <w:highlight w:val="yellow"/>
          <w:lang w:eastAsia="en-US"/>
        </w:rPr>
        <w:t>Pour un accident, un incendie :</w:t>
      </w:r>
    </w:p>
    <w:p w14:paraId="15337BAE" w14:textId="77777777" w:rsidR="00903B57" w:rsidRPr="00903B57" w:rsidRDefault="00903B57" w:rsidP="00903B57">
      <w:pPr>
        <w:spacing w:after="200" w:line="276" w:lineRule="auto"/>
        <w:rPr>
          <w:rFonts w:ascii="Calibri" w:eastAsia="Calibri" w:hAnsi="Calibri"/>
          <w:sz w:val="28"/>
          <w:szCs w:val="28"/>
          <w:lang w:eastAsia="en-US"/>
        </w:rPr>
      </w:pPr>
      <w:r w:rsidRPr="00903B57">
        <w:rPr>
          <w:rFonts w:ascii="Calibri" w:eastAsia="Calibri" w:hAnsi="Calibri"/>
          <w:sz w:val="28"/>
          <w:szCs w:val="28"/>
          <w:lang w:eastAsia="en-US"/>
        </w:rPr>
        <w:t xml:space="preserve">  </w:t>
      </w:r>
      <w:r w:rsidRPr="00903B57">
        <w:rPr>
          <w:rFonts w:ascii="Calibri" w:eastAsia="Calibri" w:hAnsi="Calibri"/>
          <w:sz w:val="28"/>
          <w:szCs w:val="28"/>
          <w:lang w:eastAsia="en-US"/>
        </w:rPr>
        <w:tab/>
        <w:t xml:space="preserve"> </w:t>
      </w:r>
      <w:r w:rsidRPr="00903B57">
        <w:rPr>
          <w:rFonts w:ascii="Calibri" w:eastAsia="Calibri" w:hAnsi="Calibri"/>
          <w:b/>
          <w:sz w:val="28"/>
          <w:szCs w:val="28"/>
          <w:highlight w:val="yellow"/>
          <w:lang w:eastAsia="en-US"/>
        </w:rPr>
        <w:t>Pompiers</w:t>
      </w:r>
      <w:r w:rsidRPr="00903B57">
        <w:rPr>
          <w:rFonts w:ascii="Calibri" w:eastAsia="Calibri" w:hAnsi="Calibri"/>
          <w:b/>
          <w:sz w:val="28"/>
          <w:szCs w:val="28"/>
          <w:lang w:eastAsia="en-US"/>
        </w:rPr>
        <w:t> :</w:t>
      </w:r>
      <w:r w:rsidRPr="00903B57">
        <w:rPr>
          <w:rFonts w:ascii="Calibri" w:eastAsia="Calibri" w:hAnsi="Calibri"/>
          <w:sz w:val="28"/>
          <w:szCs w:val="28"/>
          <w:lang w:eastAsia="en-US"/>
        </w:rPr>
        <w:t xml:space="preserve"> si vous avez un </w:t>
      </w:r>
      <w:r w:rsidRPr="00903B57">
        <w:rPr>
          <w:rFonts w:ascii="Calibri" w:eastAsia="Calibri" w:hAnsi="Calibri"/>
          <w:b/>
          <w:sz w:val="28"/>
          <w:szCs w:val="28"/>
          <w:lang w:eastAsia="en-US"/>
        </w:rPr>
        <w:t>téléphone fixe</w:t>
      </w:r>
      <w:r w:rsidRPr="00903B57">
        <w:rPr>
          <w:rFonts w:ascii="Calibri" w:eastAsia="Calibri" w:hAnsi="Calibri"/>
          <w:sz w:val="28"/>
          <w:szCs w:val="28"/>
          <w:lang w:eastAsia="en-US"/>
        </w:rPr>
        <w:t xml:space="preserve">, composez le </w:t>
      </w:r>
      <w:r w:rsidRPr="00903B57">
        <w:rPr>
          <w:rFonts w:ascii="Calibri" w:eastAsia="Calibri" w:hAnsi="Calibri"/>
          <w:b/>
          <w:sz w:val="28"/>
          <w:szCs w:val="28"/>
          <w:lang w:eastAsia="en-US"/>
        </w:rPr>
        <w:t>18</w:t>
      </w:r>
    </w:p>
    <w:p w14:paraId="731C8CB0" w14:textId="77777777" w:rsidR="00903B57" w:rsidRPr="00903B57" w:rsidRDefault="00903B57" w:rsidP="00903B57">
      <w:pPr>
        <w:spacing w:after="200" w:line="276" w:lineRule="auto"/>
        <w:rPr>
          <w:rFonts w:ascii="Calibri" w:eastAsia="Calibri" w:hAnsi="Calibri"/>
          <w:sz w:val="28"/>
          <w:szCs w:val="28"/>
          <w:lang w:eastAsia="en-US"/>
        </w:rPr>
      </w:pPr>
      <w:r w:rsidRPr="00903B57">
        <w:rPr>
          <w:rFonts w:ascii="Calibri" w:eastAsia="Calibri" w:hAnsi="Calibri"/>
          <w:sz w:val="28"/>
          <w:szCs w:val="28"/>
          <w:lang w:eastAsia="en-US"/>
        </w:rPr>
        <w:tab/>
      </w:r>
      <w:r w:rsidRPr="00903B57">
        <w:rPr>
          <w:rFonts w:ascii="Calibri" w:eastAsia="Calibri" w:hAnsi="Calibri"/>
          <w:sz w:val="28"/>
          <w:szCs w:val="28"/>
          <w:lang w:eastAsia="en-US"/>
        </w:rPr>
        <w:tab/>
        <w:t xml:space="preserve">    Si vous avez un </w:t>
      </w:r>
      <w:r w:rsidRPr="00903B57">
        <w:rPr>
          <w:rFonts w:ascii="Calibri" w:eastAsia="Calibri" w:hAnsi="Calibri"/>
          <w:b/>
          <w:sz w:val="28"/>
          <w:szCs w:val="28"/>
          <w:lang w:eastAsia="en-US"/>
        </w:rPr>
        <w:t>téléphone portable</w:t>
      </w:r>
      <w:r w:rsidRPr="00903B57">
        <w:rPr>
          <w:rFonts w:ascii="Calibri" w:eastAsia="Calibri" w:hAnsi="Calibri"/>
          <w:sz w:val="28"/>
          <w:szCs w:val="28"/>
          <w:lang w:eastAsia="en-US"/>
        </w:rPr>
        <w:t xml:space="preserve">, composez le </w:t>
      </w:r>
      <w:r w:rsidRPr="00903B57">
        <w:rPr>
          <w:rFonts w:ascii="Calibri" w:eastAsia="Calibri" w:hAnsi="Calibri"/>
          <w:b/>
          <w:sz w:val="28"/>
          <w:szCs w:val="28"/>
          <w:lang w:eastAsia="en-US"/>
        </w:rPr>
        <w:t>112</w:t>
      </w:r>
      <w:r w:rsidRPr="00903B57">
        <w:rPr>
          <w:rFonts w:ascii="Calibri" w:eastAsia="Calibri" w:hAnsi="Calibri"/>
          <w:sz w:val="28"/>
          <w:szCs w:val="28"/>
          <w:lang w:eastAsia="en-US"/>
        </w:rPr>
        <w:t xml:space="preserve"> </w:t>
      </w:r>
    </w:p>
    <w:p w14:paraId="294E2AE8" w14:textId="77777777" w:rsidR="00903B57" w:rsidRPr="00903B57" w:rsidRDefault="00903B57" w:rsidP="00903B57">
      <w:pPr>
        <w:spacing w:after="200" w:line="276" w:lineRule="auto"/>
        <w:rPr>
          <w:rFonts w:ascii="Calibri" w:eastAsia="Calibri" w:hAnsi="Calibri"/>
          <w:sz w:val="28"/>
          <w:szCs w:val="28"/>
          <w:lang w:eastAsia="en-US"/>
        </w:rPr>
      </w:pPr>
    </w:p>
    <w:p w14:paraId="36D0E092" w14:textId="4FD3B3F1" w:rsidR="00903B57" w:rsidRPr="00903B57" w:rsidRDefault="00903B57" w:rsidP="00903B57">
      <w:pPr>
        <w:spacing w:after="200" w:line="276" w:lineRule="auto"/>
        <w:rPr>
          <w:rFonts w:ascii="Calibri" w:eastAsia="Calibri" w:hAnsi="Calibri"/>
          <w:sz w:val="28"/>
          <w:szCs w:val="28"/>
          <w:lang w:eastAsia="en-US"/>
        </w:rPr>
      </w:pPr>
      <w:r w:rsidRPr="00903B57">
        <w:rPr>
          <w:rFonts w:ascii="Calibri" w:eastAsia="Calibri" w:hAnsi="Calibri"/>
          <w:noProof/>
          <w:sz w:val="22"/>
          <w:szCs w:val="22"/>
        </w:rPr>
        <w:drawing>
          <wp:anchor distT="0" distB="635" distL="114300" distR="114300" simplePos="0" relativeHeight="251716608" behindDoc="0" locked="0" layoutInCell="1" allowOverlap="1" wp14:anchorId="1CB9D34C" wp14:editId="1F146838">
            <wp:simplePos x="0" y="0"/>
            <wp:positionH relativeFrom="column">
              <wp:posOffset>-224932</wp:posOffset>
            </wp:positionH>
            <wp:positionV relativeFrom="page">
              <wp:posOffset>5881692</wp:posOffset>
            </wp:positionV>
            <wp:extent cx="552450" cy="513715"/>
            <wp:effectExtent l="0" t="0" r="0" b="635"/>
            <wp:wrapNone/>
            <wp:docPr id="56" name="Imag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 55"/>
                    <pic:cNvPicPr>
                      <a:picLocks noChangeAspect="1" noChangeArrowheads="1"/>
                    </pic:cNvPicPr>
                  </pic:nvPicPr>
                  <pic:blipFill>
                    <a:blip r:embed="rId68"/>
                    <a:srcRect r="24439"/>
                    <a:stretch>
                      <a:fillRect/>
                    </a:stretch>
                  </pic:blipFill>
                  <pic:spPr bwMode="auto">
                    <a:xfrm>
                      <a:off x="0" y="0"/>
                      <a:ext cx="552450" cy="513715"/>
                    </a:xfrm>
                    <a:prstGeom prst="rect">
                      <a:avLst/>
                    </a:prstGeom>
                  </pic:spPr>
                </pic:pic>
              </a:graphicData>
            </a:graphic>
          </wp:anchor>
        </w:drawing>
      </w:r>
    </w:p>
    <w:p w14:paraId="06441629" w14:textId="6091546D" w:rsidR="00903B57" w:rsidRPr="00903B57" w:rsidRDefault="00903B57" w:rsidP="00903B57">
      <w:pPr>
        <w:spacing w:after="200" w:line="276" w:lineRule="auto"/>
        <w:ind w:firstLine="708"/>
        <w:rPr>
          <w:rFonts w:ascii="Calibri" w:eastAsia="Calibri" w:hAnsi="Calibri"/>
          <w:b/>
          <w:sz w:val="28"/>
          <w:szCs w:val="28"/>
          <w:lang w:eastAsia="en-US"/>
        </w:rPr>
      </w:pPr>
      <w:r w:rsidRPr="00903B57">
        <w:rPr>
          <w:rFonts w:ascii="Calibri" w:eastAsia="Calibri" w:hAnsi="Calibri"/>
          <w:noProof/>
          <w:sz w:val="22"/>
          <w:szCs w:val="22"/>
        </w:rPr>
        <w:drawing>
          <wp:anchor distT="0" distB="9525" distL="114300" distR="123190" simplePos="0" relativeHeight="251702272" behindDoc="0" locked="0" layoutInCell="1" allowOverlap="1" wp14:anchorId="33EAAC84" wp14:editId="1787EB0C">
            <wp:simplePos x="0" y="0"/>
            <wp:positionH relativeFrom="column">
              <wp:posOffset>5110480</wp:posOffset>
            </wp:positionH>
            <wp:positionV relativeFrom="paragraph">
              <wp:posOffset>106045</wp:posOffset>
            </wp:positionV>
            <wp:extent cx="866775" cy="866775"/>
            <wp:effectExtent l="0" t="0" r="0" b="0"/>
            <wp:wrapNone/>
            <wp:docPr id="55" name="Image 41" descr="Une image contenant voiture, véhicule, Véhicule terrestre, dessi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Image 41" descr="Une image contenant voiture, véhicule, Véhicule terrestre, dessin&#10;&#10;Description générée automatiquement"/>
                    <pic:cNvPicPr>
                      <a:picLocks noChangeAspect="1" noChangeArrowheads="1"/>
                    </pic:cNvPicPr>
                  </pic:nvPicPr>
                  <pic:blipFill>
                    <a:blip r:embed="rId70"/>
                    <a:stretch>
                      <a:fillRect/>
                    </a:stretch>
                  </pic:blipFill>
                  <pic:spPr bwMode="auto">
                    <a:xfrm>
                      <a:off x="0" y="0"/>
                      <a:ext cx="866775" cy="866775"/>
                    </a:xfrm>
                    <a:prstGeom prst="rect">
                      <a:avLst/>
                    </a:prstGeom>
                  </pic:spPr>
                </pic:pic>
              </a:graphicData>
            </a:graphic>
          </wp:anchor>
        </w:drawing>
      </w:r>
      <w:r w:rsidRPr="00903B57">
        <w:rPr>
          <w:rFonts w:ascii="Calibri" w:eastAsia="Calibri" w:hAnsi="Calibri"/>
          <w:b/>
          <w:sz w:val="28"/>
          <w:szCs w:val="28"/>
          <w:highlight w:val="yellow"/>
          <w:lang w:eastAsia="en-US"/>
        </w:rPr>
        <w:t>Pour une agression, un vol :</w:t>
      </w:r>
    </w:p>
    <w:p w14:paraId="7D12E38E" w14:textId="77777777" w:rsidR="00903B57" w:rsidRPr="00903B57" w:rsidRDefault="00903B57" w:rsidP="00903B57">
      <w:pPr>
        <w:spacing w:after="200" w:line="276" w:lineRule="auto"/>
        <w:rPr>
          <w:rFonts w:ascii="Calibri" w:eastAsia="Calibri" w:hAnsi="Calibri"/>
          <w:sz w:val="28"/>
          <w:szCs w:val="28"/>
          <w:lang w:eastAsia="en-US"/>
        </w:rPr>
      </w:pPr>
      <w:r w:rsidRPr="00903B57">
        <w:rPr>
          <w:rFonts w:ascii="Calibri" w:eastAsia="Calibri" w:hAnsi="Calibri"/>
          <w:sz w:val="28"/>
          <w:szCs w:val="28"/>
          <w:lang w:eastAsia="en-US"/>
        </w:rPr>
        <w:t xml:space="preserve">     </w:t>
      </w:r>
      <w:r w:rsidRPr="00903B57">
        <w:rPr>
          <w:rFonts w:ascii="Calibri" w:eastAsia="Calibri" w:hAnsi="Calibri"/>
          <w:sz w:val="28"/>
          <w:szCs w:val="28"/>
          <w:lang w:eastAsia="en-US"/>
        </w:rPr>
        <w:tab/>
      </w:r>
      <w:r w:rsidRPr="00903B57">
        <w:rPr>
          <w:rFonts w:ascii="Calibri" w:eastAsia="Calibri" w:hAnsi="Calibri"/>
          <w:b/>
          <w:sz w:val="28"/>
          <w:szCs w:val="28"/>
          <w:highlight w:val="yellow"/>
          <w:lang w:eastAsia="en-US"/>
        </w:rPr>
        <w:t>Police</w:t>
      </w:r>
      <w:r w:rsidRPr="00903B57">
        <w:rPr>
          <w:rFonts w:ascii="Calibri" w:eastAsia="Calibri" w:hAnsi="Calibri"/>
          <w:b/>
          <w:sz w:val="28"/>
          <w:szCs w:val="28"/>
          <w:lang w:eastAsia="en-US"/>
        </w:rPr>
        <w:t> :</w:t>
      </w:r>
      <w:r w:rsidRPr="00903B57">
        <w:rPr>
          <w:rFonts w:ascii="Calibri" w:eastAsia="Calibri" w:hAnsi="Calibri"/>
          <w:sz w:val="28"/>
          <w:szCs w:val="28"/>
          <w:lang w:eastAsia="en-US"/>
        </w:rPr>
        <w:t xml:space="preserve"> si vous avez un </w:t>
      </w:r>
      <w:r w:rsidRPr="00903B57">
        <w:rPr>
          <w:rFonts w:ascii="Calibri" w:eastAsia="Calibri" w:hAnsi="Calibri"/>
          <w:b/>
          <w:sz w:val="28"/>
          <w:szCs w:val="28"/>
          <w:lang w:eastAsia="en-US"/>
        </w:rPr>
        <w:t>téléphone fixe</w:t>
      </w:r>
      <w:r w:rsidRPr="00903B57">
        <w:rPr>
          <w:rFonts w:ascii="Calibri" w:eastAsia="Calibri" w:hAnsi="Calibri"/>
          <w:sz w:val="28"/>
          <w:szCs w:val="28"/>
          <w:lang w:eastAsia="en-US"/>
        </w:rPr>
        <w:t xml:space="preserve">, composez le </w:t>
      </w:r>
      <w:r w:rsidRPr="00903B57">
        <w:rPr>
          <w:rFonts w:ascii="Calibri" w:eastAsia="Calibri" w:hAnsi="Calibri"/>
          <w:b/>
          <w:sz w:val="28"/>
          <w:szCs w:val="28"/>
          <w:lang w:eastAsia="en-US"/>
        </w:rPr>
        <w:t>17</w:t>
      </w:r>
    </w:p>
    <w:p w14:paraId="58B0B56C" w14:textId="5CA1C6E4" w:rsidR="00903B57" w:rsidRPr="00903B57" w:rsidRDefault="00903B57" w:rsidP="00903B57">
      <w:pPr>
        <w:spacing w:after="200" w:line="276" w:lineRule="auto"/>
        <w:rPr>
          <w:rFonts w:ascii="Calibri" w:eastAsia="Calibri" w:hAnsi="Calibri"/>
          <w:sz w:val="28"/>
          <w:szCs w:val="28"/>
          <w:lang w:eastAsia="en-US"/>
        </w:rPr>
      </w:pPr>
      <w:r w:rsidRPr="00903B57">
        <w:rPr>
          <w:rFonts w:ascii="Calibri" w:eastAsia="Calibri" w:hAnsi="Calibri"/>
          <w:sz w:val="28"/>
          <w:szCs w:val="28"/>
          <w:lang w:eastAsia="en-US"/>
        </w:rPr>
        <w:tab/>
        <w:t xml:space="preserve">               Si vous avez un </w:t>
      </w:r>
      <w:r w:rsidRPr="00903B57">
        <w:rPr>
          <w:rFonts w:ascii="Calibri" w:eastAsia="Calibri" w:hAnsi="Calibri"/>
          <w:b/>
          <w:sz w:val="28"/>
          <w:szCs w:val="28"/>
          <w:lang w:eastAsia="en-US"/>
        </w:rPr>
        <w:t>téléphone portable</w:t>
      </w:r>
      <w:r w:rsidRPr="00903B57">
        <w:rPr>
          <w:rFonts w:ascii="Calibri" w:eastAsia="Calibri" w:hAnsi="Calibri"/>
          <w:sz w:val="28"/>
          <w:szCs w:val="28"/>
          <w:lang w:eastAsia="en-US"/>
        </w:rPr>
        <w:t xml:space="preserve">, composez le </w:t>
      </w:r>
      <w:r w:rsidRPr="00903B57">
        <w:rPr>
          <w:rFonts w:ascii="Calibri" w:eastAsia="Calibri" w:hAnsi="Calibri"/>
          <w:b/>
          <w:sz w:val="28"/>
          <w:szCs w:val="28"/>
          <w:lang w:eastAsia="en-US"/>
        </w:rPr>
        <w:t>112</w:t>
      </w:r>
    </w:p>
    <w:p w14:paraId="0E2CCD60" w14:textId="07AB152C" w:rsidR="00903B57" w:rsidRDefault="00FC725A" w:rsidP="00903B57">
      <w:pPr>
        <w:spacing w:after="200" w:line="276" w:lineRule="auto"/>
        <w:rPr>
          <w:rFonts w:ascii="Calibri" w:eastAsia="Calibri" w:hAnsi="Calibri"/>
          <w:sz w:val="22"/>
          <w:szCs w:val="22"/>
          <w:lang w:eastAsia="en-US"/>
        </w:rPr>
      </w:pPr>
      <w:r w:rsidRPr="00903B57">
        <w:rPr>
          <w:rFonts w:ascii="Calibri" w:eastAsia="Calibri" w:hAnsi="Calibri"/>
          <w:noProof/>
          <w:sz w:val="22"/>
          <w:szCs w:val="22"/>
        </w:rPr>
        <w:drawing>
          <wp:anchor distT="0" distB="635" distL="114300" distR="114300" simplePos="0" relativeHeight="251737088" behindDoc="0" locked="0" layoutInCell="1" allowOverlap="1" wp14:anchorId="0853AA78" wp14:editId="71BE1E2D">
            <wp:simplePos x="0" y="0"/>
            <wp:positionH relativeFrom="column">
              <wp:posOffset>-210903</wp:posOffset>
            </wp:positionH>
            <wp:positionV relativeFrom="page">
              <wp:posOffset>7318458</wp:posOffset>
            </wp:positionV>
            <wp:extent cx="552450" cy="513715"/>
            <wp:effectExtent l="0" t="0" r="0" b="635"/>
            <wp:wrapNone/>
            <wp:docPr id="2004207873" name="Imag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 55"/>
                    <pic:cNvPicPr>
                      <a:picLocks noChangeAspect="1" noChangeArrowheads="1"/>
                    </pic:cNvPicPr>
                  </pic:nvPicPr>
                  <pic:blipFill>
                    <a:blip r:embed="rId68"/>
                    <a:srcRect r="24439"/>
                    <a:stretch>
                      <a:fillRect/>
                    </a:stretch>
                  </pic:blipFill>
                  <pic:spPr bwMode="auto">
                    <a:xfrm>
                      <a:off x="0" y="0"/>
                      <a:ext cx="552450" cy="513715"/>
                    </a:xfrm>
                    <a:prstGeom prst="rect">
                      <a:avLst/>
                    </a:prstGeom>
                  </pic:spPr>
                </pic:pic>
              </a:graphicData>
            </a:graphic>
          </wp:anchor>
        </w:drawing>
      </w:r>
    </w:p>
    <w:p w14:paraId="739918FA" w14:textId="1F159223" w:rsidR="00FC725A" w:rsidRPr="00903B57" w:rsidRDefault="00FC725A" w:rsidP="00FC725A">
      <w:pPr>
        <w:spacing w:after="200" w:line="276" w:lineRule="auto"/>
        <w:ind w:firstLine="708"/>
        <w:rPr>
          <w:rFonts w:ascii="Calibri" w:eastAsia="Calibri" w:hAnsi="Calibri"/>
          <w:b/>
          <w:sz w:val="28"/>
          <w:szCs w:val="28"/>
          <w:lang w:eastAsia="en-US"/>
        </w:rPr>
      </w:pPr>
      <w:r w:rsidRPr="00903B57">
        <w:rPr>
          <w:rFonts w:ascii="Calibri" w:eastAsia="Calibri" w:hAnsi="Calibri"/>
          <w:b/>
          <w:sz w:val="28"/>
          <w:szCs w:val="28"/>
          <w:highlight w:val="yellow"/>
          <w:lang w:eastAsia="en-US"/>
        </w:rPr>
        <w:t xml:space="preserve">Pour </w:t>
      </w:r>
      <w:r w:rsidRPr="00FC725A">
        <w:rPr>
          <w:rFonts w:ascii="Calibri" w:eastAsia="Calibri" w:hAnsi="Calibri"/>
          <w:b/>
          <w:sz w:val="28"/>
          <w:szCs w:val="28"/>
          <w:highlight w:val="yellow"/>
          <w:lang w:eastAsia="en-US"/>
        </w:rPr>
        <w:t>les personnes sourdes et malentendantes :</w:t>
      </w:r>
    </w:p>
    <w:p w14:paraId="2C8E4434" w14:textId="66348B35" w:rsidR="00FC725A" w:rsidRPr="00903B57" w:rsidRDefault="00FC725A" w:rsidP="00FC725A">
      <w:pPr>
        <w:spacing w:after="200" w:line="276" w:lineRule="auto"/>
        <w:rPr>
          <w:rFonts w:ascii="Calibri" w:eastAsia="Calibri" w:hAnsi="Calibri"/>
          <w:sz w:val="28"/>
          <w:szCs w:val="28"/>
          <w:lang w:eastAsia="en-US"/>
        </w:rPr>
      </w:pPr>
      <w:r w:rsidRPr="00903B57">
        <w:rPr>
          <w:rFonts w:ascii="Calibri" w:eastAsia="Calibri" w:hAnsi="Calibri"/>
          <w:sz w:val="28"/>
          <w:szCs w:val="28"/>
          <w:lang w:eastAsia="en-US"/>
        </w:rPr>
        <w:t xml:space="preserve">     </w:t>
      </w:r>
      <w:r w:rsidRPr="00903B57">
        <w:rPr>
          <w:rFonts w:ascii="Calibri" w:eastAsia="Calibri" w:hAnsi="Calibri"/>
          <w:sz w:val="28"/>
          <w:szCs w:val="28"/>
          <w:lang w:eastAsia="en-US"/>
        </w:rPr>
        <w:tab/>
      </w:r>
      <w:r>
        <w:rPr>
          <w:rFonts w:ascii="Calibri" w:eastAsia="Calibri" w:hAnsi="Calibri"/>
          <w:b/>
          <w:sz w:val="28"/>
          <w:szCs w:val="28"/>
          <w:lang w:eastAsia="en-US"/>
        </w:rPr>
        <w:tab/>
        <w:t xml:space="preserve">   </w:t>
      </w:r>
      <w:r>
        <w:rPr>
          <w:rFonts w:ascii="Calibri" w:eastAsia="Calibri" w:hAnsi="Calibri"/>
          <w:sz w:val="28"/>
          <w:szCs w:val="28"/>
          <w:lang w:eastAsia="en-US"/>
        </w:rPr>
        <w:t xml:space="preserve">Envoyez un SMS au </w:t>
      </w:r>
      <w:r w:rsidRPr="00FC725A">
        <w:rPr>
          <w:rFonts w:ascii="Calibri" w:eastAsia="Calibri" w:hAnsi="Calibri"/>
          <w:b/>
          <w:bCs/>
          <w:sz w:val="28"/>
          <w:szCs w:val="28"/>
          <w:lang w:eastAsia="en-US"/>
        </w:rPr>
        <w:t xml:space="preserve">114 </w:t>
      </w:r>
    </w:p>
    <w:p w14:paraId="18BF07C0" w14:textId="77777777" w:rsidR="00FC725A" w:rsidRPr="00903B57" w:rsidRDefault="00FC725A" w:rsidP="00903B57">
      <w:pPr>
        <w:spacing w:after="200" w:line="276" w:lineRule="auto"/>
        <w:rPr>
          <w:rFonts w:ascii="Calibri" w:eastAsia="Calibri" w:hAnsi="Calibri"/>
          <w:sz w:val="22"/>
          <w:szCs w:val="22"/>
          <w:lang w:eastAsia="en-US"/>
        </w:rPr>
      </w:pPr>
    </w:p>
    <w:p w14:paraId="67CF86E2" w14:textId="77777777" w:rsidR="00903B57" w:rsidRPr="00903B57" w:rsidRDefault="00903B57" w:rsidP="00903B57">
      <w:pPr>
        <w:spacing w:after="200" w:line="276" w:lineRule="auto"/>
        <w:rPr>
          <w:rFonts w:ascii="Calibri" w:eastAsia="Calibri" w:hAnsi="Calibri"/>
          <w:sz w:val="22"/>
          <w:szCs w:val="22"/>
          <w:lang w:eastAsia="en-US"/>
        </w:rPr>
      </w:pPr>
    </w:p>
    <w:bookmarkEnd w:id="20"/>
    <w:p w14:paraId="1F766FFC" w14:textId="77777777" w:rsidR="00903B57" w:rsidRPr="00903B57" w:rsidRDefault="00903B57" w:rsidP="00903B57">
      <w:pPr>
        <w:spacing w:after="200" w:line="276" w:lineRule="auto"/>
        <w:rPr>
          <w:rFonts w:ascii="Calibri" w:eastAsia="Calibri" w:hAnsi="Calibri"/>
          <w:sz w:val="22"/>
          <w:szCs w:val="22"/>
          <w:lang w:eastAsia="en-US"/>
        </w:rPr>
      </w:pPr>
    </w:p>
    <w:p w14:paraId="1DB2CEE5" w14:textId="0AF3D1E8" w:rsidR="00961969" w:rsidRDefault="00961969" w:rsidP="00903B57">
      <w:pPr>
        <w:spacing w:after="200" w:line="100" w:lineRule="atLeast"/>
        <w:jc w:val="both"/>
        <w:rPr>
          <w:rFonts w:ascii="Calibri" w:eastAsia="Calibri" w:hAnsi="Calibri"/>
          <w:sz w:val="22"/>
          <w:szCs w:val="22"/>
          <w:lang w:eastAsia="en-US"/>
        </w:rPr>
      </w:pPr>
    </w:p>
    <w:p w14:paraId="46C87757" w14:textId="77777777" w:rsidR="00961969" w:rsidRDefault="00961969">
      <w:pPr>
        <w:spacing w:after="160" w:line="259" w:lineRule="auto"/>
        <w:rPr>
          <w:rFonts w:ascii="Calibri" w:eastAsia="Calibri" w:hAnsi="Calibri"/>
          <w:sz w:val="22"/>
          <w:szCs w:val="22"/>
          <w:lang w:eastAsia="en-US"/>
        </w:rPr>
      </w:pPr>
      <w:r>
        <w:rPr>
          <w:rFonts w:ascii="Calibri" w:eastAsia="Calibri" w:hAnsi="Calibri"/>
          <w:sz w:val="22"/>
          <w:szCs w:val="22"/>
          <w:lang w:eastAsia="en-US"/>
        </w:rPr>
        <w:br w:type="page"/>
      </w:r>
    </w:p>
    <w:p w14:paraId="6FB7F171" w14:textId="77777777" w:rsidR="00903B57" w:rsidRPr="00903B57" w:rsidRDefault="00903B57" w:rsidP="00903B57">
      <w:pPr>
        <w:spacing w:after="200" w:line="100" w:lineRule="atLeast"/>
        <w:jc w:val="both"/>
        <w:rPr>
          <w:rFonts w:ascii="Arial Narrow" w:eastAsia="Calibri" w:hAnsi="Arial Narrow" w:cs="Arial"/>
          <w:sz w:val="16"/>
          <w:szCs w:val="16"/>
          <w:lang w:eastAsia="en-US"/>
        </w:rPr>
      </w:pPr>
    </w:p>
    <w:p w14:paraId="7EB67C79" w14:textId="77777777" w:rsidR="00903B57" w:rsidRPr="00903B57" w:rsidRDefault="00903B57" w:rsidP="00903B57">
      <w:pPr>
        <w:pBdr>
          <w:top w:val="single" w:sz="4" w:space="1" w:color="000001"/>
          <w:left w:val="single" w:sz="4" w:space="4" w:color="000001"/>
          <w:bottom w:val="single" w:sz="4" w:space="1" w:color="000001"/>
          <w:right w:val="single" w:sz="4" w:space="4" w:color="000001"/>
        </w:pBdr>
        <w:spacing w:after="200" w:line="276" w:lineRule="auto"/>
        <w:contextualSpacing/>
        <w:jc w:val="center"/>
        <w:rPr>
          <w:rFonts w:ascii="Cambria" w:eastAsia="Calibri" w:hAnsi="Cambria" w:cs="Arial"/>
          <w:b/>
          <w:smallCaps/>
          <w:kern w:val="2"/>
          <w:sz w:val="16"/>
          <w:szCs w:val="16"/>
          <w:lang w:eastAsia="en-US"/>
        </w:rPr>
      </w:pPr>
    </w:p>
    <w:p w14:paraId="39D23B0C" w14:textId="77777777" w:rsidR="00903B57" w:rsidRPr="00903B57" w:rsidRDefault="00903B57" w:rsidP="00903B57">
      <w:pPr>
        <w:pBdr>
          <w:top w:val="single" w:sz="4" w:space="1" w:color="000001"/>
          <w:left w:val="single" w:sz="4" w:space="4" w:color="000001"/>
          <w:bottom w:val="single" w:sz="4" w:space="1" w:color="000001"/>
          <w:right w:val="single" w:sz="4" w:space="4" w:color="000001"/>
        </w:pBdr>
        <w:spacing w:after="200" w:line="276" w:lineRule="auto"/>
        <w:contextualSpacing/>
        <w:jc w:val="center"/>
        <w:rPr>
          <w:rFonts w:ascii="Cambria" w:eastAsia="Calibri" w:hAnsi="Cambria" w:cs="Arial"/>
          <w:b/>
          <w:smallCaps/>
          <w:kern w:val="2"/>
          <w:sz w:val="44"/>
          <w:szCs w:val="40"/>
          <w:lang w:eastAsia="en-US"/>
        </w:rPr>
      </w:pPr>
      <w:r w:rsidRPr="00903B57">
        <w:rPr>
          <w:rFonts w:ascii="Cambria" w:eastAsia="Calibri" w:hAnsi="Cambria" w:cs="Arial"/>
          <w:b/>
          <w:smallCaps/>
          <w:kern w:val="2"/>
          <w:sz w:val="44"/>
          <w:szCs w:val="40"/>
          <w:lang w:eastAsia="en-US"/>
        </w:rPr>
        <w:t>Plan d’accès</w:t>
      </w:r>
    </w:p>
    <w:p w14:paraId="51301666" w14:textId="77777777" w:rsidR="00903B57" w:rsidRPr="00903B57" w:rsidRDefault="00903B57" w:rsidP="00903B57">
      <w:pPr>
        <w:pBdr>
          <w:top w:val="single" w:sz="4" w:space="1" w:color="000001"/>
          <w:left w:val="single" w:sz="4" w:space="4" w:color="000001"/>
          <w:bottom w:val="single" w:sz="4" w:space="1" w:color="000001"/>
          <w:right w:val="single" w:sz="4" w:space="4" w:color="000001"/>
        </w:pBdr>
        <w:spacing w:after="200" w:line="276" w:lineRule="auto"/>
        <w:contextualSpacing/>
        <w:jc w:val="center"/>
        <w:rPr>
          <w:rFonts w:ascii="Cambria" w:eastAsia="Calibri" w:hAnsi="Cambria"/>
          <w:b/>
          <w:sz w:val="16"/>
          <w:szCs w:val="16"/>
          <w:lang w:eastAsia="en-US"/>
        </w:rPr>
      </w:pPr>
    </w:p>
    <w:p w14:paraId="3CD81521" w14:textId="77777777" w:rsidR="00903B57" w:rsidRPr="00903B57" w:rsidRDefault="00903B57" w:rsidP="00903B57">
      <w:pPr>
        <w:spacing w:after="200" w:line="276" w:lineRule="auto"/>
        <w:contextualSpacing/>
        <w:jc w:val="center"/>
        <w:rPr>
          <w:rFonts w:ascii="Arial Narrow" w:eastAsia="Calibri" w:hAnsi="Arial Narrow" w:cs="Arial"/>
          <w:smallCaps/>
          <w:kern w:val="2"/>
          <w:sz w:val="18"/>
          <w:szCs w:val="18"/>
          <w:lang w:eastAsia="en-US"/>
        </w:rPr>
      </w:pPr>
    </w:p>
    <w:p w14:paraId="48AF772B" w14:textId="77777777" w:rsidR="00903B57" w:rsidRPr="00903B57" w:rsidRDefault="00903B57" w:rsidP="00903B57">
      <w:pPr>
        <w:spacing w:after="200" w:line="276" w:lineRule="auto"/>
        <w:contextualSpacing/>
        <w:jc w:val="center"/>
        <w:rPr>
          <w:rFonts w:ascii="Arial Narrow" w:eastAsia="Calibri" w:hAnsi="Arial Narrow" w:cs="Arial"/>
          <w:smallCaps/>
          <w:kern w:val="2"/>
          <w:sz w:val="18"/>
          <w:szCs w:val="18"/>
          <w:lang w:eastAsia="en-US"/>
        </w:rPr>
      </w:pPr>
    </w:p>
    <w:p w14:paraId="0E7B80D8" w14:textId="77777777" w:rsidR="00903B57" w:rsidRPr="00903B57" w:rsidRDefault="00903B57" w:rsidP="00903B57">
      <w:pPr>
        <w:spacing w:after="200" w:line="276" w:lineRule="auto"/>
        <w:contextualSpacing/>
        <w:jc w:val="center"/>
        <w:rPr>
          <w:rFonts w:ascii="Arial Narrow" w:eastAsia="Calibri" w:hAnsi="Arial Narrow" w:cs="Arial"/>
          <w:b/>
          <w:sz w:val="28"/>
          <w:szCs w:val="28"/>
          <w:lang w:eastAsia="en-US"/>
        </w:rPr>
      </w:pPr>
      <w:r w:rsidRPr="00903B57">
        <w:rPr>
          <w:rFonts w:ascii="Arial Narrow" w:eastAsia="Calibri" w:hAnsi="Arial Narrow" w:cs="Arial"/>
          <w:b/>
          <w:sz w:val="28"/>
          <w:szCs w:val="28"/>
          <w:lang w:eastAsia="en-US"/>
        </w:rPr>
        <w:t xml:space="preserve">AT66 </w:t>
      </w:r>
    </w:p>
    <w:p w14:paraId="330A983D" w14:textId="77777777" w:rsidR="00903B57" w:rsidRPr="00903B57" w:rsidRDefault="00903B57" w:rsidP="00903B57">
      <w:pPr>
        <w:spacing w:after="200" w:line="276" w:lineRule="auto"/>
        <w:contextualSpacing/>
        <w:jc w:val="center"/>
        <w:rPr>
          <w:rFonts w:ascii="Calibri" w:eastAsia="Calibri" w:hAnsi="Calibri"/>
          <w:sz w:val="22"/>
          <w:szCs w:val="22"/>
          <w:lang w:eastAsia="en-US"/>
        </w:rPr>
      </w:pPr>
      <w:r w:rsidRPr="00903B57">
        <w:rPr>
          <w:rFonts w:ascii="Calibri" w:eastAsia="Calibri" w:hAnsi="Calibri"/>
          <w:sz w:val="22"/>
          <w:szCs w:val="22"/>
          <w:lang w:eastAsia="en-US"/>
        </w:rPr>
        <w:t>#6!AdresseAssociation#</w:t>
      </w:r>
    </w:p>
    <w:p w14:paraId="387F37B9" w14:textId="77777777" w:rsidR="00903B57" w:rsidRPr="00903B57" w:rsidRDefault="00903B57" w:rsidP="00903B57">
      <w:pPr>
        <w:spacing w:after="200" w:line="276" w:lineRule="auto"/>
        <w:contextualSpacing/>
        <w:jc w:val="center"/>
        <w:rPr>
          <w:rFonts w:ascii="Calibri" w:eastAsia="Calibri" w:hAnsi="Calibri"/>
          <w:sz w:val="22"/>
          <w:szCs w:val="22"/>
          <w:lang w:eastAsia="en-US"/>
        </w:rPr>
      </w:pPr>
      <w:r w:rsidRPr="00903B57">
        <w:rPr>
          <w:rFonts w:ascii="Calibri" w:eastAsia="Calibri" w:hAnsi="Calibri"/>
          <w:sz w:val="22"/>
          <w:szCs w:val="22"/>
          <w:lang w:eastAsia="en-US"/>
        </w:rPr>
        <w:t>#6!AdresseAssociation2#</w:t>
      </w:r>
    </w:p>
    <w:p w14:paraId="03898CB4" w14:textId="77777777" w:rsidR="00903B57" w:rsidRPr="00903B57" w:rsidRDefault="00903B57" w:rsidP="00903B57">
      <w:pPr>
        <w:spacing w:after="200" w:line="276" w:lineRule="auto"/>
        <w:contextualSpacing/>
        <w:jc w:val="center"/>
        <w:rPr>
          <w:rFonts w:ascii="Calibri" w:eastAsia="Calibri" w:hAnsi="Calibri"/>
          <w:sz w:val="22"/>
          <w:szCs w:val="22"/>
          <w:lang w:eastAsia="en-US"/>
        </w:rPr>
      </w:pPr>
      <w:r w:rsidRPr="00903B57">
        <w:rPr>
          <w:rFonts w:ascii="Calibri" w:eastAsia="Calibri" w:hAnsi="Calibri"/>
          <w:sz w:val="22"/>
          <w:szCs w:val="22"/>
          <w:lang w:eastAsia="en-US"/>
        </w:rPr>
        <w:t>#6!CPAssociation# #6!VilleAssociation#</w:t>
      </w:r>
    </w:p>
    <w:p w14:paraId="4EE7765C" w14:textId="77777777" w:rsidR="00903B57" w:rsidRPr="00903B57" w:rsidRDefault="00903B57" w:rsidP="00903B57">
      <w:pPr>
        <w:spacing w:after="200" w:line="276" w:lineRule="auto"/>
        <w:contextualSpacing/>
        <w:jc w:val="center"/>
        <w:rPr>
          <w:rFonts w:ascii="Calibri" w:eastAsia="Calibri" w:hAnsi="Calibri"/>
          <w:sz w:val="22"/>
          <w:szCs w:val="22"/>
          <w:lang w:eastAsia="en-US"/>
        </w:rPr>
      </w:pPr>
      <w:r w:rsidRPr="00903B57">
        <w:rPr>
          <w:rFonts w:ascii="Calibri" w:eastAsia="Calibri" w:hAnsi="Calibri"/>
          <w:sz w:val="22"/>
          <w:szCs w:val="22"/>
          <w:lang w:eastAsia="en-US"/>
        </w:rPr>
        <w:t>#6!TelephoneAssociation# / #6!FaxAssociation#</w:t>
      </w:r>
    </w:p>
    <w:p w14:paraId="20B47E44" w14:textId="77777777" w:rsidR="00903B57" w:rsidRPr="00903B57" w:rsidRDefault="00903B57" w:rsidP="00903B57">
      <w:pPr>
        <w:spacing w:before="4933" w:after="200" w:line="276" w:lineRule="auto"/>
        <w:rPr>
          <w:rFonts w:ascii="Arial Narrow" w:eastAsia="Calibri" w:hAnsi="Arial Narrow" w:cs="Arial Narrow"/>
          <w:smallCaps/>
          <w:kern w:val="2"/>
          <w:sz w:val="22"/>
          <w:lang w:eastAsia="en-US"/>
        </w:rPr>
      </w:pPr>
      <w:r w:rsidRPr="00903B57">
        <w:rPr>
          <w:rFonts w:ascii="Arial Narrow" w:eastAsia="Calibri" w:hAnsi="Arial Narrow" w:cs="Arial"/>
          <w:smallCaps/>
          <w:noProof/>
          <w:kern w:val="2"/>
          <w:sz w:val="18"/>
          <w:szCs w:val="18"/>
        </w:rPr>
        <w:drawing>
          <wp:anchor distT="0" distB="0" distL="114935" distR="119380" simplePos="0" relativeHeight="251666432" behindDoc="0" locked="0" layoutInCell="1" allowOverlap="1" wp14:anchorId="24C73654" wp14:editId="097BEFB6">
            <wp:simplePos x="0" y="0"/>
            <wp:positionH relativeFrom="column">
              <wp:posOffset>-280670</wp:posOffset>
            </wp:positionH>
            <wp:positionV relativeFrom="page">
              <wp:posOffset>3009900</wp:posOffset>
            </wp:positionV>
            <wp:extent cx="6248400" cy="2832248"/>
            <wp:effectExtent l="0" t="0" r="0" b="6350"/>
            <wp:wrapNone/>
            <wp:docPr id="1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4"/>
                    <pic:cNvPicPr>
                      <a:picLocks noChangeAspect="1" noChangeArrowheads="1"/>
                    </pic:cNvPicPr>
                  </pic:nvPicPr>
                  <pic:blipFill>
                    <a:blip r:embed="rId71"/>
                    <a:srcRect l="-5" t="-12" r="-5" b="-12"/>
                    <a:stretch>
                      <a:fillRect/>
                    </a:stretch>
                  </pic:blipFill>
                  <pic:spPr bwMode="auto">
                    <a:xfrm>
                      <a:off x="0" y="0"/>
                      <a:ext cx="6248400" cy="2832248"/>
                    </a:xfrm>
                    <a:prstGeom prst="rect">
                      <a:avLst/>
                    </a:prstGeom>
                  </pic:spPr>
                </pic:pic>
              </a:graphicData>
            </a:graphic>
            <wp14:sizeRelH relativeFrom="margin">
              <wp14:pctWidth>0</wp14:pctWidth>
            </wp14:sizeRelH>
            <wp14:sizeRelV relativeFrom="margin">
              <wp14:pctHeight>0</wp14:pctHeight>
            </wp14:sizeRelV>
          </wp:anchor>
        </w:drawing>
      </w:r>
      <w:r w:rsidRPr="00903B57">
        <w:rPr>
          <w:rFonts w:ascii="Arial Narrow" w:eastAsia="Calibri" w:hAnsi="Arial Narrow" w:cs="Arial Narrow"/>
          <w:smallCaps/>
          <w:kern w:val="2"/>
          <w:sz w:val="22"/>
          <w:u w:val="single"/>
          <w:lang w:eastAsia="en-US"/>
        </w:rPr>
        <w:t>Accès en autobus</w:t>
      </w:r>
      <w:r w:rsidRPr="00903B57">
        <w:rPr>
          <w:rFonts w:ascii="Arial Narrow" w:eastAsia="Calibri" w:hAnsi="Arial Narrow" w:cs="Arial Narrow"/>
          <w:smallCaps/>
          <w:kern w:val="2"/>
          <w:sz w:val="22"/>
          <w:lang w:eastAsia="en-US"/>
        </w:rPr>
        <w:t xml:space="preserve"> : </w:t>
      </w:r>
    </w:p>
    <w:p w14:paraId="475CBE2F" w14:textId="77777777" w:rsidR="00903B57" w:rsidRPr="00903B57" w:rsidRDefault="00903B57" w:rsidP="00903B57">
      <w:pPr>
        <w:pBdr>
          <w:top w:val="single" w:sz="4" w:space="1" w:color="000001"/>
          <w:left w:val="single" w:sz="4" w:space="4" w:color="000001"/>
          <w:bottom w:val="single" w:sz="4" w:space="1" w:color="000001"/>
          <w:right w:val="single" w:sz="4" w:space="4" w:color="000001"/>
        </w:pBdr>
        <w:spacing w:after="200"/>
        <w:contextualSpacing/>
        <w:jc w:val="center"/>
        <w:rPr>
          <w:rFonts w:ascii="Arial Narrow" w:eastAsia="Calibri" w:hAnsi="Arial Narrow" w:cs="Arial Narrow"/>
          <w:sz w:val="22"/>
          <w:lang w:eastAsia="en-US"/>
        </w:rPr>
      </w:pPr>
    </w:p>
    <w:p w14:paraId="4BF8F5DA" w14:textId="77777777" w:rsidR="00903B57" w:rsidRPr="00903B57" w:rsidRDefault="00903B57" w:rsidP="00903B57">
      <w:pPr>
        <w:pBdr>
          <w:top w:val="single" w:sz="4" w:space="1" w:color="000001"/>
          <w:left w:val="single" w:sz="4" w:space="4" w:color="000001"/>
          <w:bottom w:val="single" w:sz="4" w:space="1" w:color="000001"/>
          <w:right w:val="single" w:sz="4" w:space="4" w:color="000001"/>
        </w:pBdr>
        <w:spacing w:after="200"/>
        <w:contextualSpacing/>
        <w:jc w:val="center"/>
        <w:rPr>
          <w:rFonts w:ascii="Calibri" w:eastAsia="Calibri" w:hAnsi="Calibri"/>
          <w:b/>
          <w:sz w:val="22"/>
          <w:szCs w:val="22"/>
          <w:lang w:eastAsia="en-US"/>
        </w:rPr>
      </w:pPr>
      <w:r w:rsidRPr="00903B57">
        <w:rPr>
          <w:rFonts w:ascii="Arial Narrow" w:eastAsia="Calibri" w:hAnsi="Arial Narrow" w:cs="Arial Narrow"/>
          <w:b/>
          <w:sz w:val="22"/>
          <w:lang w:eastAsia="en-US"/>
        </w:rPr>
        <w:t>Ligne N°6 – Arrêt Mouillard</w:t>
      </w:r>
    </w:p>
    <w:p w14:paraId="28FC91CD" w14:textId="77777777" w:rsidR="00903B57" w:rsidRPr="00903B57" w:rsidRDefault="00903B57" w:rsidP="00903B57">
      <w:pPr>
        <w:pBdr>
          <w:top w:val="single" w:sz="4" w:space="1" w:color="000001"/>
          <w:left w:val="single" w:sz="4" w:space="4" w:color="000001"/>
          <w:bottom w:val="single" w:sz="4" w:space="1" w:color="000001"/>
          <w:right w:val="single" w:sz="4" w:space="4" w:color="000001"/>
        </w:pBdr>
        <w:spacing w:after="200"/>
        <w:contextualSpacing/>
        <w:jc w:val="center"/>
        <w:rPr>
          <w:rFonts w:ascii="Arial Narrow" w:eastAsia="Calibri" w:hAnsi="Arial Narrow" w:cs="Arial Narrow"/>
          <w:sz w:val="12"/>
          <w:lang w:eastAsia="en-US"/>
        </w:rPr>
      </w:pPr>
    </w:p>
    <w:p w14:paraId="7C7224A2" w14:textId="77777777" w:rsidR="00903B57" w:rsidRPr="00903B57" w:rsidRDefault="00903B57" w:rsidP="00903B57">
      <w:pPr>
        <w:spacing w:after="200" w:line="276" w:lineRule="auto"/>
        <w:jc w:val="center"/>
        <w:rPr>
          <w:rFonts w:ascii="Arial Narrow" w:eastAsia="Calibri" w:hAnsi="Arial Narrow" w:cs="Arial"/>
          <w:smallCaps/>
          <w:kern w:val="2"/>
          <w:sz w:val="18"/>
          <w:szCs w:val="18"/>
          <w:lang w:eastAsia="en-US"/>
        </w:rPr>
      </w:pPr>
    </w:p>
    <w:p w14:paraId="41F45FC6" w14:textId="77777777" w:rsidR="00903B57" w:rsidRPr="00903B57" w:rsidRDefault="00903B57" w:rsidP="00903B57">
      <w:pPr>
        <w:spacing w:after="200" w:line="276" w:lineRule="auto"/>
        <w:jc w:val="center"/>
        <w:rPr>
          <w:rFonts w:ascii="Calibri" w:eastAsia="Calibri" w:hAnsi="Calibri"/>
          <w:sz w:val="22"/>
          <w:szCs w:val="22"/>
          <w:lang w:eastAsia="en-US"/>
        </w:rPr>
      </w:pPr>
    </w:p>
    <w:p w14:paraId="570B11C2" w14:textId="77777777" w:rsidR="00903B57" w:rsidRPr="00903B57" w:rsidRDefault="00903B57" w:rsidP="00903B57">
      <w:pPr>
        <w:spacing w:after="200" w:line="276" w:lineRule="auto"/>
        <w:jc w:val="center"/>
        <w:rPr>
          <w:rFonts w:ascii="Calibri" w:eastAsia="Calibri" w:hAnsi="Calibri"/>
          <w:sz w:val="22"/>
          <w:szCs w:val="22"/>
          <w:lang w:eastAsia="en-US"/>
        </w:rPr>
      </w:pPr>
    </w:p>
    <w:p w14:paraId="5EB52FB8" w14:textId="77777777" w:rsidR="00903B57" w:rsidRPr="00903B57" w:rsidRDefault="00903B57" w:rsidP="00903B57">
      <w:pPr>
        <w:spacing w:after="200" w:line="276" w:lineRule="auto"/>
        <w:jc w:val="center"/>
        <w:rPr>
          <w:rFonts w:ascii="Calibri" w:eastAsia="Calibri" w:hAnsi="Calibri"/>
          <w:sz w:val="22"/>
          <w:szCs w:val="22"/>
          <w:lang w:eastAsia="en-US"/>
        </w:rPr>
      </w:pPr>
    </w:p>
    <w:p w14:paraId="67F4836D" w14:textId="77777777" w:rsidR="00903B57" w:rsidRPr="00903B57" w:rsidRDefault="00903B57" w:rsidP="00903B57">
      <w:pPr>
        <w:spacing w:after="200" w:line="276" w:lineRule="auto"/>
        <w:jc w:val="center"/>
        <w:rPr>
          <w:rFonts w:ascii="Calibri" w:eastAsia="Calibri" w:hAnsi="Calibri"/>
          <w:sz w:val="22"/>
          <w:szCs w:val="22"/>
          <w:lang w:eastAsia="en-US"/>
        </w:rPr>
      </w:pPr>
    </w:p>
    <w:p w14:paraId="2A62E7C8" w14:textId="77777777" w:rsidR="00903B57" w:rsidRPr="00903B57" w:rsidRDefault="00903B57" w:rsidP="00903B57">
      <w:pPr>
        <w:spacing w:after="200" w:line="276" w:lineRule="auto"/>
        <w:jc w:val="center"/>
        <w:rPr>
          <w:rFonts w:ascii="Calibri" w:eastAsia="Calibri" w:hAnsi="Calibri"/>
          <w:sz w:val="22"/>
          <w:szCs w:val="22"/>
          <w:lang w:eastAsia="en-US"/>
        </w:rPr>
      </w:pPr>
    </w:p>
    <w:p w14:paraId="2F62AED0" w14:textId="590A4E5C" w:rsidR="00FC725A" w:rsidRDefault="00FC725A" w:rsidP="00903B57">
      <w:pPr>
        <w:spacing w:after="200" w:line="276" w:lineRule="auto"/>
        <w:jc w:val="center"/>
        <w:rPr>
          <w:rFonts w:ascii="Calibri" w:eastAsia="Calibri" w:hAnsi="Calibri"/>
          <w:sz w:val="22"/>
          <w:szCs w:val="22"/>
          <w:lang w:eastAsia="en-US"/>
        </w:rPr>
      </w:pPr>
    </w:p>
    <w:p w14:paraId="7B6D009A" w14:textId="77777777" w:rsidR="00FC725A" w:rsidRDefault="00FC725A">
      <w:pPr>
        <w:spacing w:after="160" w:line="259" w:lineRule="auto"/>
        <w:rPr>
          <w:rFonts w:ascii="Calibri" w:eastAsia="Calibri" w:hAnsi="Calibri"/>
          <w:sz w:val="22"/>
          <w:szCs w:val="22"/>
          <w:lang w:eastAsia="en-US"/>
        </w:rPr>
      </w:pPr>
      <w:r>
        <w:rPr>
          <w:rFonts w:ascii="Calibri" w:eastAsia="Calibri" w:hAnsi="Calibri"/>
          <w:sz w:val="22"/>
          <w:szCs w:val="22"/>
          <w:lang w:eastAsia="en-US"/>
        </w:rPr>
        <w:br w:type="page"/>
      </w:r>
    </w:p>
    <w:p w14:paraId="17F62586" w14:textId="77777777" w:rsidR="00903B57" w:rsidRPr="00903B57" w:rsidRDefault="00903B57" w:rsidP="00903B57">
      <w:pPr>
        <w:spacing w:after="200" w:line="276" w:lineRule="auto"/>
        <w:jc w:val="center"/>
        <w:rPr>
          <w:rFonts w:ascii="Calibri" w:eastAsia="Calibri" w:hAnsi="Calibri"/>
          <w:sz w:val="22"/>
          <w:szCs w:val="22"/>
          <w:lang w:eastAsia="en-US"/>
        </w:rPr>
      </w:pPr>
    </w:p>
    <w:p w14:paraId="4E6D17EE" w14:textId="77777777" w:rsidR="00903B57" w:rsidRPr="00903B57" w:rsidRDefault="00903B57" w:rsidP="00903B57">
      <w:pPr>
        <w:tabs>
          <w:tab w:val="left" w:pos="2536"/>
        </w:tabs>
        <w:spacing w:after="200" w:line="276" w:lineRule="auto"/>
        <w:rPr>
          <w:rFonts w:ascii="Calibri" w:eastAsia="Calibri" w:hAnsi="Calibri"/>
          <w:sz w:val="22"/>
          <w:szCs w:val="22"/>
          <w:lang w:eastAsia="en-US"/>
        </w:rPr>
      </w:pPr>
      <w:r w:rsidRPr="00903B57">
        <w:rPr>
          <w:rFonts w:ascii="Calibri" w:eastAsia="Calibri" w:hAnsi="Calibri"/>
          <w:sz w:val="22"/>
          <w:szCs w:val="22"/>
          <w:lang w:eastAsia="en-US"/>
        </w:rPr>
        <w:tab/>
      </w:r>
    </w:p>
    <w:p w14:paraId="4A3BD7CF" w14:textId="77777777" w:rsidR="00903B57" w:rsidRPr="00903B57" w:rsidRDefault="00903B57" w:rsidP="00903B57">
      <w:pPr>
        <w:spacing w:after="200" w:line="276" w:lineRule="auto"/>
        <w:jc w:val="center"/>
        <w:rPr>
          <w:rFonts w:ascii="Calibri" w:eastAsia="Calibri" w:hAnsi="Calibri"/>
          <w:sz w:val="22"/>
          <w:szCs w:val="22"/>
          <w:lang w:eastAsia="en-US"/>
        </w:rPr>
      </w:pPr>
    </w:p>
    <w:p w14:paraId="74D2EB93" w14:textId="77777777" w:rsidR="00903B57" w:rsidRPr="00903B57" w:rsidRDefault="00903B57" w:rsidP="00903B57">
      <w:pPr>
        <w:spacing w:after="200" w:line="276" w:lineRule="auto"/>
        <w:jc w:val="center"/>
        <w:rPr>
          <w:rFonts w:ascii="Calibri" w:eastAsia="Calibri" w:hAnsi="Calibri"/>
          <w:sz w:val="22"/>
          <w:szCs w:val="22"/>
          <w:lang w:eastAsia="en-US"/>
        </w:rPr>
      </w:pPr>
    </w:p>
    <w:p w14:paraId="5AA45C43" w14:textId="7A98211A" w:rsidR="00903B57" w:rsidRPr="00903B57" w:rsidRDefault="00903B57" w:rsidP="00903B57">
      <w:pPr>
        <w:rPr>
          <w:rFonts w:ascii="Calibri" w:eastAsia="Calibri" w:hAnsi="Calibri"/>
          <w:sz w:val="22"/>
          <w:szCs w:val="22"/>
          <w:lang w:eastAsia="en-US"/>
        </w:rPr>
        <w:sectPr w:rsidR="00903B57" w:rsidRPr="00903B57" w:rsidSect="00903B57">
          <w:footerReference w:type="default" r:id="rId72"/>
          <w:pgSz w:w="11906" w:h="16838"/>
          <w:pgMar w:top="993" w:right="991" w:bottom="567" w:left="1418" w:header="0" w:footer="129" w:gutter="0"/>
          <w:cols w:space="720"/>
          <w:formProt w:val="0"/>
          <w:docGrid w:linePitch="360"/>
        </w:sectPr>
      </w:pPr>
    </w:p>
    <w:p w14:paraId="6BEF8F89" w14:textId="77777777" w:rsidR="00E00163" w:rsidRPr="00E00163" w:rsidRDefault="00E00163" w:rsidP="00E00163">
      <w:pPr>
        <w:spacing w:before="100" w:beforeAutospacing="1" w:after="100" w:afterAutospacing="1"/>
        <w:jc w:val="center"/>
        <w:rPr>
          <w:rFonts w:ascii="Aptos" w:hAnsi="Aptos"/>
          <w:sz w:val="32"/>
          <w:szCs w:val="32"/>
        </w:rPr>
      </w:pPr>
      <w:bookmarkStart w:id="21" w:name="_Hlk209708317"/>
      <w:bookmarkEnd w:id="21"/>
      <w:r w:rsidRPr="00E00163">
        <w:rPr>
          <w:rFonts w:ascii="Aptos" w:hAnsi="Aptos"/>
          <w:b/>
          <w:bCs/>
          <w:sz w:val="32"/>
          <w:szCs w:val="32"/>
        </w:rPr>
        <w:lastRenderedPageBreak/>
        <w:t>REGLEMENT DE FONCTIONNEMENT</w:t>
      </w:r>
    </w:p>
    <w:p w14:paraId="60625F3F" w14:textId="77777777" w:rsidR="00E00163" w:rsidRPr="00E00163" w:rsidRDefault="00E00163" w:rsidP="00E00163">
      <w:pPr>
        <w:spacing w:before="100" w:beforeAutospacing="1" w:after="100" w:afterAutospacing="1"/>
        <w:jc w:val="both"/>
        <w:rPr>
          <w:rFonts w:ascii="Aptos" w:hAnsi="Aptos"/>
          <w:b/>
          <w:bCs/>
        </w:rPr>
      </w:pPr>
    </w:p>
    <w:p w14:paraId="38ECEF98" w14:textId="77777777" w:rsidR="00E00163" w:rsidRPr="00E00163" w:rsidRDefault="00E00163" w:rsidP="00E00163">
      <w:pPr>
        <w:spacing w:before="100" w:beforeAutospacing="1" w:after="100" w:afterAutospacing="1"/>
        <w:jc w:val="both"/>
        <w:rPr>
          <w:rFonts w:ascii="Aptos" w:hAnsi="Aptos"/>
          <w:color w:val="0070C0"/>
        </w:rPr>
      </w:pPr>
      <w:r w:rsidRPr="00E00163">
        <w:rPr>
          <w:rFonts w:ascii="Aptos" w:hAnsi="Aptos"/>
          <w:b/>
          <w:bCs/>
          <w:color w:val="0070C0"/>
        </w:rPr>
        <w:t>PRÉAMBULE</w:t>
      </w:r>
    </w:p>
    <w:p w14:paraId="74B06FC9" w14:textId="77777777" w:rsidR="00E00163" w:rsidRPr="00E00163" w:rsidRDefault="00E00163" w:rsidP="00E00163">
      <w:pPr>
        <w:jc w:val="both"/>
        <w:rPr>
          <w:rFonts w:ascii="Aptos" w:eastAsia="Aptos" w:hAnsi="Aptos"/>
          <w:kern w:val="2"/>
          <w:sz w:val="22"/>
          <w:szCs w:val="22"/>
          <w:lang w:eastAsia="en-US"/>
          <w14:ligatures w14:val="standardContextual"/>
        </w:rPr>
      </w:pPr>
      <w:r w:rsidRPr="00E00163">
        <w:rPr>
          <w:rFonts w:ascii="Aptos" w:eastAsia="Aptos" w:hAnsi="Aptos"/>
          <w:kern w:val="2"/>
          <w:sz w:val="22"/>
          <w:szCs w:val="22"/>
          <w:lang w:eastAsia="en-US"/>
          <w14:ligatures w14:val="standardContextual"/>
        </w:rPr>
        <w:t>Conformément aux articles R.311-33 à R.311-37 et R.471-9 du Code de l’Action Sociale et des Familles (CASF), le présent règlement de fonctionnement précise l’organisation et les modalités de mise en œuvre des mesures de protection juridique exercées par l’Association Tutélaire 66. Il définit les droits et obligations des personnes protégées ainsi que les principes déontologiques et éthiques guidant nos interventions. Il intègre les dispositions relatives au comportement, à l’utilisation des locaux, et aux suites données en cas d’incivilités ou de violences.</w:t>
      </w:r>
    </w:p>
    <w:p w14:paraId="2FBD5C7E" w14:textId="77777777" w:rsidR="00E00163" w:rsidRPr="00E00163" w:rsidRDefault="00E00163" w:rsidP="00E00163">
      <w:pPr>
        <w:jc w:val="both"/>
        <w:rPr>
          <w:rFonts w:ascii="Aptos" w:eastAsia="Aptos" w:hAnsi="Aptos"/>
          <w:kern w:val="2"/>
          <w:sz w:val="22"/>
          <w:szCs w:val="22"/>
          <w:lang w:eastAsia="en-US"/>
          <w14:ligatures w14:val="standardContextual"/>
        </w:rPr>
      </w:pPr>
    </w:p>
    <w:p w14:paraId="0E922BF6" w14:textId="77777777" w:rsidR="00E00163" w:rsidRPr="00E00163" w:rsidRDefault="00E00163" w:rsidP="00E00163">
      <w:pPr>
        <w:jc w:val="both"/>
        <w:rPr>
          <w:rFonts w:ascii="Aptos" w:eastAsia="Aptos" w:hAnsi="Aptos"/>
          <w:kern w:val="2"/>
          <w:sz w:val="22"/>
          <w:szCs w:val="22"/>
          <w:lang w:eastAsia="en-US"/>
          <w14:ligatures w14:val="standardContextual"/>
        </w:rPr>
      </w:pPr>
      <w:r w:rsidRPr="00E00163">
        <w:rPr>
          <w:rFonts w:ascii="Aptos" w:eastAsia="Aptos" w:hAnsi="Aptos"/>
          <w:kern w:val="2"/>
          <w:sz w:val="22"/>
          <w:szCs w:val="22"/>
          <w:lang w:eastAsia="en-US"/>
          <w14:ligatures w14:val="standardContextual"/>
        </w:rPr>
        <w:t>Vu le Procès-Verbal du Comité Social et Economique en date du 17 septembre 2025,</w:t>
      </w:r>
    </w:p>
    <w:p w14:paraId="18AD3C35" w14:textId="77777777" w:rsidR="00E00163" w:rsidRPr="00E00163" w:rsidRDefault="00E00163" w:rsidP="00E00163">
      <w:pPr>
        <w:jc w:val="both"/>
        <w:rPr>
          <w:rFonts w:ascii="Aptos" w:eastAsia="Aptos" w:hAnsi="Aptos"/>
          <w:kern w:val="2"/>
          <w:sz w:val="22"/>
          <w:szCs w:val="22"/>
          <w:lang w:eastAsia="en-US"/>
          <w14:ligatures w14:val="standardContextual"/>
        </w:rPr>
      </w:pPr>
    </w:p>
    <w:p w14:paraId="48EB8DCD" w14:textId="77777777" w:rsidR="00E00163" w:rsidRPr="00E00163" w:rsidRDefault="00E00163" w:rsidP="00E00163">
      <w:pPr>
        <w:jc w:val="both"/>
        <w:rPr>
          <w:rFonts w:ascii="Aptos" w:eastAsia="Aptos" w:hAnsi="Aptos"/>
          <w:kern w:val="2"/>
          <w:sz w:val="22"/>
          <w:szCs w:val="22"/>
          <w:lang w:eastAsia="en-US"/>
          <w14:ligatures w14:val="standardContextual"/>
        </w:rPr>
      </w:pPr>
      <w:r w:rsidRPr="00E00163">
        <w:rPr>
          <w:rFonts w:ascii="Aptos" w:eastAsia="Aptos" w:hAnsi="Aptos"/>
          <w:kern w:val="2"/>
          <w:sz w:val="22"/>
          <w:szCs w:val="22"/>
          <w:lang w:eastAsia="en-US"/>
          <w14:ligatures w14:val="standardContextual"/>
        </w:rPr>
        <w:t>Vu le Compte-rendu de la réunion du Groupe d’Expression des personnes protégées en date du 12 septembre 2025,</w:t>
      </w:r>
    </w:p>
    <w:p w14:paraId="0FABD56E" w14:textId="77777777" w:rsidR="00E00163" w:rsidRPr="00E00163" w:rsidRDefault="00E00163" w:rsidP="00E00163">
      <w:pPr>
        <w:jc w:val="both"/>
        <w:rPr>
          <w:rFonts w:ascii="Aptos" w:eastAsia="Aptos" w:hAnsi="Aptos"/>
          <w:kern w:val="2"/>
          <w:sz w:val="22"/>
          <w:szCs w:val="22"/>
          <w:lang w:eastAsia="en-US"/>
          <w14:ligatures w14:val="standardContextual"/>
        </w:rPr>
      </w:pPr>
    </w:p>
    <w:p w14:paraId="4E279C46" w14:textId="77777777" w:rsidR="00E00163" w:rsidRPr="00E00163" w:rsidRDefault="00E00163" w:rsidP="00E00163">
      <w:pPr>
        <w:jc w:val="both"/>
        <w:rPr>
          <w:rFonts w:ascii="Aptos" w:eastAsia="Aptos" w:hAnsi="Aptos"/>
          <w:kern w:val="2"/>
          <w:sz w:val="22"/>
          <w:szCs w:val="22"/>
          <w:lang w:eastAsia="en-US"/>
          <w14:ligatures w14:val="standardContextual"/>
        </w:rPr>
      </w:pPr>
      <w:r w:rsidRPr="00E00163">
        <w:rPr>
          <w:rFonts w:ascii="Aptos" w:eastAsia="Aptos" w:hAnsi="Aptos"/>
          <w:kern w:val="2"/>
          <w:sz w:val="22"/>
          <w:szCs w:val="22"/>
          <w:lang w:eastAsia="en-US"/>
          <w14:ligatures w14:val="standardContextual"/>
        </w:rPr>
        <w:t>Le présent règlement de fonctionnement est arrêté selon les termes suivants :</w:t>
      </w:r>
    </w:p>
    <w:p w14:paraId="60A315ED" w14:textId="77777777" w:rsidR="00E00163" w:rsidRPr="00E00163" w:rsidRDefault="00E00163" w:rsidP="00E00163">
      <w:pPr>
        <w:jc w:val="both"/>
        <w:rPr>
          <w:rFonts w:ascii="Aptos" w:hAnsi="Aptos"/>
        </w:rPr>
      </w:pPr>
    </w:p>
    <w:p w14:paraId="6B8CFF89" w14:textId="77777777" w:rsidR="00E00163" w:rsidRPr="00E00163" w:rsidRDefault="00E00163" w:rsidP="00E00163">
      <w:pPr>
        <w:spacing w:before="100" w:beforeAutospacing="1" w:after="100" w:afterAutospacing="1"/>
        <w:jc w:val="both"/>
        <w:outlineLvl w:val="1"/>
        <w:rPr>
          <w:rFonts w:ascii="Aptos" w:hAnsi="Aptos"/>
          <w:b/>
          <w:bCs/>
          <w:color w:val="0070C0"/>
          <w:sz w:val="36"/>
          <w:szCs w:val="36"/>
        </w:rPr>
      </w:pPr>
      <w:r w:rsidRPr="00E00163">
        <w:rPr>
          <w:rFonts w:ascii="Aptos" w:hAnsi="Aptos"/>
          <w:b/>
          <w:bCs/>
          <w:color w:val="0070C0"/>
          <w:sz w:val="36"/>
          <w:szCs w:val="36"/>
        </w:rPr>
        <w:t>ARTICLE 1 – OBJET ET CHAMP D’APPLICATION</w:t>
      </w:r>
    </w:p>
    <w:p w14:paraId="1B340DD4" w14:textId="77777777" w:rsidR="00E00163" w:rsidRPr="00E00163" w:rsidRDefault="00E00163" w:rsidP="00E00163">
      <w:pPr>
        <w:spacing w:before="100" w:beforeAutospacing="1" w:after="100" w:afterAutospacing="1"/>
        <w:jc w:val="both"/>
        <w:rPr>
          <w:rFonts w:ascii="Aptos" w:hAnsi="Aptos"/>
          <w:sz w:val="22"/>
          <w:szCs w:val="22"/>
        </w:rPr>
      </w:pPr>
      <w:r w:rsidRPr="00E00163">
        <w:rPr>
          <w:rFonts w:ascii="Aptos" w:hAnsi="Aptos"/>
          <w:sz w:val="22"/>
          <w:szCs w:val="22"/>
        </w:rPr>
        <w:t xml:space="preserve">Le règlement s’applique à toutes les mesures de protection juridique des personnes confiées au service mandataire judiciaire à la protection des majeurs (MJPM) de l’Association Tutélaire 66. </w:t>
      </w:r>
    </w:p>
    <w:p w14:paraId="37033696" w14:textId="77777777" w:rsidR="00E00163" w:rsidRPr="00E00163" w:rsidRDefault="00E00163" w:rsidP="00E00163">
      <w:pPr>
        <w:spacing w:before="100" w:beforeAutospacing="1" w:after="100" w:afterAutospacing="1"/>
        <w:jc w:val="both"/>
        <w:rPr>
          <w:rFonts w:ascii="Aptos" w:hAnsi="Aptos"/>
          <w:sz w:val="22"/>
          <w:szCs w:val="22"/>
        </w:rPr>
      </w:pPr>
      <w:r w:rsidRPr="00E00163">
        <w:rPr>
          <w:rFonts w:ascii="Aptos" w:hAnsi="Aptos"/>
          <w:sz w:val="22"/>
          <w:szCs w:val="22"/>
        </w:rPr>
        <w:t>Ces mesures incluent :</w:t>
      </w:r>
    </w:p>
    <w:p w14:paraId="1151F7A7" w14:textId="77777777" w:rsidR="00E00163" w:rsidRPr="00E00163" w:rsidRDefault="00E00163" w:rsidP="00E00163">
      <w:pPr>
        <w:numPr>
          <w:ilvl w:val="0"/>
          <w:numId w:val="40"/>
        </w:numPr>
        <w:spacing w:before="100" w:beforeAutospacing="1" w:after="100" w:afterAutospacing="1" w:line="259" w:lineRule="auto"/>
        <w:jc w:val="both"/>
        <w:rPr>
          <w:rFonts w:ascii="Aptos" w:hAnsi="Aptos"/>
          <w:sz w:val="22"/>
          <w:szCs w:val="22"/>
        </w:rPr>
      </w:pPr>
      <w:r w:rsidRPr="00E00163">
        <w:rPr>
          <w:rFonts w:ascii="Aptos" w:hAnsi="Aptos"/>
          <w:sz w:val="22"/>
          <w:szCs w:val="22"/>
        </w:rPr>
        <w:t>La tutelle,</w:t>
      </w:r>
    </w:p>
    <w:p w14:paraId="10968F5F" w14:textId="77777777" w:rsidR="00E00163" w:rsidRPr="00E00163" w:rsidRDefault="00E00163" w:rsidP="00E00163">
      <w:pPr>
        <w:numPr>
          <w:ilvl w:val="0"/>
          <w:numId w:val="40"/>
        </w:numPr>
        <w:spacing w:before="100" w:beforeAutospacing="1" w:after="100" w:afterAutospacing="1" w:line="259" w:lineRule="auto"/>
        <w:jc w:val="both"/>
        <w:rPr>
          <w:rFonts w:ascii="Aptos" w:hAnsi="Aptos"/>
          <w:sz w:val="22"/>
          <w:szCs w:val="22"/>
        </w:rPr>
      </w:pPr>
      <w:r w:rsidRPr="00E00163">
        <w:rPr>
          <w:rFonts w:ascii="Aptos" w:hAnsi="Aptos"/>
          <w:sz w:val="22"/>
          <w:szCs w:val="22"/>
        </w:rPr>
        <w:t>La curatelle simple et renforcée,</w:t>
      </w:r>
    </w:p>
    <w:p w14:paraId="7B06F0D9" w14:textId="77777777" w:rsidR="00E00163" w:rsidRPr="00E00163" w:rsidRDefault="00E00163" w:rsidP="00E00163">
      <w:pPr>
        <w:numPr>
          <w:ilvl w:val="0"/>
          <w:numId w:val="40"/>
        </w:numPr>
        <w:spacing w:before="100" w:beforeAutospacing="1" w:after="100" w:afterAutospacing="1" w:line="259" w:lineRule="auto"/>
        <w:jc w:val="both"/>
        <w:rPr>
          <w:rFonts w:ascii="Aptos" w:hAnsi="Aptos"/>
          <w:sz w:val="22"/>
          <w:szCs w:val="22"/>
        </w:rPr>
      </w:pPr>
      <w:r w:rsidRPr="00E00163">
        <w:rPr>
          <w:rFonts w:ascii="Aptos" w:hAnsi="Aptos"/>
          <w:sz w:val="22"/>
          <w:szCs w:val="22"/>
        </w:rPr>
        <w:t>La sauvegarde de justice avec mandataire spécial,</w:t>
      </w:r>
    </w:p>
    <w:p w14:paraId="54529DA8" w14:textId="77777777" w:rsidR="00E00163" w:rsidRPr="00E00163" w:rsidRDefault="00E00163" w:rsidP="00E00163">
      <w:pPr>
        <w:numPr>
          <w:ilvl w:val="0"/>
          <w:numId w:val="40"/>
        </w:numPr>
        <w:spacing w:before="100" w:beforeAutospacing="1" w:after="100" w:afterAutospacing="1" w:line="259" w:lineRule="auto"/>
        <w:jc w:val="both"/>
        <w:rPr>
          <w:rFonts w:ascii="Aptos" w:hAnsi="Aptos"/>
          <w:sz w:val="22"/>
          <w:szCs w:val="22"/>
        </w:rPr>
      </w:pPr>
      <w:r w:rsidRPr="00E00163">
        <w:rPr>
          <w:rFonts w:ascii="Aptos" w:hAnsi="Aptos"/>
          <w:sz w:val="22"/>
          <w:szCs w:val="22"/>
        </w:rPr>
        <w:t>La mesure d’accompagnement judiciaire (MAJ).</w:t>
      </w:r>
    </w:p>
    <w:p w14:paraId="0077145F" w14:textId="77777777" w:rsidR="00E00163" w:rsidRPr="00E00163" w:rsidRDefault="00E00163" w:rsidP="00E00163">
      <w:pPr>
        <w:spacing w:before="100" w:beforeAutospacing="1" w:after="100" w:afterAutospacing="1"/>
        <w:jc w:val="both"/>
        <w:rPr>
          <w:rFonts w:ascii="Aptos" w:hAnsi="Aptos"/>
          <w:sz w:val="22"/>
          <w:szCs w:val="22"/>
        </w:rPr>
      </w:pPr>
      <w:r w:rsidRPr="00E00163">
        <w:rPr>
          <w:rFonts w:ascii="Aptos" w:hAnsi="Aptos"/>
          <w:sz w:val="22"/>
          <w:szCs w:val="22"/>
        </w:rPr>
        <w:t>Ce règlement s’impose à l’ensemble des professionnels du service, aux personnes protégées et à toute personne en relation avec le service dans le cadre de l’exécution des mesures.</w:t>
      </w:r>
    </w:p>
    <w:p w14:paraId="735527EC" w14:textId="77777777" w:rsidR="00E00163" w:rsidRPr="00E00163" w:rsidRDefault="00E00163" w:rsidP="00E00163">
      <w:pPr>
        <w:spacing w:before="100" w:beforeAutospacing="1" w:after="100" w:afterAutospacing="1"/>
        <w:jc w:val="both"/>
        <w:outlineLvl w:val="1"/>
        <w:rPr>
          <w:rFonts w:ascii="Aptos" w:hAnsi="Aptos"/>
        </w:rPr>
      </w:pPr>
    </w:p>
    <w:p w14:paraId="24E97768" w14:textId="77777777" w:rsidR="00E00163" w:rsidRPr="00E00163" w:rsidRDefault="00E00163" w:rsidP="00E00163">
      <w:pPr>
        <w:spacing w:before="100" w:beforeAutospacing="1" w:after="100" w:afterAutospacing="1"/>
        <w:jc w:val="both"/>
        <w:outlineLvl w:val="1"/>
        <w:rPr>
          <w:rFonts w:ascii="Aptos" w:hAnsi="Aptos"/>
          <w:b/>
          <w:bCs/>
          <w:color w:val="0070C0"/>
          <w:sz w:val="36"/>
          <w:szCs w:val="36"/>
        </w:rPr>
      </w:pPr>
      <w:r w:rsidRPr="00E00163">
        <w:rPr>
          <w:rFonts w:ascii="Aptos" w:hAnsi="Aptos"/>
          <w:b/>
          <w:bCs/>
          <w:color w:val="0070C0"/>
          <w:sz w:val="36"/>
          <w:szCs w:val="36"/>
        </w:rPr>
        <w:t>ARTICLE 2 – PRINCIPES D’INTERVENTION</w:t>
      </w:r>
    </w:p>
    <w:p w14:paraId="2B969ABD" w14:textId="77777777" w:rsidR="00E00163" w:rsidRPr="00E00163" w:rsidRDefault="00E00163" w:rsidP="00E00163">
      <w:pPr>
        <w:spacing w:before="100" w:beforeAutospacing="1" w:after="100" w:afterAutospacing="1"/>
        <w:jc w:val="both"/>
        <w:rPr>
          <w:rFonts w:ascii="Aptos" w:hAnsi="Aptos"/>
          <w:sz w:val="22"/>
          <w:szCs w:val="22"/>
        </w:rPr>
      </w:pPr>
      <w:r w:rsidRPr="00E00163">
        <w:rPr>
          <w:rFonts w:ascii="Aptos" w:hAnsi="Aptos"/>
          <w:sz w:val="22"/>
          <w:szCs w:val="22"/>
        </w:rPr>
        <w:t>Le service MJPM de l’Association Tutélaire 66 agit dans le respect des principes suivants :</w:t>
      </w:r>
    </w:p>
    <w:p w14:paraId="4BBB02DA" w14:textId="77777777" w:rsidR="00E00163" w:rsidRPr="00E00163" w:rsidRDefault="00E00163" w:rsidP="00E00163">
      <w:pPr>
        <w:numPr>
          <w:ilvl w:val="0"/>
          <w:numId w:val="41"/>
        </w:numPr>
        <w:spacing w:before="100" w:beforeAutospacing="1" w:after="100" w:afterAutospacing="1" w:line="259" w:lineRule="auto"/>
        <w:jc w:val="both"/>
        <w:rPr>
          <w:rFonts w:ascii="Aptos" w:hAnsi="Aptos"/>
          <w:sz w:val="22"/>
          <w:szCs w:val="22"/>
        </w:rPr>
      </w:pPr>
      <w:r w:rsidRPr="00E00163">
        <w:rPr>
          <w:rFonts w:ascii="Aptos" w:hAnsi="Aptos"/>
          <w:b/>
          <w:bCs/>
          <w:sz w:val="22"/>
          <w:szCs w:val="22"/>
        </w:rPr>
        <w:t>Respect des droits fondamentaux</w:t>
      </w:r>
      <w:r w:rsidRPr="00E00163">
        <w:rPr>
          <w:rFonts w:ascii="Aptos" w:hAnsi="Aptos"/>
          <w:sz w:val="22"/>
          <w:szCs w:val="22"/>
        </w:rPr>
        <w:t xml:space="preserve"> des personnes protégées, notamment leur dignité, leur liberté de choix et leur vie privée.</w:t>
      </w:r>
    </w:p>
    <w:p w14:paraId="606935E4" w14:textId="77777777" w:rsidR="00E00163" w:rsidRDefault="00E00163" w:rsidP="00E00163">
      <w:pPr>
        <w:spacing w:before="100" w:beforeAutospacing="1" w:after="100" w:afterAutospacing="1"/>
        <w:ind w:left="720"/>
        <w:jc w:val="both"/>
        <w:rPr>
          <w:rFonts w:ascii="Aptos" w:hAnsi="Aptos"/>
          <w:sz w:val="22"/>
          <w:szCs w:val="22"/>
        </w:rPr>
      </w:pPr>
    </w:p>
    <w:p w14:paraId="1429F609" w14:textId="77777777" w:rsidR="00E00163" w:rsidRPr="00E00163" w:rsidRDefault="00E00163" w:rsidP="00E00163">
      <w:pPr>
        <w:spacing w:before="100" w:beforeAutospacing="1" w:after="100" w:afterAutospacing="1"/>
        <w:ind w:left="720"/>
        <w:jc w:val="both"/>
        <w:rPr>
          <w:rFonts w:ascii="Aptos" w:hAnsi="Aptos"/>
          <w:sz w:val="22"/>
          <w:szCs w:val="22"/>
        </w:rPr>
      </w:pPr>
    </w:p>
    <w:p w14:paraId="3F455DB8" w14:textId="77777777" w:rsidR="00E00163" w:rsidRPr="00E00163" w:rsidRDefault="00E00163" w:rsidP="00E00163">
      <w:pPr>
        <w:numPr>
          <w:ilvl w:val="0"/>
          <w:numId w:val="41"/>
        </w:numPr>
        <w:spacing w:before="100" w:beforeAutospacing="1" w:after="100" w:afterAutospacing="1" w:line="259" w:lineRule="auto"/>
        <w:jc w:val="both"/>
        <w:rPr>
          <w:rFonts w:ascii="Aptos" w:hAnsi="Aptos"/>
          <w:sz w:val="22"/>
          <w:szCs w:val="22"/>
        </w:rPr>
      </w:pPr>
      <w:r w:rsidRPr="00E00163">
        <w:rPr>
          <w:rFonts w:ascii="Aptos" w:hAnsi="Aptos"/>
          <w:b/>
          <w:bCs/>
          <w:sz w:val="22"/>
          <w:szCs w:val="22"/>
        </w:rPr>
        <w:lastRenderedPageBreak/>
        <w:t>Subsidiarité et proportionnalité</w:t>
      </w:r>
      <w:r w:rsidRPr="00E00163">
        <w:rPr>
          <w:rFonts w:ascii="Aptos" w:hAnsi="Aptos"/>
          <w:sz w:val="22"/>
          <w:szCs w:val="22"/>
        </w:rPr>
        <w:t xml:space="preserve"> des mesures de protection afin de préserver au maximum l’autonomie des personnes.</w:t>
      </w:r>
    </w:p>
    <w:p w14:paraId="63293947" w14:textId="77777777" w:rsidR="00E00163" w:rsidRPr="00E00163" w:rsidRDefault="00E00163" w:rsidP="00E00163">
      <w:pPr>
        <w:numPr>
          <w:ilvl w:val="0"/>
          <w:numId w:val="41"/>
        </w:numPr>
        <w:spacing w:before="100" w:beforeAutospacing="1" w:after="100" w:afterAutospacing="1" w:line="259" w:lineRule="auto"/>
        <w:jc w:val="both"/>
        <w:rPr>
          <w:rFonts w:ascii="Aptos" w:hAnsi="Aptos"/>
          <w:sz w:val="22"/>
          <w:szCs w:val="22"/>
        </w:rPr>
      </w:pPr>
      <w:r w:rsidRPr="00E00163">
        <w:rPr>
          <w:rFonts w:ascii="Aptos" w:hAnsi="Aptos"/>
          <w:b/>
          <w:bCs/>
          <w:sz w:val="22"/>
          <w:szCs w:val="22"/>
        </w:rPr>
        <w:t>Individualisation et adaptation</w:t>
      </w:r>
      <w:r w:rsidRPr="00E00163">
        <w:rPr>
          <w:rFonts w:ascii="Aptos" w:hAnsi="Aptos"/>
          <w:sz w:val="22"/>
          <w:szCs w:val="22"/>
        </w:rPr>
        <w:t xml:space="preserve"> de l’accompagnement en fonction des besoins spécifiques de chaque personne protégée.</w:t>
      </w:r>
    </w:p>
    <w:p w14:paraId="3F87460A" w14:textId="77777777" w:rsidR="00E00163" w:rsidRPr="00E00163" w:rsidRDefault="00E00163" w:rsidP="00E00163">
      <w:pPr>
        <w:numPr>
          <w:ilvl w:val="0"/>
          <w:numId w:val="41"/>
        </w:numPr>
        <w:spacing w:before="100" w:beforeAutospacing="1" w:after="100" w:afterAutospacing="1" w:line="259" w:lineRule="auto"/>
        <w:jc w:val="both"/>
        <w:rPr>
          <w:rFonts w:ascii="Aptos" w:hAnsi="Aptos"/>
          <w:sz w:val="22"/>
          <w:szCs w:val="22"/>
        </w:rPr>
      </w:pPr>
      <w:r w:rsidRPr="00E00163">
        <w:rPr>
          <w:rFonts w:ascii="Aptos" w:hAnsi="Aptos"/>
          <w:b/>
          <w:bCs/>
          <w:sz w:val="22"/>
          <w:szCs w:val="22"/>
        </w:rPr>
        <w:t>Confidentialité</w:t>
      </w:r>
      <w:r w:rsidRPr="00E00163">
        <w:rPr>
          <w:rFonts w:ascii="Aptos" w:hAnsi="Aptos"/>
          <w:sz w:val="22"/>
          <w:szCs w:val="22"/>
        </w:rPr>
        <w:t xml:space="preserve"> des informations relatives aux personnes protégées et respect du secret professionnel.</w:t>
      </w:r>
    </w:p>
    <w:p w14:paraId="4396C107" w14:textId="77777777" w:rsidR="00E00163" w:rsidRPr="00E00163" w:rsidRDefault="00E00163" w:rsidP="00E00163">
      <w:pPr>
        <w:numPr>
          <w:ilvl w:val="0"/>
          <w:numId w:val="41"/>
        </w:numPr>
        <w:spacing w:before="100" w:beforeAutospacing="1" w:after="100" w:afterAutospacing="1" w:line="259" w:lineRule="auto"/>
        <w:jc w:val="both"/>
        <w:rPr>
          <w:rFonts w:ascii="Aptos" w:hAnsi="Aptos"/>
          <w:sz w:val="22"/>
          <w:szCs w:val="22"/>
        </w:rPr>
      </w:pPr>
      <w:r w:rsidRPr="00E00163">
        <w:rPr>
          <w:rFonts w:ascii="Aptos" w:hAnsi="Aptos"/>
          <w:b/>
          <w:bCs/>
          <w:sz w:val="22"/>
          <w:szCs w:val="22"/>
        </w:rPr>
        <w:t>Éthique et déontologie</w:t>
      </w:r>
      <w:r w:rsidRPr="00E00163">
        <w:rPr>
          <w:rFonts w:ascii="Aptos" w:hAnsi="Aptos"/>
          <w:sz w:val="22"/>
          <w:szCs w:val="22"/>
        </w:rPr>
        <w:t xml:space="preserve"> dans l’exercice des missions confiées au service.</w:t>
      </w:r>
    </w:p>
    <w:p w14:paraId="097809C1" w14:textId="77777777" w:rsidR="00E00163" w:rsidRPr="00E00163" w:rsidRDefault="00E00163" w:rsidP="00E00163">
      <w:pPr>
        <w:jc w:val="both"/>
        <w:rPr>
          <w:rFonts w:ascii="Aptos" w:hAnsi="Aptos"/>
        </w:rPr>
      </w:pPr>
    </w:p>
    <w:p w14:paraId="5D1AED47" w14:textId="77777777" w:rsidR="00E00163" w:rsidRPr="00E00163" w:rsidRDefault="00E00163" w:rsidP="00E00163">
      <w:pPr>
        <w:spacing w:before="100" w:beforeAutospacing="1" w:after="100" w:afterAutospacing="1"/>
        <w:jc w:val="both"/>
        <w:outlineLvl w:val="1"/>
        <w:rPr>
          <w:rFonts w:ascii="Aptos" w:hAnsi="Aptos"/>
          <w:b/>
          <w:bCs/>
          <w:color w:val="0070C0"/>
          <w:sz w:val="36"/>
          <w:szCs w:val="36"/>
        </w:rPr>
      </w:pPr>
      <w:r w:rsidRPr="00E00163">
        <w:rPr>
          <w:rFonts w:ascii="Aptos" w:hAnsi="Aptos"/>
          <w:b/>
          <w:bCs/>
          <w:color w:val="0070C0"/>
          <w:sz w:val="36"/>
          <w:szCs w:val="36"/>
        </w:rPr>
        <w:t>ARTICLE 3 – DROITS DES PERSONNES PROTÉGÉES</w:t>
      </w:r>
    </w:p>
    <w:p w14:paraId="6D0DB786" w14:textId="77777777" w:rsidR="00E00163" w:rsidRPr="00E00163" w:rsidRDefault="00E00163" w:rsidP="00E00163">
      <w:pPr>
        <w:spacing w:before="100" w:beforeAutospacing="1" w:after="100" w:afterAutospacing="1"/>
        <w:jc w:val="both"/>
        <w:rPr>
          <w:rFonts w:ascii="Aptos" w:hAnsi="Aptos"/>
          <w:sz w:val="22"/>
          <w:szCs w:val="22"/>
        </w:rPr>
      </w:pPr>
      <w:r w:rsidRPr="00E00163">
        <w:rPr>
          <w:rFonts w:ascii="Aptos" w:hAnsi="Aptos"/>
          <w:sz w:val="22"/>
          <w:szCs w:val="22"/>
        </w:rPr>
        <w:t>Toute personne protégée bénéficie des droits suivants :</w:t>
      </w:r>
    </w:p>
    <w:p w14:paraId="42467DC0" w14:textId="77777777" w:rsidR="00E00163" w:rsidRPr="00E00163" w:rsidRDefault="00E00163" w:rsidP="00E00163">
      <w:pPr>
        <w:numPr>
          <w:ilvl w:val="0"/>
          <w:numId w:val="46"/>
        </w:numPr>
        <w:spacing w:before="100" w:beforeAutospacing="1" w:after="100" w:afterAutospacing="1" w:line="259" w:lineRule="auto"/>
        <w:contextualSpacing/>
        <w:jc w:val="both"/>
        <w:rPr>
          <w:rFonts w:ascii="Aptos" w:hAnsi="Aptos"/>
          <w:sz w:val="22"/>
          <w:szCs w:val="22"/>
        </w:rPr>
      </w:pPr>
      <w:r w:rsidRPr="00E00163">
        <w:rPr>
          <w:rFonts w:ascii="Aptos" w:hAnsi="Aptos"/>
          <w:b/>
          <w:bCs/>
          <w:sz w:val="22"/>
          <w:szCs w:val="22"/>
        </w:rPr>
        <w:t>Droit à l’information</w:t>
      </w:r>
      <w:r w:rsidRPr="00E00163">
        <w:rPr>
          <w:rFonts w:ascii="Aptos" w:hAnsi="Aptos"/>
          <w:sz w:val="22"/>
          <w:szCs w:val="22"/>
        </w:rPr>
        <w:t xml:space="preserve"> : Être informée de manière claire et compréhensible sur sa mesure de protection, ses droits et les décisions la concernant.</w:t>
      </w:r>
    </w:p>
    <w:p w14:paraId="25530226" w14:textId="77777777" w:rsidR="00E00163" w:rsidRPr="00E00163" w:rsidRDefault="00E00163" w:rsidP="00E00163">
      <w:pPr>
        <w:numPr>
          <w:ilvl w:val="0"/>
          <w:numId w:val="46"/>
        </w:numPr>
        <w:spacing w:before="100" w:beforeAutospacing="1" w:after="100" w:afterAutospacing="1" w:line="259" w:lineRule="auto"/>
        <w:contextualSpacing/>
        <w:jc w:val="both"/>
        <w:rPr>
          <w:rFonts w:ascii="Aptos" w:hAnsi="Aptos"/>
          <w:sz w:val="22"/>
          <w:szCs w:val="22"/>
        </w:rPr>
      </w:pPr>
      <w:r w:rsidRPr="00E00163">
        <w:rPr>
          <w:rFonts w:ascii="Aptos" w:hAnsi="Aptos"/>
          <w:b/>
          <w:bCs/>
          <w:sz w:val="22"/>
          <w:szCs w:val="22"/>
        </w:rPr>
        <w:t>Droit au respect de sa volonté</w:t>
      </w:r>
      <w:r w:rsidRPr="00E00163">
        <w:rPr>
          <w:rFonts w:ascii="Aptos" w:hAnsi="Aptos"/>
          <w:sz w:val="22"/>
          <w:szCs w:val="22"/>
        </w:rPr>
        <w:t xml:space="preserve"> : Toute décision prise dans le cadre de la mesure doit tenir compte, dans la mesure du possible, des souhaits et préférences de la personne protégée.</w:t>
      </w:r>
    </w:p>
    <w:p w14:paraId="7C8625A5" w14:textId="77777777" w:rsidR="00E00163" w:rsidRPr="00E00163" w:rsidRDefault="00E00163" w:rsidP="00E00163">
      <w:pPr>
        <w:numPr>
          <w:ilvl w:val="0"/>
          <w:numId w:val="46"/>
        </w:numPr>
        <w:spacing w:before="100" w:beforeAutospacing="1" w:after="100" w:afterAutospacing="1" w:line="259" w:lineRule="auto"/>
        <w:contextualSpacing/>
        <w:jc w:val="both"/>
        <w:rPr>
          <w:rFonts w:ascii="Aptos" w:hAnsi="Aptos"/>
          <w:sz w:val="22"/>
          <w:szCs w:val="22"/>
        </w:rPr>
      </w:pPr>
      <w:r w:rsidRPr="00E00163">
        <w:rPr>
          <w:rFonts w:ascii="Aptos" w:hAnsi="Aptos"/>
          <w:b/>
          <w:bCs/>
          <w:sz w:val="22"/>
          <w:szCs w:val="22"/>
        </w:rPr>
        <w:t>Droit au recours</w:t>
      </w:r>
      <w:r w:rsidRPr="00E00163">
        <w:rPr>
          <w:rFonts w:ascii="Aptos" w:hAnsi="Aptos"/>
          <w:sz w:val="22"/>
          <w:szCs w:val="22"/>
        </w:rPr>
        <w:t xml:space="preserve"> : Possibilité de contester une décision auprès du juge des tutelles.</w:t>
      </w:r>
    </w:p>
    <w:p w14:paraId="415F33D6" w14:textId="77777777" w:rsidR="00E00163" w:rsidRPr="00E00163" w:rsidRDefault="00E00163" w:rsidP="00E00163">
      <w:pPr>
        <w:numPr>
          <w:ilvl w:val="0"/>
          <w:numId w:val="46"/>
        </w:numPr>
        <w:spacing w:before="100" w:beforeAutospacing="1" w:after="100" w:afterAutospacing="1" w:line="259" w:lineRule="auto"/>
        <w:contextualSpacing/>
        <w:jc w:val="both"/>
        <w:rPr>
          <w:rFonts w:ascii="Aptos" w:hAnsi="Aptos"/>
          <w:sz w:val="22"/>
          <w:szCs w:val="22"/>
        </w:rPr>
      </w:pPr>
      <w:r w:rsidRPr="00E00163">
        <w:rPr>
          <w:rFonts w:ascii="Aptos" w:hAnsi="Aptos"/>
          <w:b/>
          <w:bCs/>
          <w:sz w:val="22"/>
          <w:szCs w:val="22"/>
        </w:rPr>
        <w:t>Droit au respect de la vie privée et des données personnelles</w:t>
      </w:r>
      <w:r w:rsidRPr="00E00163">
        <w:rPr>
          <w:rFonts w:ascii="Aptos" w:hAnsi="Aptos"/>
          <w:sz w:val="22"/>
          <w:szCs w:val="22"/>
        </w:rPr>
        <w:t xml:space="preserve"> : Confidentialité des informations détenues par le service.</w:t>
      </w:r>
    </w:p>
    <w:p w14:paraId="7C546D2F" w14:textId="77777777" w:rsidR="00E00163" w:rsidRPr="00E00163" w:rsidRDefault="00E00163" w:rsidP="00E00163">
      <w:pPr>
        <w:numPr>
          <w:ilvl w:val="0"/>
          <w:numId w:val="46"/>
        </w:numPr>
        <w:spacing w:before="100" w:beforeAutospacing="1" w:after="100" w:afterAutospacing="1" w:line="259" w:lineRule="auto"/>
        <w:contextualSpacing/>
        <w:jc w:val="both"/>
        <w:rPr>
          <w:rFonts w:ascii="Aptos" w:hAnsi="Aptos"/>
          <w:sz w:val="22"/>
          <w:szCs w:val="22"/>
        </w:rPr>
      </w:pPr>
      <w:r w:rsidRPr="00E00163">
        <w:rPr>
          <w:rFonts w:ascii="Aptos" w:hAnsi="Aptos"/>
          <w:b/>
          <w:bCs/>
          <w:sz w:val="22"/>
          <w:szCs w:val="22"/>
        </w:rPr>
        <w:t>Droit d’accès au dossier</w:t>
      </w:r>
      <w:r w:rsidRPr="00E00163">
        <w:rPr>
          <w:rFonts w:ascii="Aptos" w:hAnsi="Aptos"/>
          <w:sz w:val="22"/>
          <w:szCs w:val="22"/>
        </w:rPr>
        <w:t xml:space="preserve"> : La personne protégée peut demander à consulter les documents la concernant, sauf décision contraire du juge.</w:t>
      </w:r>
    </w:p>
    <w:p w14:paraId="4DED991D" w14:textId="77777777" w:rsidR="00E00163" w:rsidRPr="00E00163" w:rsidRDefault="00E00163" w:rsidP="00E00163">
      <w:pPr>
        <w:spacing w:before="100" w:beforeAutospacing="1" w:after="100" w:afterAutospacing="1"/>
        <w:jc w:val="both"/>
        <w:rPr>
          <w:rFonts w:ascii="Aptos" w:eastAsia="Aptos" w:hAnsi="Aptos"/>
          <w:kern w:val="2"/>
          <w:sz w:val="22"/>
          <w:szCs w:val="22"/>
          <w:lang w:eastAsia="en-US"/>
          <w14:ligatures w14:val="standardContextual"/>
        </w:rPr>
      </w:pPr>
      <w:r w:rsidRPr="00E00163">
        <w:rPr>
          <w:rFonts w:ascii="Aptos" w:eastAsia="Aptos" w:hAnsi="Aptos"/>
          <w:kern w:val="2"/>
          <w:sz w:val="22"/>
          <w:szCs w:val="22"/>
          <w:lang w:eastAsia="en-US"/>
          <w14:ligatures w14:val="standardContextual"/>
        </w:rPr>
        <w:t>L’exercice de ces droits implique le respect des obligations définies à l’article suivant, afin de garantir la sécurité, la dignité et le bon déroulement de la mesure.</w:t>
      </w:r>
    </w:p>
    <w:p w14:paraId="2F17BCE3" w14:textId="77777777" w:rsidR="00E00163" w:rsidRPr="00E00163" w:rsidRDefault="00E00163" w:rsidP="00E00163">
      <w:pPr>
        <w:spacing w:before="100" w:beforeAutospacing="1" w:after="100" w:afterAutospacing="1"/>
        <w:jc w:val="both"/>
        <w:rPr>
          <w:rFonts w:ascii="Aptos" w:hAnsi="Aptos"/>
        </w:rPr>
      </w:pPr>
    </w:p>
    <w:p w14:paraId="3CB611A7" w14:textId="77777777" w:rsidR="00E00163" w:rsidRPr="00E00163" w:rsidRDefault="00E00163" w:rsidP="00E00163">
      <w:pPr>
        <w:spacing w:before="100" w:beforeAutospacing="1" w:after="100" w:afterAutospacing="1"/>
        <w:jc w:val="both"/>
        <w:outlineLvl w:val="1"/>
        <w:rPr>
          <w:rFonts w:ascii="Aptos" w:hAnsi="Aptos"/>
          <w:b/>
          <w:bCs/>
          <w:color w:val="0070C0"/>
          <w:sz w:val="36"/>
          <w:szCs w:val="36"/>
        </w:rPr>
      </w:pPr>
      <w:r w:rsidRPr="00E00163">
        <w:rPr>
          <w:rFonts w:ascii="Aptos" w:hAnsi="Aptos"/>
          <w:b/>
          <w:bCs/>
          <w:color w:val="0070C0"/>
          <w:sz w:val="36"/>
          <w:szCs w:val="36"/>
        </w:rPr>
        <w:t>ARTICLE 4 – OBLIGATIONS DES PERSONNES PROTÉGÉES</w:t>
      </w:r>
    </w:p>
    <w:p w14:paraId="2FD00E8F" w14:textId="77777777" w:rsidR="00E00163" w:rsidRDefault="00E00163" w:rsidP="00E00163">
      <w:pPr>
        <w:spacing w:after="160" w:line="259" w:lineRule="auto"/>
        <w:rPr>
          <w:rFonts w:ascii="Aptos" w:eastAsia="Aptos" w:hAnsi="Aptos"/>
          <w:kern w:val="2"/>
          <w:sz w:val="22"/>
          <w:szCs w:val="22"/>
          <w:lang w:eastAsia="en-US"/>
          <w14:ligatures w14:val="standardContextual"/>
        </w:rPr>
      </w:pPr>
      <w:r w:rsidRPr="00E00163">
        <w:rPr>
          <w:rFonts w:ascii="Aptos" w:eastAsia="Aptos" w:hAnsi="Aptos"/>
          <w:kern w:val="2"/>
          <w:sz w:val="22"/>
          <w:szCs w:val="22"/>
          <w:lang w:eastAsia="en-US"/>
          <w14:ligatures w14:val="standardContextual"/>
        </w:rPr>
        <w:t>Les personnes protégées sont tenues de :</w:t>
      </w:r>
      <w:r w:rsidRPr="00E00163">
        <w:rPr>
          <w:rFonts w:ascii="Aptos" w:eastAsia="Aptos" w:hAnsi="Aptos"/>
          <w:kern w:val="2"/>
          <w:sz w:val="22"/>
          <w:szCs w:val="22"/>
          <w:lang w:eastAsia="en-US"/>
          <w14:ligatures w14:val="standardContextual"/>
        </w:rPr>
        <w:br/>
        <w:t>- Communiquer au délégué mandataire judiciaire toute information nécessaire à l’exercice de la mesure.</w:t>
      </w:r>
      <w:r w:rsidRPr="00E00163">
        <w:rPr>
          <w:rFonts w:ascii="Aptos" w:eastAsia="Aptos" w:hAnsi="Aptos"/>
          <w:kern w:val="2"/>
          <w:sz w:val="22"/>
          <w:szCs w:val="22"/>
          <w:lang w:eastAsia="en-US"/>
          <w14:ligatures w14:val="standardContextual"/>
        </w:rPr>
        <w:br/>
        <w:t>- Informer de tout changement de situation personnelle, familiale ou financière.</w:t>
      </w:r>
      <w:r w:rsidRPr="00E00163">
        <w:rPr>
          <w:rFonts w:ascii="Aptos" w:eastAsia="Aptos" w:hAnsi="Aptos"/>
          <w:kern w:val="2"/>
          <w:sz w:val="22"/>
          <w:szCs w:val="22"/>
          <w:lang w:eastAsia="en-US"/>
          <w14:ligatures w14:val="standardContextual"/>
        </w:rPr>
        <w:br/>
        <w:t>- Respecter les décisions judiciaires relatives à leur mesure.</w:t>
      </w:r>
      <w:r w:rsidRPr="00E00163">
        <w:rPr>
          <w:rFonts w:ascii="Aptos" w:eastAsia="Aptos" w:hAnsi="Aptos"/>
          <w:kern w:val="2"/>
          <w:sz w:val="22"/>
          <w:szCs w:val="22"/>
          <w:lang w:eastAsia="en-US"/>
          <w14:ligatures w14:val="standardContextual"/>
        </w:rPr>
        <w:br/>
        <w:t>- Adopter un comportement respectueux envers les autres personnes protégées, le personnel et les partenaires.</w:t>
      </w:r>
      <w:r w:rsidRPr="00E00163">
        <w:rPr>
          <w:rFonts w:ascii="Aptos" w:eastAsia="Aptos" w:hAnsi="Aptos"/>
          <w:kern w:val="2"/>
          <w:sz w:val="22"/>
          <w:szCs w:val="22"/>
          <w:lang w:eastAsia="en-US"/>
          <w14:ligatures w14:val="standardContextual"/>
        </w:rPr>
        <w:br/>
        <w:t>- S’abstenir de tout acte de violence, menace, intimidation ou harcèlement.</w:t>
      </w:r>
      <w:r w:rsidRPr="00E00163">
        <w:rPr>
          <w:rFonts w:ascii="Aptos" w:eastAsia="Aptos" w:hAnsi="Aptos"/>
          <w:kern w:val="2"/>
          <w:sz w:val="22"/>
          <w:szCs w:val="22"/>
          <w:lang w:eastAsia="en-US"/>
          <w14:ligatures w14:val="standardContextual"/>
        </w:rPr>
        <w:br/>
        <w:t>- Respecter les locaux, matériels et équipements mis à disposition.</w:t>
      </w:r>
      <w:r w:rsidRPr="00E00163">
        <w:rPr>
          <w:rFonts w:ascii="Aptos" w:eastAsia="Aptos" w:hAnsi="Aptos"/>
          <w:kern w:val="2"/>
          <w:sz w:val="22"/>
          <w:szCs w:val="22"/>
          <w:lang w:eastAsia="en-US"/>
          <w14:ligatures w14:val="standardContextual"/>
        </w:rPr>
        <w:br/>
        <w:t>- Ne pas introduire d’objets dangereux, substances illicites ou éléments perturbateurs dans les locaux.</w:t>
      </w:r>
      <w:r w:rsidRPr="00E00163">
        <w:rPr>
          <w:rFonts w:ascii="Aptos" w:eastAsia="Aptos" w:hAnsi="Aptos"/>
          <w:kern w:val="2"/>
          <w:sz w:val="22"/>
          <w:szCs w:val="22"/>
          <w:lang w:eastAsia="en-US"/>
          <w14:ligatures w14:val="standardContextual"/>
        </w:rPr>
        <w:br/>
        <w:t>- Informer le service de tout incident ou difficulté impactant la sécurité ou la mesure.</w:t>
      </w:r>
    </w:p>
    <w:p w14:paraId="18B07D1D" w14:textId="77777777" w:rsidR="00E00163" w:rsidRPr="00E00163" w:rsidRDefault="00E00163" w:rsidP="00E00163">
      <w:pPr>
        <w:spacing w:after="160" w:line="259" w:lineRule="auto"/>
        <w:rPr>
          <w:rFonts w:ascii="Aptos" w:eastAsia="Aptos" w:hAnsi="Aptos"/>
          <w:kern w:val="2"/>
          <w:sz w:val="22"/>
          <w:szCs w:val="22"/>
          <w:lang w:eastAsia="en-US"/>
          <w14:ligatures w14:val="standardContextual"/>
        </w:rPr>
      </w:pPr>
    </w:p>
    <w:p w14:paraId="6AD8FAA3" w14:textId="77777777" w:rsidR="00E00163" w:rsidRDefault="00E00163" w:rsidP="00E00163">
      <w:pPr>
        <w:keepNext/>
        <w:keepLines/>
        <w:spacing w:before="360" w:after="80" w:line="259" w:lineRule="auto"/>
        <w:outlineLvl w:val="0"/>
        <w:rPr>
          <w:rFonts w:ascii="Aptos Display" w:hAnsi="Aptos Display"/>
          <w:b/>
          <w:bCs/>
          <w:color w:val="0070C0"/>
          <w:kern w:val="2"/>
          <w:sz w:val="36"/>
          <w:szCs w:val="36"/>
          <w:lang w:eastAsia="en-US"/>
          <w14:ligatures w14:val="standardContextual"/>
        </w:rPr>
      </w:pPr>
    </w:p>
    <w:p w14:paraId="5BCB4416" w14:textId="45BC7B74" w:rsidR="00E00163" w:rsidRPr="00E00163" w:rsidRDefault="00E00163" w:rsidP="00E00163">
      <w:pPr>
        <w:keepNext/>
        <w:keepLines/>
        <w:spacing w:before="360" w:after="80" w:line="259" w:lineRule="auto"/>
        <w:outlineLvl w:val="0"/>
        <w:rPr>
          <w:rFonts w:ascii="Aptos Display" w:hAnsi="Aptos Display"/>
          <w:b/>
          <w:bCs/>
          <w:color w:val="0070C0"/>
          <w:kern w:val="2"/>
          <w:sz w:val="36"/>
          <w:szCs w:val="36"/>
          <w:lang w:eastAsia="en-US"/>
          <w14:ligatures w14:val="standardContextual"/>
        </w:rPr>
      </w:pPr>
      <w:r w:rsidRPr="00E00163">
        <w:rPr>
          <w:rFonts w:ascii="Aptos Display" w:hAnsi="Aptos Display"/>
          <w:b/>
          <w:bCs/>
          <w:color w:val="0070C0"/>
          <w:kern w:val="2"/>
          <w:sz w:val="36"/>
          <w:szCs w:val="36"/>
          <w:lang w:eastAsia="en-US"/>
          <w14:ligatures w14:val="standardContextual"/>
        </w:rPr>
        <w:t>ARTICLE 5 – SANCTIONS, MESURES INTERNES ET INFORMATION DU JUGE DES TUTELLES</w:t>
      </w:r>
    </w:p>
    <w:p w14:paraId="1FFFEC6A" w14:textId="77777777" w:rsidR="00E00163" w:rsidRPr="00E00163" w:rsidRDefault="00E00163" w:rsidP="00E00163">
      <w:pPr>
        <w:spacing w:before="100" w:beforeAutospacing="1" w:after="100" w:afterAutospacing="1"/>
        <w:jc w:val="both"/>
        <w:rPr>
          <w:rFonts w:ascii="Aptos" w:hAnsi="Aptos"/>
          <w:sz w:val="22"/>
          <w:szCs w:val="22"/>
        </w:rPr>
      </w:pPr>
      <w:r w:rsidRPr="00E00163">
        <w:rPr>
          <w:rFonts w:ascii="Aptos" w:hAnsi="Aptos"/>
          <w:sz w:val="22"/>
          <w:szCs w:val="22"/>
        </w:rPr>
        <w:t>Conformément à l’article R.471-9 du Code de l’Action Sociale et des Familles, les actes d’incivilité graves ou répétés et les situations de violence entravant le bon déroulement de la mesure font l’objet d’un signalement systématique au juge des tutelles.</w:t>
      </w:r>
    </w:p>
    <w:p w14:paraId="381D71FB" w14:textId="77777777" w:rsidR="00E00163" w:rsidRPr="00E00163" w:rsidRDefault="00E00163" w:rsidP="00E00163">
      <w:pPr>
        <w:spacing w:before="100" w:beforeAutospacing="1" w:after="100" w:afterAutospacing="1"/>
        <w:jc w:val="both"/>
        <w:rPr>
          <w:rFonts w:ascii="Aptos" w:hAnsi="Aptos"/>
          <w:sz w:val="22"/>
          <w:szCs w:val="22"/>
        </w:rPr>
      </w:pPr>
      <w:r w:rsidRPr="00E00163">
        <w:rPr>
          <w:rFonts w:ascii="Aptos" w:hAnsi="Aptos"/>
          <w:sz w:val="22"/>
          <w:szCs w:val="22"/>
        </w:rPr>
        <w:t xml:space="preserve">En complément, le service peut être amené à prendre des </w:t>
      </w:r>
      <w:r w:rsidRPr="00E00163">
        <w:rPr>
          <w:rFonts w:ascii="Aptos" w:hAnsi="Aptos"/>
          <w:b/>
          <w:bCs/>
          <w:sz w:val="22"/>
          <w:szCs w:val="22"/>
        </w:rPr>
        <w:t>mesures internes graduées</w:t>
      </w:r>
      <w:r w:rsidRPr="00E00163">
        <w:rPr>
          <w:rFonts w:ascii="Aptos" w:hAnsi="Aptos"/>
          <w:sz w:val="22"/>
          <w:szCs w:val="22"/>
        </w:rPr>
        <w:t xml:space="preserve"> visant à garantir la sécurité des personnes protégées et des professionnels, et à assurer la continuité de la mission. Ces mesures, proportionnées et temporaires, sont prises après information de la personne protégée concernée et, si nécessaire, de son entourage. Elles peuvent inclure notamment :</w:t>
      </w:r>
    </w:p>
    <w:p w14:paraId="5CAA6AFF" w14:textId="77777777" w:rsidR="00E00163" w:rsidRPr="00E00163" w:rsidRDefault="00E00163" w:rsidP="00E00163">
      <w:pPr>
        <w:numPr>
          <w:ilvl w:val="0"/>
          <w:numId w:val="48"/>
        </w:numPr>
        <w:spacing w:before="100" w:beforeAutospacing="1" w:after="100" w:afterAutospacing="1" w:line="259" w:lineRule="auto"/>
        <w:jc w:val="both"/>
        <w:rPr>
          <w:rFonts w:ascii="Aptos" w:hAnsi="Aptos"/>
          <w:sz w:val="22"/>
          <w:szCs w:val="22"/>
        </w:rPr>
      </w:pPr>
      <w:r w:rsidRPr="00E00163">
        <w:rPr>
          <w:rFonts w:ascii="Aptos" w:hAnsi="Aptos"/>
          <w:sz w:val="22"/>
          <w:szCs w:val="22"/>
        </w:rPr>
        <w:t>La réalisation des visites à domicile en présence d’un second professionnel (visite en binôme).</w:t>
      </w:r>
    </w:p>
    <w:p w14:paraId="10D7970D" w14:textId="77777777" w:rsidR="00E00163" w:rsidRPr="00E00163" w:rsidRDefault="00E00163" w:rsidP="00E00163">
      <w:pPr>
        <w:numPr>
          <w:ilvl w:val="0"/>
          <w:numId w:val="48"/>
        </w:numPr>
        <w:spacing w:before="100" w:beforeAutospacing="1" w:after="100" w:afterAutospacing="1" w:line="259" w:lineRule="auto"/>
        <w:jc w:val="both"/>
        <w:rPr>
          <w:rFonts w:ascii="Aptos" w:hAnsi="Aptos"/>
          <w:sz w:val="22"/>
          <w:szCs w:val="22"/>
        </w:rPr>
      </w:pPr>
      <w:r w:rsidRPr="00E00163">
        <w:rPr>
          <w:rFonts w:ascii="Aptos" w:hAnsi="Aptos"/>
          <w:sz w:val="22"/>
          <w:szCs w:val="22"/>
        </w:rPr>
        <w:t>La suspension temporaire des visites à domicile lorsque l’environnement est jugé dangereux (par exemple en présence d’un proche violent), avec maintien du suivi par d’autres moyens (téléphone, courrier, rendez-vous au service).</w:t>
      </w:r>
    </w:p>
    <w:p w14:paraId="39CA7C1B" w14:textId="77777777" w:rsidR="00E00163" w:rsidRPr="00E00163" w:rsidRDefault="00E00163" w:rsidP="00E00163">
      <w:pPr>
        <w:numPr>
          <w:ilvl w:val="0"/>
          <w:numId w:val="48"/>
        </w:numPr>
        <w:spacing w:before="100" w:beforeAutospacing="1" w:after="100" w:afterAutospacing="1" w:line="259" w:lineRule="auto"/>
        <w:jc w:val="both"/>
        <w:rPr>
          <w:rFonts w:ascii="Aptos" w:hAnsi="Aptos"/>
          <w:sz w:val="22"/>
          <w:szCs w:val="22"/>
        </w:rPr>
      </w:pPr>
      <w:r w:rsidRPr="00E00163">
        <w:rPr>
          <w:rFonts w:ascii="Aptos" w:hAnsi="Aptos"/>
          <w:sz w:val="22"/>
          <w:szCs w:val="22"/>
        </w:rPr>
        <w:t>La suspension totale des visites à domicile, tant que les conditions de sécurité ne sont pas réunies.</w:t>
      </w:r>
    </w:p>
    <w:p w14:paraId="2807DBFF" w14:textId="77777777" w:rsidR="00E00163" w:rsidRPr="00E00163" w:rsidRDefault="00E00163" w:rsidP="00E00163">
      <w:pPr>
        <w:numPr>
          <w:ilvl w:val="0"/>
          <w:numId w:val="48"/>
        </w:numPr>
        <w:spacing w:before="100" w:beforeAutospacing="1" w:after="100" w:afterAutospacing="1" w:line="259" w:lineRule="auto"/>
        <w:jc w:val="both"/>
        <w:rPr>
          <w:rFonts w:ascii="Aptos" w:hAnsi="Aptos"/>
          <w:sz w:val="22"/>
          <w:szCs w:val="22"/>
        </w:rPr>
      </w:pPr>
      <w:r w:rsidRPr="00E00163">
        <w:rPr>
          <w:rFonts w:ascii="Aptos" w:hAnsi="Aptos"/>
          <w:sz w:val="22"/>
          <w:szCs w:val="22"/>
        </w:rPr>
        <w:t>Le recours à des rendez-vous uniquement dans les locaux sécurisés du service.</w:t>
      </w:r>
    </w:p>
    <w:p w14:paraId="508F845A" w14:textId="77777777" w:rsidR="00E00163" w:rsidRPr="00E00163" w:rsidRDefault="00E00163" w:rsidP="00E00163">
      <w:pPr>
        <w:spacing w:before="100" w:beforeAutospacing="1" w:after="100" w:afterAutospacing="1"/>
        <w:jc w:val="both"/>
        <w:rPr>
          <w:rFonts w:ascii="Aptos" w:hAnsi="Aptos"/>
          <w:sz w:val="22"/>
          <w:szCs w:val="22"/>
        </w:rPr>
      </w:pPr>
      <w:r w:rsidRPr="00E00163">
        <w:rPr>
          <w:rFonts w:ascii="Aptos" w:hAnsi="Aptos"/>
          <w:sz w:val="22"/>
          <w:szCs w:val="22"/>
        </w:rPr>
        <w:t xml:space="preserve">Ces mesures sont </w:t>
      </w:r>
      <w:r w:rsidRPr="00E00163">
        <w:rPr>
          <w:rFonts w:ascii="Aptos" w:hAnsi="Aptos"/>
          <w:b/>
          <w:bCs/>
          <w:sz w:val="22"/>
          <w:szCs w:val="22"/>
        </w:rPr>
        <w:t>réévaluées régulièrement</w:t>
      </w:r>
      <w:r w:rsidRPr="00E00163">
        <w:rPr>
          <w:rFonts w:ascii="Aptos" w:hAnsi="Aptos"/>
          <w:sz w:val="22"/>
          <w:szCs w:val="22"/>
        </w:rPr>
        <w:t xml:space="preserve"> et levées dès que les conditions le permettent. Elles sont systématiquement consignées au dossier et, lorsqu’elles entravent le déroulement de la mesure, signalées au juge des tutelles.</w:t>
      </w:r>
    </w:p>
    <w:p w14:paraId="2CD54BCF" w14:textId="77777777" w:rsidR="00E00163" w:rsidRPr="00E00163" w:rsidRDefault="00E00163" w:rsidP="00E00163">
      <w:pPr>
        <w:spacing w:before="100" w:beforeAutospacing="1" w:after="100" w:afterAutospacing="1"/>
        <w:jc w:val="both"/>
        <w:rPr>
          <w:rFonts w:ascii="Aptos" w:hAnsi="Aptos"/>
          <w:sz w:val="22"/>
          <w:szCs w:val="22"/>
        </w:rPr>
      </w:pPr>
      <w:r w:rsidRPr="00E00163">
        <w:rPr>
          <w:rFonts w:ascii="Aptos" w:hAnsi="Aptos"/>
          <w:sz w:val="22"/>
          <w:szCs w:val="22"/>
        </w:rPr>
        <w:t>Par ailleurs, en cas de violences ou d’infractions commises à l’encontre d’un professionnel du service, et conformément à l’</w:t>
      </w:r>
      <w:r w:rsidRPr="00E00163">
        <w:rPr>
          <w:rFonts w:ascii="Aptos" w:hAnsi="Aptos"/>
          <w:b/>
          <w:bCs/>
          <w:sz w:val="22"/>
          <w:szCs w:val="22"/>
        </w:rPr>
        <w:t>article 15-3-4 du Code de procédure pénale</w:t>
      </w:r>
      <w:r w:rsidRPr="00E00163">
        <w:rPr>
          <w:rFonts w:ascii="Aptos" w:hAnsi="Aptos"/>
          <w:sz w:val="22"/>
          <w:szCs w:val="22"/>
        </w:rPr>
        <w:t xml:space="preserve">, l’Association Tutélaire 66 peut, après avoir recueilli le consentement écrit du salarié concerné, </w:t>
      </w:r>
      <w:r w:rsidRPr="00E00163">
        <w:rPr>
          <w:rFonts w:ascii="Aptos" w:hAnsi="Aptos"/>
          <w:b/>
          <w:bCs/>
          <w:sz w:val="22"/>
          <w:szCs w:val="22"/>
        </w:rPr>
        <w:t>déposer plainte en son nom</w:t>
      </w:r>
      <w:r w:rsidRPr="00E00163">
        <w:rPr>
          <w:rFonts w:ascii="Aptos" w:hAnsi="Aptos"/>
          <w:sz w:val="22"/>
          <w:szCs w:val="22"/>
        </w:rPr>
        <w:t>.</w:t>
      </w:r>
    </w:p>
    <w:p w14:paraId="0DCA193F" w14:textId="77777777" w:rsidR="00E00163" w:rsidRPr="00E00163" w:rsidRDefault="00E00163" w:rsidP="00E00163">
      <w:pPr>
        <w:spacing w:before="100" w:beforeAutospacing="1" w:after="100" w:afterAutospacing="1"/>
        <w:jc w:val="both"/>
        <w:rPr>
          <w:rFonts w:ascii="Aptos" w:hAnsi="Aptos"/>
          <w:sz w:val="22"/>
          <w:szCs w:val="22"/>
        </w:rPr>
      </w:pPr>
      <w:r w:rsidRPr="00E00163">
        <w:rPr>
          <w:rFonts w:ascii="Aptos" w:hAnsi="Aptos"/>
          <w:sz w:val="22"/>
          <w:szCs w:val="22"/>
        </w:rPr>
        <w:t>Enfin, selon la gravité des faits, des poursuites civiles ou pénales peuvent être engagées à l’encontre de l’auteur, en plus des mesures précitées.</w:t>
      </w:r>
    </w:p>
    <w:p w14:paraId="1D373F95" w14:textId="77777777" w:rsidR="00E00163" w:rsidRPr="00E00163" w:rsidRDefault="00E00163" w:rsidP="00E00163">
      <w:pPr>
        <w:spacing w:before="100" w:beforeAutospacing="1" w:after="100" w:afterAutospacing="1"/>
        <w:jc w:val="both"/>
        <w:rPr>
          <w:rFonts w:ascii="Aptos" w:hAnsi="Aptos"/>
          <w:sz w:val="22"/>
          <w:szCs w:val="22"/>
        </w:rPr>
      </w:pPr>
    </w:p>
    <w:p w14:paraId="6B8F0BB8" w14:textId="77777777" w:rsidR="00E00163" w:rsidRPr="00E00163" w:rsidRDefault="00E00163" w:rsidP="00E00163">
      <w:pPr>
        <w:keepNext/>
        <w:keepLines/>
        <w:spacing w:before="360" w:after="80" w:line="259" w:lineRule="auto"/>
        <w:outlineLvl w:val="0"/>
        <w:rPr>
          <w:rFonts w:ascii="Aptos Display" w:hAnsi="Aptos Display"/>
          <w:b/>
          <w:bCs/>
          <w:color w:val="0070C0"/>
          <w:kern w:val="2"/>
          <w:sz w:val="36"/>
          <w:szCs w:val="36"/>
          <w:lang w:eastAsia="en-US"/>
          <w14:ligatures w14:val="standardContextual"/>
        </w:rPr>
      </w:pPr>
      <w:r w:rsidRPr="00E00163">
        <w:rPr>
          <w:rFonts w:ascii="Aptos Display" w:hAnsi="Aptos Display"/>
          <w:b/>
          <w:bCs/>
          <w:color w:val="0070C0"/>
          <w:kern w:val="2"/>
          <w:sz w:val="36"/>
          <w:szCs w:val="36"/>
          <w:lang w:eastAsia="en-US"/>
          <w14:ligatures w14:val="standardContextual"/>
        </w:rPr>
        <w:t>ARTICLE 6 – CONDITIONS D’ACCÈS ET D’UTILISATION DES LOCAUX</w:t>
      </w:r>
    </w:p>
    <w:p w14:paraId="69C194D1" w14:textId="77777777" w:rsidR="00E00163" w:rsidRDefault="00E00163" w:rsidP="00E00163">
      <w:pPr>
        <w:spacing w:after="160" w:line="259" w:lineRule="auto"/>
        <w:rPr>
          <w:rFonts w:ascii="Aptos" w:eastAsia="Aptos" w:hAnsi="Aptos"/>
          <w:kern w:val="2"/>
          <w:sz w:val="22"/>
          <w:szCs w:val="22"/>
          <w:lang w:eastAsia="en-US"/>
          <w14:ligatures w14:val="standardContextual"/>
        </w:rPr>
      </w:pPr>
      <w:r w:rsidRPr="00E00163">
        <w:rPr>
          <w:rFonts w:ascii="Aptos" w:eastAsia="Aptos" w:hAnsi="Aptos"/>
          <w:kern w:val="2"/>
          <w:sz w:val="22"/>
          <w:szCs w:val="22"/>
          <w:lang w:eastAsia="en-US"/>
          <w14:ligatures w14:val="standardContextual"/>
        </w:rPr>
        <w:t>- L’accès est limité aux horaires d’ouverture, sauf rendez-vous ou urgence validée.</w:t>
      </w:r>
      <w:r w:rsidRPr="00E00163">
        <w:rPr>
          <w:rFonts w:ascii="Aptos" w:eastAsia="Aptos" w:hAnsi="Aptos"/>
          <w:kern w:val="2"/>
          <w:sz w:val="22"/>
          <w:szCs w:val="22"/>
          <w:lang w:eastAsia="en-US"/>
          <w14:ligatures w14:val="standardContextual"/>
        </w:rPr>
        <w:br/>
        <w:t>- Respect des règles de sécurité et de tranquillité dans les locaux.</w:t>
      </w:r>
      <w:r w:rsidRPr="00E00163">
        <w:rPr>
          <w:rFonts w:ascii="Aptos" w:eastAsia="Aptos" w:hAnsi="Aptos"/>
          <w:kern w:val="2"/>
          <w:sz w:val="22"/>
          <w:szCs w:val="22"/>
          <w:lang w:eastAsia="en-US"/>
          <w14:ligatures w14:val="standardContextual"/>
        </w:rPr>
        <w:br/>
        <w:t>- Interdiction d’endommager ou de salir volontairement les biens.</w:t>
      </w:r>
      <w:r w:rsidRPr="00E00163">
        <w:rPr>
          <w:rFonts w:ascii="Aptos" w:eastAsia="Aptos" w:hAnsi="Aptos"/>
          <w:kern w:val="2"/>
          <w:sz w:val="22"/>
          <w:szCs w:val="22"/>
          <w:lang w:eastAsia="en-US"/>
          <w14:ligatures w14:val="standardContextual"/>
        </w:rPr>
        <w:br/>
        <w:t>- Respect des consignes de sécurité incendie, issues de secours et règles sanitaires affichées.</w:t>
      </w:r>
    </w:p>
    <w:p w14:paraId="1F61CE2D" w14:textId="77777777" w:rsidR="00E00163" w:rsidRDefault="00E00163" w:rsidP="00E00163">
      <w:pPr>
        <w:spacing w:after="160" w:line="259" w:lineRule="auto"/>
        <w:rPr>
          <w:rFonts w:ascii="Aptos" w:eastAsia="Aptos" w:hAnsi="Aptos"/>
          <w:kern w:val="2"/>
          <w:sz w:val="22"/>
          <w:szCs w:val="22"/>
          <w:lang w:eastAsia="en-US"/>
          <w14:ligatures w14:val="standardContextual"/>
        </w:rPr>
      </w:pPr>
    </w:p>
    <w:p w14:paraId="5E6D60A0" w14:textId="77777777" w:rsidR="00E00163" w:rsidRDefault="00E00163" w:rsidP="00E00163">
      <w:pPr>
        <w:spacing w:after="160" w:line="259" w:lineRule="auto"/>
        <w:rPr>
          <w:rFonts w:ascii="Aptos" w:eastAsia="Aptos" w:hAnsi="Aptos"/>
          <w:kern w:val="2"/>
          <w:sz w:val="22"/>
          <w:szCs w:val="22"/>
          <w:lang w:eastAsia="en-US"/>
          <w14:ligatures w14:val="standardContextual"/>
        </w:rPr>
      </w:pPr>
    </w:p>
    <w:p w14:paraId="74E6A268" w14:textId="77777777" w:rsidR="00E00163" w:rsidRPr="00E00163" w:rsidRDefault="00E00163" w:rsidP="00E00163">
      <w:pPr>
        <w:spacing w:after="160" w:line="259" w:lineRule="auto"/>
        <w:rPr>
          <w:rFonts w:ascii="Aptos" w:eastAsia="Aptos" w:hAnsi="Aptos"/>
          <w:kern w:val="2"/>
          <w:sz w:val="22"/>
          <w:szCs w:val="22"/>
          <w:lang w:eastAsia="en-US"/>
          <w14:ligatures w14:val="standardContextual"/>
        </w:rPr>
      </w:pPr>
    </w:p>
    <w:p w14:paraId="4277033F" w14:textId="77777777" w:rsidR="00E00163" w:rsidRPr="00E00163" w:rsidRDefault="00E00163" w:rsidP="00E00163">
      <w:pPr>
        <w:spacing w:after="160" w:line="259" w:lineRule="auto"/>
        <w:rPr>
          <w:rFonts w:ascii="Aptos" w:eastAsia="Aptos" w:hAnsi="Aptos"/>
          <w:kern w:val="2"/>
          <w:sz w:val="22"/>
          <w:szCs w:val="22"/>
          <w:lang w:eastAsia="en-US"/>
          <w14:ligatures w14:val="standardContextual"/>
        </w:rPr>
      </w:pPr>
    </w:p>
    <w:p w14:paraId="1BE9B055" w14:textId="77777777" w:rsidR="00E00163" w:rsidRDefault="00E00163" w:rsidP="00E00163">
      <w:pPr>
        <w:spacing w:before="100" w:beforeAutospacing="1" w:after="100" w:afterAutospacing="1"/>
        <w:jc w:val="both"/>
        <w:outlineLvl w:val="1"/>
        <w:rPr>
          <w:rFonts w:ascii="Aptos" w:hAnsi="Aptos"/>
          <w:b/>
          <w:bCs/>
          <w:color w:val="0070C0"/>
          <w:sz w:val="36"/>
          <w:szCs w:val="36"/>
        </w:rPr>
      </w:pPr>
    </w:p>
    <w:p w14:paraId="6AC4623F" w14:textId="4EF158D5" w:rsidR="00E00163" w:rsidRPr="00E00163" w:rsidRDefault="00E00163" w:rsidP="00E00163">
      <w:pPr>
        <w:spacing w:before="100" w:beforeAutospacing="1" w:after="100" w:afterAutospacing="1"/>
        <w:jc w:val="both"/>
        <w:outlineLvl w:val="1"/>
        <w:rPr>
          <w:rFonts w:ascii="Aptos" w:hAnsi="Aptos"/>
          <w:b/>
          <w:bCs/>
          <w:color w:val="0070C0"/>
          <w:sz w:val="36"/>
          <w:szCs w:val="36"/>
        </w:rPr>
      </w:pPr>
      <w:r w:rsidRPr="00E00163">
        <w:rPr>
          <w:rFonts w:ascii="Aptos" w:hAnsi="Aptos"/>
          <w:b/>
          <w:bCs/>
          <w:color w:val="0070C0"/>
          <w:sz w:val="36"/>
          <w:szCs w:val="36"/>
        </w:rPr>
        <w:t>ARTICLE 7 – MODALITÉS DE PRISE EN CHARGE</w:t>
      </w:r>
    </w:p>
    <w:p w14:paraId="0AFA0D57" w14:textId="77777777" w:rsidR="00E00163" w:rsidRPr="00E00163" w:rsidRDefault="00E00163" w:rsidP="00E00163">
      <w:pPr>
        <w:numPr>
          <w:ilvl w:val="0"/>
          <w:numId w:val="46"/>
        </w:numPr>
        <w:spacing w:before="100" w:beforeAutospacing="1" w:after="100" w:afterAutospacing="1" w:line="259" w:lineRule="auto"/>
        <w:contextualSpacing/>
        <w:jc w:val="both"/>
        <w:rPr>
          <w:rFonts w:ascii="Aptos" w:hAnsi="Aptos"/>
          <w:sz w:val="22"/>
          <w:szCs w:val="22"/>
        </w:rPr>
      </w:pPr>
      <w:r w:rsidRPr="00E00163">
        <w:rPr>
          <w:rFonts w:ascii="Aptos" w:hAnsi="Aptos"/>
          <w:b/>
          <w:bCs/>
          <w:sz w:val="22"/>
          <w:szCs w:val="22"/>
        </w:rPr>
        <w:t>Mise en place de la mesure</w:t>
      </w:r>
      <w:r w:rsidRPr="00E00163">
        <w:rPr>
          <w:rFonts w:ascii="Aptos" w:hAnsi="Aptos"/>
          <w:sz w:val="22"/>
          <w:szCs w:val="22"/>
        </w:rPr>
        <w:t xml:space="preserve"> : Dès la notification du jugement, un premier contact est établi avec la personne protégée afin de lui expliquer le cadre et les modalités de la mesure.</w:t>
      </w:r>
    </w:p>
    <w:p w14:paraId="35DE7F39" w14:textId="77777777" w:rsidR="00E00163" w:rsidRPr="00E00163" w:rsidRDefault="00E00163" w:rsidP="00E00163">
      <w:pPr>
        <w:numPr>
          <w:ilvl w:val="0"/>
          <w:numId w:val="46"/>
        </w:numPr>
        <w:spacing w:before="100" w:beforeAutospacing="1" w:after="100" w:afterAutospacing="1" w:line="259" w:lineRule="auto"/>
        <w:contextualSpacing/>
        <w:jc w:val="both"/>
        <w:rPr>
          <w:rFonts w:ascii="Aptos" w:hAnsi="Aptos"/>
          <w:sz w:val="22"/>
          <w:szCs w:val="22"/>
        </w:rPr>
      </w:pPr>
      <w:r w:rsidRPr="00E00163">
        <w:rPr>
          <w:rFonts w:ascii="Aptos" w:hAnsi="Aptos"/>
          <w:b/>
          <w:bCs/>
          <w:sz w:val="22"/>
          <w:szCs w:val="22"/>
        </w:rPr>
        <w:t>Suivi et accompagnement</w:t>
      </w:r>
      <w:r w:rsidRPr="00E00163">
        <w:rPr>
          <w:rFonts w:ascii="Aptos" w:hAnsi="Aptos"/>
          <w:sz w:val="22"/>
          <w:szCs w:val="22"/>
        </w:rPr>
        <w:t xml:space="preserve"> : Le délégué mandataire judiciaire effectue des rencontres régulières avec la personne protégée et assure la gestion administrative et financière selon la nature de la mesure.</w:t>
      </w:r>
    </w:p>
    <w:p w14:paraId="33C38586" w14:textId="77777777" w:rsidR="00E00163" w:rsidRPr="00E00163" w:rsidRDefault="00E00163" w:rsidP="00E00163">
      <w:pPr>
        <w:numPr>
          <w:ilvl w:val="0"/>
          <w:numId w:val="46"/>
        </w:numPr>
        <w:spacing w:before="100" w:beforeAutospacing="1" w:after="100" w:afterAutospacing="1" w:line="259" w:lineRule="auto"/>
        <w:contextualSpacing/>
        <w:jc w:val="both"/>
        <w:rPr>
          <w:rFonts w:ascii="Aptos" w:hAnsi="Aptos"/>
          <w:sz w:val="22"/>
          <w:szCs w:val="22"/>
        </w:rPr>
      </w:pPr>
      <w:r w:rsidRPr="00E00163">
        <w:rPr>
          <w:rFonts w:ascii="Aptos" w:hAnsi="Aptos"/>
          <w:b/>
          <w:bCs/>
          <w:sz w:val="22"/>
          <w:szCs w:val="22"/>
        </w:rPr>
        <w:t>Réévaluation de la mesure</w:t>
      </w:r>
      <w:r w:rsidRPr="00E00163">
        <w:rPr>
          <w:rFonts w:ascii="Aptos" w:hAnsi="Aptos"/>
          <w:sz w:val="22"/>
          <w:szCs w:val="22"/>
        </w:rPr>
        <w:t xml:space="preserve"> : Un suivi régulier est assuré afin d’adapter, si nécessaire, la mesure à l’évolution de la situation de la personne.</w:t>
      </w:r>
    </w:p>
    <w:p w14:paraId="6EE63B05" w14:textId="77777777" w:rsidR="00E00163" w:rsidRPr="00E00163" w:rsidRDefault="00E00163" w:rsidP="00E00163">
      <w:pPr>
        <w:spacing w:before="100" w:beforeAutospacing="1" w:after="100" w:afterAutospacing="1"/>
        <w:ind w:left="720"/>
        <w:contextualSpacing/>
        <w:jc w:val="both"/>
        <w:rPr>
          <w:rFonts w:ascii="Aptos" w:hAnsi="Aptos"/>
          <w:b/>
          <w:bCs/>
          <w:sz w:val="22"/>
          <w:szCs w:val="22"/>
        </w:rPr>
      </w:pPr>
    </w:p>
    <w:p w14:paraId="11732AC0" w14:textId="77777777" w:rsidR="00E00163" w:rsidRPr="00E00163" w:rsidRDefault="00E00163" w:rsidP="00E00163">
      <w:pPr>
        <w:spacing w:before="100" w:beforeAutospacing="1" w:after="100" w:afterAutospacing="1"/>
        <w:ind w:left="720"/>
        <w:contextualSpacing/>
        <w:jc w:val="both"/>
        <w:rPr>
          <w:rFonts w:ascii="Aptos" w:hAnsi="Aptos"/>
          <w:sz w:val="22"/>
          <w:szCs w:val="22"/>
        </w:rPr>
      </w:pPr>
    </w:p>
    <w:p w14:paraId="0A3BCC03" w14:textId="77777777" w:rsidR="00E00163" w:rsidRPr="00E00163" w:rsidRDefault="00E00163" w:rsidP="00E00163">
      <w:pPr>
        <w:spacing w:before="100" w:beforeAutospacing="1" w:after="100" w:afterAutospacing="1"/>
        <w:jc w:val="both"/>
        <w:outlineLvl w:val="1"/>
        <w:rPr>
          <w:rFonts w:ascii="Aptos" w:hAnsi="Aptos"/>
          <w:b/>
          <w:bCs/>
          <w:color w:val="0070C0"/>
          <w:sz w:val="36"/>
          <w:szCs w:val="36"/>
        </w:rPr>
      </w:pPr>
      <w:r w:rsidRPr="00E00163">
        <w:rPr>
          <w:rFonts w:ascii="Aptos" w:hAnsi="Aptos"/>
          <w:b/>
          <w:bCs/>
          <w:color w:val="0070C0"/>
          <w:sz w:val="36"/>
          <w:szCs w:val="36"/>
        </w:rPr>
        <w:t>ARTICLE 8 – RELATIONS AVEC LES PARTENAIRES</w:t>
      </w:r>
    </w:p>
    <w:p w14:paraId="330E54C6" w14:textId="77777777" w:rsidR="00E00163" w:rsidRPr="00E00163" w:rsidRDefault="00E00163" w:rsidP="00E00163">
      <w:pPr>
        <w:spacing w:before="100" w:beforeAutospacing="1" w:after="100" w:afterAutospacing="1"/>
        <w:jc w:val="both"/>
        <w:rPr>
          <w:rFonts w:ascii="Aptos" w:hAnsi="Aptos"/>
          <w:sz w:val="22"/>
          <w:szCs w:val="22"/>
        </w:rPr>
      </w:pPr>
      <w:r w:rsidRPr="00E00163">
        <w:rPr>
          <w:rFonts w:ascii="Aptos" w:hAnsi="Aptos"/>
          <w:sz w:val="22"/>
          <w:szCs w:val="22"/>
        </w:rPr>
        <w:t>Le service MJPM collabore avec divers acteurs :</w:t>
      </w:r>
    </w:p>
    <w:p w14:paraId="47D706EC" w14:textId="77777777" w:rsidR="00E00163" w:rsidRPr="00E00163" w:rsidRDefault="00E00163" w:rsidP="00E00163">
      <w:pPr>
        <w:numPr>
          <w:ilvl w:val="0"/>
          <w:numId w:val="45"/>
        </w:numPr>
        <w:spacing w:before="100" w:beforeAutospacing="1" w:after="100" w:afterAutospacing="1" w:line="259" w:lineRule="auto"/>
        <w:jc w:val="both"/>
        <w:rPr>
          <w:rFonts w:ascii="Aptos" w:hAnsi="Aptos"/>
          <w:sz w:val="22"/>
          <w:szCs w:val="22"/>
        </w:rPr>
      </w:pPr>
      <w:r w:rsidRPr="00E00163">
        <w:rPr>
          <w:rFonts w:ascii="Aptos" w:hAnsi="Aptos"/>
          <w:sz w:val="22"/>
          <w:szCs w:val="22"/>
        </w:rPr>
        <w:t>Services sociaux et médico-sociaux,</w:t>
      </w:r>
    </w:p>
    <w:p w14:paraId="1F316128" w14:textId="77777777" w:rsidR="00E00163" w:rsidRPr="00E00163" w:rsidRDefault="00E00163" w:rsidP="00E00163">
      <w:pPr>
        <w:numPr>
          <w:ilvl w:val="0"/>
          <w:numId w:val="45"/>
        </w:numPr>
        <w:spacing w:before="100" w:beforeAutospacing="1" w:after="100" w:afterAutospacing="1" w:line="259" w:lineRule="auto"/>
        <w:jc w:val="both"/>
        <w:rPr>
          <w:rFonts w:ascii="Aptos" w:hAnsi="Aptos"/>
          <w:sz w:val="22"/>
          <w:szCs w:val="22"/>
        </w:rPr>
      </w:pPr>
      <w:r w:rsidRPr="00E00163">
        <w:rPr>
          <w:rFonts w:ascii="Aptos" w:hAnsi="Aptos"/>
          <w:sz w:val="22"/>
          <w:szCs w:val="22"/>
        </w:rPr>
        <w:t>Établissements de santé et professionnels médicaux,</w:t>
      </w:r>
    </w:p>
    <w:p w14:paraId="4468F1B4" w14:textId="77777777" w:rsidR="00E00163" w:rsidRPr="00E00163" w:rsidRDefault="00E00163" w:rsidP="00E00163">
      <w:pPr>
        <w:numPr>
          <w:ilvl w:val="0"/>
          <w:numId w:val="45"/>
        </w:numPr>
        <w:spacing w:before="100" w:beforeAutospacing="1" w:after="100" w:afterAutospacing="1" w:line="259" w:lineRule="auto"/>
        <w:jc w:val="both"/>
        <w:rPr>
          <w:rFonts w:ascii="Aptos" w:hAnsi="Aptos"/>
          <w:sz w:val="22"/>
          <w:szCs w:val="22"/>
        </w:rPr>
      </w:pPr>
      <w:r w:rsidRPr="00E00163">
        <w:rPr>
          <w:rFonts w:ascii="Aptos" w:hAnsi="Aptos"/>
          <w:sz w:val="22"/>
          <w:szCs w:val="22"/>
        </w:rPr>
        <w:t>Autorités judiciaires et administratives,</w:t>
      </w:r>
    </w:p>
    <w:p w14:paraId="090D6CBF" w14:textId="77777777" w:rsidR="00E00163" w:rsidRPr="00E00163" w:rsidRDefault="00E00163" w:rsidP="00E00163">
      <w:pPr>
        <w:numPr>
          <w:ilvl w:val="0"/>
          <w:numId w:val="45"/>
        </w:numPr>
        <w:spacing w:before="100" w:beforeAutospacing="1" w:after="100" w:afterAutospacing="1" w:line="259" w:lineRule="auto"/>
        <w:jc w:val="both"/>
        <w:rPr>
          <w:rFonts w:ascii="Aptos" w:hAnsi="Aptos"/>
        </w:rPr>
      </w:pPr>
      <w:r w:rsidRPr="00E00163">
        <w:rPr>
          <w:rFonts w:ascii="Aptos" w:hAnsi="Aptos"/>
          <w:sz w:val="22"/>
          <w:szCs w:val="22"/>
        </w:rPr>
        <w:t xml:space="preserve">Familles et proches des personnes protégées, </w:t>
      </w:r>
    </w:p>
    <w:p w14:paraId="63119382" w14:textId="77777777" w:rsidR="00E00163" w:rsidRPr="00E00163" w:rsidRDefault="00E00163" w:rsidP="00E00163">
      <w:pPr>
        <w:spacing w:before="100" w:beforeAutospacing="1" w:after="100" w:afterAutospacing="1"/>
        <w:ind w:left="720"/>
        <w:jc w:val="both"/>
        <w:rPr>
          <w:rFonts w:ascii="Aptos" w:hAnsi="Aptos"/>
          <w:sz w:val="22"/>
          <w:szCs w:val="22"/>
        </w:rPr>
      </w:pPr>
      <w:r w:rsidRPr="00E00163">
        <w:rPr>
          <w:rFonts w:ascii="Aptos" w:hAnsi="Aptos"/>
          <w:sz w:val="22"/>
          <w:szCs w:val="22"/>
        </w:rPr>
        <w:t>Dans le respect des décisions judiciaires et de la confidentialité.</w:t>
      </w:r>
    </w:p>
    <w:p w14:paraId="3454BDF1" w14:textId="77777777" w:rsidR="00E00163" w:rsidRPr="00E00163" w:rsidRDefault="00E00163" w:rsidP="00E00163">
      <w:pPr>
        <w:spacing w:before="100" w:beforeAutospacing="1" w:after="100" w:afterAutospacing="1"/>
        <w:ind w:left="720"/>
        <w:jc w:val="both"/>
        <w:rPr>
          <w:rFonts w:ascii="Aptos" w:hAnsi="Aptos"/>
        </w:rPr>
      </w:pPr>
    </w:p>
    <w:p w14:paraId="3207869E" w14:textId="77777777" w:rsidR="00E00163" w:rsidRPr="00E00163" w:rsidRDefault="00E00163" w:rsidP="00E00163">
      <w:pPr>
        <w:spacing w:before="100" w:beforeAutospacing="1" w:after="100" w:afterAutospacing="1"/>
        <w:jc w:val="both"/>
        <w:outlineLvl w:val="1"/>
        <w:rPr>
          <w:rFonts w:ascii="Aptos" w:hAnsi="Aptos"/>
          <w:b/>
          <w:bCs/>
          <w:color w:val="0070C0"/>
          <w:sz w:val="36"/>
          <w:szCs w:val="36"/>
        </w:rPr>
      </w:pPr>
      <w:r w:rsidRPr="00E00163">
        <w:rPr>
          <w:rFonts w:ascii="Aptos" w:hAnsi="Aptos"/>
          <w:b/>
          <w:bCs/>
          <w:color w:val="0070C0"/>
          <w:sz w:val="36"/>
          <w:szCs w:val="36"/>
        </w:rPr>
        <w:t>ARTICLE 9 – GESTION DES PLAINTES ET RECOURS</w:t>
      </w:r>
    </w:p>
    <w:p w14:paraId="65C41A7C" w14:textId="77777777" w:rsidR="00E00163" w:rsidRPr="00E00163" w:rsidRDefault="00E00163" w:rsidP="00E00163">
      <w:pPr>
        <w:spacing w:before="100" w:beforeAutospacing="1" w:after="100" w:afterAutospacing="1"/>
        <w:jc w:val="both"/>
        <w:rPr>
          <w:rFonts w:ascii="Aptos" w:hAnsi="Aptos"/>
          <w:sz w:val="22"/>
          <w:szCs w:val="22"/>
        </w:rPr>
      </w:pPr>
      <w:r w:rsidRPr="00E00163">
        <w:rPr>
          <w:rFonts w:ascii="Aptos" w:hAnsi="Aptos"/>
          <w:sz w:val="22"/>
          <w:szCs w:val="22"/>
        </w:rPr>
        <w:t>Toute personne protégée ou tout tiers concerné peut adresser une réclamation au service MJPM. Une réponse écrite est apportée dans un délai raisonnable. En cas de litige persistant, la personne protégée peut saisir le juge des tutelles.</w:t>
      </w:r>
    </w:p>
    <w:p w14:paraId="2F390501" w14:textId="77777777" w:rsidR="00E00163" w:rsidRPr="00E00163" w:rsidRDefault="00E00163" w:rsidP="00E00163">
      <w:pPr>
        <w:spacing w:before="100" w:beforeAutospacing="1" w:after="100" w:afterAutospacing="1"/>
        <w:jc w:val="both"/>
        <w:rPr>
          <w:rFonts w:ascii="Aptos" w:hAnsi="Aptos"/>
          <w:sz w:val="22"/>
          <w:szCs w:val="22"/>
        </w:rPr>
      </w:pPr>
    </w:p>
    <w:p w14:paraId="3981B7CD" w14:textId="77777777" w:rsidR="00E00163" w:rsidRPr="00E00163" w:rsidRDefault="00E00163" w:rsidP="00E00163">
      <w:pPr>
        <w:keepNext/>
        <w:keepLines/>
        <w:spacing w:before="360" w:after="80" w:line="259" w:lineRule="auto"/>
        <w:outlineLvl w:val="0"/>
        <w:rPr>
          <w:rFonts w:ascii="Aptos Display" w:hAnsi="Aptos Display"/>
          <w:b/>
          <w:bCs/>
          <w:color w:val="0070C0"/>
          <w:kern w:val="2"/>
          <w:sz w:val="36"/>
          <w:szCs w:val="36"/>
          <w:lang w:eastAsia="en-US"/>
          <w14:ligatures w14:val="standardContextual"/>
        </w:rPr>
      </w:pPr>
      <w:r w:rsidRPr="00E00163">
        <w:rPr>
          <w:rFonts w:ascii="Aptos Display" w:hAnsi="Aptos Display"/>
          <w:b/>
          <w:bCs/>
          <w:color w:val="0070C0"/>
          <w:kern w:val="2"/>
          <w:sz w:val="36"/>
          <w:szCs w:val="36"/>
          <w:lang w:eastAsia="en-US"/>
          <w14:ligatures w14:val="standardContextual"/>
        </w:rPr>
        <w:t>ARTICLE 10 – PUBLICATION ET ACCÈS AUX RÉSULTATS D’ÉVALUATION (Article D.312</w:t>
      </w:r>
      <w:r w:rsidRPr="00E00163">
        <w:rPr>
          <w:rFonts w:ascii="Cambria Math" w:hAnsi="Cambria Math" w:cs="Cambria Math"/>
          <w:b/>
          <w:bCs/>
          <w:color w:val="0070C0"/>
          <w:kern w:val="2"/>
          <w:sz w:val="36"/>
          <w:szCs w:val="36"/>
          <w:lang w:eastAsia="en-US"/>
          <w14:ligatures w14:val="standardContextual"/>
        </w:rPr>
        <w:t>‑</w:t>
      </w:r>
      <w:r w:rsidRPr="00E00163">
        <w:rPr>
          <w:rFonts w:ascii="Aptos Display" w:hAnsi="Aptos Display"/>
          <w:b/>
          <w:bCs/>
          <w:color w:val="0070C0"/>
          <w:kern w:val="2"/>
          <w:sz w:val="36"/>
          <w:szCs w:val="36"/>
          <w:lang w:eastAsia="en-US"/>
          <w14:ligatures w14:val="standardContextual"/>
        </w:rPr>
        <w:t>200</w:t>
      </w:r>
      <w:r w:rsidRPr="00E00163">
        <w:rPr>
          <w:rFonts w:ascii="Cambria Math" w:hAnsi="Cambria Math" w:cs="Cambria Math"/>
          <w:b/>
          <w:bCs/>
          <w:color w:val="0070C0"/>
          <w:kern w:val="2"/>
          <w:sz w:val="36"/>
          <w:szCs w:val="36"/>
          <w:lang w:eastAsia="en-US"/>
          <w14:ligatures w14:val="standardContextual"/>
        </w:rPr>
        <w:t>‑</w:t>
      </w:r>
      <w:r w:rsidRPr="00E00163">
        <w:rPr>
          <w:rFonts w:ascii="Aptos Display" w:hAnsi="Aptos Display"/>
          <w:b/>
          <w:bCs/>
          <w:color w:val="0070C0"/>
          <w:kern w:val="2"/>
          <w:sz w:val="36"/>
          <w:szCs w:val="36"/>
          <w:lang w:eastAsia="en-US"/>
          <w14:ligatures w14:val="standardContextual"/>
        </w:rPr>
        <w:t>1 CASF)</w:t>
      </w:r>
    </w:p>
    <w:p w14:paraId="40751567" w14:textId="77777777" w:rsidR="00E00163" w:rsidRPr="00E00163" w:rsidRDefault="00E00163" w:rsidP="00E00163">
      <w:pPr>
        <w:jc w:val="both"/>
        <w:rPr>
          <w:rFonts w:ascii="Aptos" w:hAnsi="Aptos"/>
        </w:rPr>
      </w:pPr>
    </w:p>
    <w:p w14:paraId="66C2F9C4" w14:textId="77777777" w:rsidR="00E00163" w:rsidRPr="00E00163" w:rsidRDefault="00E00163" w:rsidP="00E00163">
      <w:pPr>
        <w:numPr>
          <w:ilvl w:val="0"/>
          <w:numId w:val="47"/>
        </w:numPr>
        <w:spacing w:after="160" w:line="259" w:lineRule="auto"/>
        <w:contextualSpacing/>
        <w:rPr>
          <w:rFonts w:ascii="Aptos" w:eastAsia="Aptos" w:hAnsi="Aptos"/>
          <w:kern w:val="2"/>
          <w:sz w:val="22"/>
          <w:szCs w:val="22"/>
          <w:lang w:eastAsia="en-US"/>
          <w14:ligatures w14:val="standardContextual"/>
        </w:rPr>
      </w:pPr>
      <w:r w:rsidRPr="00E00163">
        <w:rPr>
          <w:rFonts w:ascii="Aptos" w:eastAsia="Aptos" w:hAnsi="Aptos"/>
          <w:b/>
          <w:bCs/>
          <w:kern w:val="2"/>
          <w:sz w:val="22"/>
          <w:szCs w:val="22"/>
          <w:lang w:eastAsia="en-US"/>
          <w14:ligatures w14:val="standardContextual"/>
        </w:rPr>
        <w:t>Publication à la HAS</w:t>
      </w:r>
      <w:r w:rsidRPr="00E00163">
        <w:rPr>
          <w:rFonts w:ascii="Aptos" w:eastAsia="Aptos" w:hAnsi="Aptos"/>
          <w:kern w:val="2"/>
          <w:sz w:val="22"/>
          <w:szCs w:val="22"/>
          <w:lang w:eastAsia="en-US"/>
          <w14:ligatures w14:val="standardContextual"/>
        </w:rPr>
        <w:br/>
        <w:t>Conformément à l’article D.312</w:t>
      </w:r>
      <w:r w:rsidRPr="00E00163">
        <w:rPr>
          <w:rFonts w:ascii="Cambria Math" w:eastAsia="Aptos" w:hAnsi="Cambria Math" w:cs="Cambria Math"/>
          <w:kern w:val="2"/>
          <w:sz w:val="22"/>
          <w:szCs w:val="22"/>
          <w:lang w:eastAsia="en-US"/>
          <w14:ligatures w14:val="standardContextual"/>
        </w:rPr>
        <w:t>‑</w:t>
      </w:r>
      <w:r w:rsidRPr="00E00163">
        <w:rPr>
          <w:rFonts w:ascii="Aptos" w:eastAsia="Aptos" w:hAnsi="Aptos"/>
          <w:kern w:val="2"/>
          <w:sz w:val="22"/>
          <w:szCs w:val="22"/>
          <w:lang w:eastAsia="en-US"/>
          <w14:ligatures w14:val="standardContextual"/>
        </w:rPr>
        <w:t>200</w:t>
      </w:r>
      <w:r w:rsidRPr="00E00163">
        <w:rPr>
          <w:rFonts w:ascii="Cambria Math" w:eastAsia="Aptos" w:hAnsi="Cambria Math" w:cs="Cambria Math"/>
          <w:kern w:val="2"/>
          <w:sz w:val="22"/>
          <w:szCs w:val="22"/>
          <w:lang w:eastAsia="en-US"/>
          <w14:ligatures w14:val="standardContextual"/>
        </w:rPr>
        <w:t>‑</w:t>
      </w:r>
      <w:r w:rsidRPr="00E00163">
        <w:rPr>
          <w:rFonts w:ascii="Aptos" w:eastAsia="Aptos" w:hAnsi="Aptos"/>
          <w:kern w:val="2"/>
          <w:sz w:val="22"/>
          <w:szCs w:val="22"/>
          <w:lang w:eastAsia="en-US"/>
          <w14:ligatures w14:val="standardContextual"/>
        </w:rPr>
        <w:t>1 du Code de l</w:t>
      </w:r>
      <w:r w:rsidRPr="00E00163">
        <w:rPr>
          <w:rFonts w:ascii="Aptos" w:eastAsia="Aptos" w:hAnsi="Aptos" w:cs="Aptos"/>
          <w:kern w:val="2"/>
          <w:sz w:val="22"/>
          <w:szCs w:val="22"/>
          <w:lang w:eastAsia="en-US"/>
          <w14:ligatures w14:val="standardContextual"/>
        </w:rPr>
        <w:t>’</w:t>
      </w:r>
      <w:r w:rsidRPr="00E00163">
        <w:rPr>
          <w:rFonts w:ascii="Aptos" w:eastAsia="Aptos" w:hAnsi="Aptos"/>
          <w:kern w:val="2"/>
          <w:sz w:val="22"/>
          <w:szCs w:val="22"/>
          <w:lang w:eastAsia="en-US"/>
          <w14:ligatures w14:val="standardContextual"/>
        </w:rPr>
        <w:t>Action Sociale et des Familles, l</w:t>
      </w:r>
      <w:r w:rsidRPr="00E00163">
        <w:rPr>
          <w:rFonts w:ascii="Aptos" w:eastAsia="Aptos" w:hAnsi="Aptos" w:cs="Aptos"/>
          <w:kern w:val="2"/>
          <w:sz w:val="22"/>
          <w:szCs w:val="22"/>
          <w:lang w:eastAsia="en-US"/>
          <w14:ligatures w14:val="standardContextual"/>
        </w:rPr>
        <w:t>’</w:t>
      </w:r>
      <w:r w:rsidRPr="00E00163">
        <w:rPr>
          <w:rFonts w:ascii="Aptos" w:eastAsia="Aptos" w:hAnsi="Aptos"/>
          <w:kern w:val="2"/>
          <w:sz w:val="22"/>
          <w:szCs w:val="22"/>
          <w:lang w:eastAsia="en-US"/>
          <w14:ligatures w14:val="standardContextual"/>
        </w:rPr>
        <w:t>Association Tut</w:t>
      </w:r>
      <w:r w:rsidRPr="00E00163">
        <w:rPr>
          <w:rFonts w:ascii="Aptos" w:eastAsia="Aptos" w:hAnsi="Aptos" w:cs="Aptos"/>
          <w:kern w:val="2"/>
          <w:sz w:val="22"/>
          <w:szCs w:val="22"/>
          <w:lang w:eastAsia="en-US"/>
          <w14:ligatures w14:val="standardContextual"/>
        </w:rPr>
        <w:t>é</w:t>
      </w:r>
      <w:r w:rsidRPr="00E00163">
        <w:rPr>
          <w:rFonts w:ascii="Aptos" w:eastAsia="Aptos" w:hAnsi="Aptos"/>
          <w:kern w:val="2"/>
          <w:sz w:val="22"/>
          <w:szCs w:val="22"/>
          <w:lang w:eastAsia="en-US"/>
          <w14:ligatures w14:val="standardContextual"/>
        </w:rPr>
        <w:t xml:space="preserve">laire 66 veille </w:t>
      </w:r>
      <w:r w:rsidRPr="00E00163">
        <w:rPr>
          <w:rFonts w:ascii="Aptos" w:eastAsia="Aptos" w:hAnsi="Aptos" w:cs="Aptos"/>
          <w:kern w:val="2"/>
          <w:sz w:val="22"/>
          <w:szCs w:val="22"/>
          <w:lang w:eastAsia="en-US"/>
          <w14:ligatures w14:val="standardContextual"/>
        </w:rPr>
        <w:t>à</w:t>
      </w:r>
      <w:r w:rsidRPr="00E00163">
        <w:rPr>
          <w:rFonts w:ascii="Aptos" w:eastAsia="Aptos" w:hAnsi="Aptos"/>
          <w:kern w:val="2"/>
          <w:sz w:val="22"/>
          <w:szCs w:val="22"/>
          <w:lang w:eastAsia="en-US"/>
          <w14:ligatures w14:val="standardContextual"/>
        </w:rPr>
        <w:t xml:space="preserve"> ce que la Haute Autorit</w:t>
      </w:r>
      <w:r w:rsidRPr="00E00163">
        <w:rPr>
          <w:rFonts w:ascii="Aptos" w:eastAsia="Aptos" w:hAnsi="Aptos" w:cs="Aptos"/>
          <w:kern w:val="2"/>
          <w:sz w:val="22"/>
          <w:szCs w:val="22"/>
          <w:lang w:eastAsia="en-US"/>
          <w14:ligatures w14:val="standardContextual"/>
        </w:rPr>
        <w:t>é</w:t>
      </w:r>
      <w:r w:rsidRPr="00E00163">
        <w:rPr>
          <w:rFonts w:ascii="Aptos" w:eastAsia="Aptos" w:hAnsi="Aptos"/>
          <w:kern w:val="2"/>
          <w:sz w:val="22"/>
          <w:szCs w:val="22"/>
          <w:lang w:eastAsia="en-US"/>
          <w14:ligatures w14:val="standardContextual"/>
        </w:rPr>
        <w:t xml:space="preserve"> de Sant</w:t>
      </w:r>
      <w:r w:rsidRPr="00E00163">
        <w:rPr>
          <w:rFonts w:ascii="Aptos" w:eastAsia="Aptos" w:hAnsi="Aptos" w:cs="Aptos"/>
          <w:kern w:val="2"/>
          <w:sz w:val="22"/>
          <w:szCs w:val="22"/>
          <w:lang w:eastAsia="en-US"/>
          <w14:ligatures w14:val="standardContextual"/>
        </w:rPr>
        <w:t>é</w:t>
      </w:r>
      <w:r w:rsidRPr="00E00163">
        <w:rPr>
          <w:rFonts w:ascii="Aptos" w:eastAsia="Aptos" w:hAnsi="Aptos"/>
          <w:kern w:val="2"/>
          <w:sz w:val="22"/>
          <w:szCs w:val="22"/>
          <w:lang w:eastAsia="en-US"/>
          <w14:ligatures w14:val="standardContextual"/>
        </w:rPr>
        <w:t xml:space="preserve"> publie, dans un d</w:t>
      </w:r>
      <w:r w:rsidRPr="00E00163">
        <w:rPr>
          <w:rFonts w:ascii="Aptos" w:eastAsia="Aptos" w:hAnsi="Aptos" w:cs="Aptos"/>
          <w:kern w:val="2"/>
          <w:sz w:val="22"/>
          <w:szCs w:val="22"/>
          <w:lang w:eastAsia="en-US"/>
          <w14:ligatures w14:val="standardContextual"/>
        </w:rPr>
        <w:t>é</w:t>
      </w:r>
      <w:r w:rsidRPr="00E00163">
        <w:rPr>
          <w:rFonts w:ascii="Aptos" w:eastAsia="Aptos" w:hAnsi="Aptos"/>
          <w:kern w:val="2"/>
          <w:sz w:val="22"/>
          <w:szCs w:val="22"/>
          <w:lang w:eastAsia="en-US"/>
          <w14:ligatures w14:val="standardContextual"/>
        </w:rPr>
        <w:t xml:space="preserve">lai de 90 jours </w:t>
      </w:r>
      <w:r w:rsidRPr="00E00163">
        <w:rPr>
          <w:rFonts w:ascii="Aptos" w:eastAsia="Aptos" w:hAnsi="Aptos" w:cs="Aptos"/>
          <w:kern w:val="2"/>
          <w:sz w:val="22"/>
          <w:szCs w:val="22"/>
          <w:lang w:eastAsia="en-US"/>
          <w14:ligatures w14:val="standardContextual"/>
        </w:rPr>
        <w:t>à</w:t>
      </w:r>
      <w:r w:rsidRPr="00E00163">
        <w:rPr>
          <w:rFonts w:ascii="Aptos" w:eastAsia="Aptos" w:hAnsi="Aptos"/>
          <w:kern w:val="2"/>
          <w:sz w:val="22"/>
          <w:szCs w:val="22"/>
          <w:lang w:eastAsia="en-US"/>
          <w14:ligatures w14:val="standardContextual"/>
        </w:rPr>
        <w:t xml:space="preserve"> compter de la r</w:t>
      </w:r>
      <w:r w:rsidRPr="00E00163">
        <w:rPr>
          <w:rFonts w:ascii="Aptos" w:eastAsia="Aptos" w:hAnsi="Aptos" w:cs="Aptos"/>
          <w:kern w:val="2"/>
          <w:sz w:val="22"/>
          <w:szCs w:val="22"/>
          <w:lang w:eastAsia="en-US"/>
          <w14:ligatures w14:val="standardContextual"/>
        </w:rPr>
        <w:t>é</w:t>
      </w:r>
      <w:r w:rsidRPr="00E00163">
        <w:rPr>
          <w:rFonts w:ascii="Aptos" w:eastAsia="Aptos" w:hAnsi="Aptos"/>
          <w:kern w:val="2"/>
          <w:sz w:val="22"/>
          <w:szCs w:val="22"/>
          <w:lang w:eastAsia="en-US"/>
          <w14:ligatures w14:val="standardContextual"/>
        </w:rPr>
        <w:t>ception des rapports d</w:t>
      </w:r>
      <w:r w:rsidRPr="00E00163">
        <w:rPr>
          <w:rFonts w:ascii="Aptos" w:eastAsia="Aptos" w:hAnsi="Aptos" w:cs="Aptos"/>
          <w:kern w:val="2"/>
          <w:sz w:val="22"/>
          <w:szCs w:val="22"/>
          <w:lang w:eastAsia="en-US"/>
          <w14:ligatures w14:val="standardContextual"/>
        </w:rPr>
        <w:t>’é</w:t>
      </w:r>
      <w:r w:rsidRPr="00E00163">
        <w:rPr>
          <w:rFonts w:ascii="Aptos" w:eastAsia="Aptos" w:hAnsi="Aptos"/>
          <w:kern w:val="2"/>
          <w:sz w:val="22"/>
          <w:szCs w:val="22"/>
          <w:lang w:eastAsia="en-US"/>
          <w14:ligatures w14:val="standardContextual"/>
        </w:rPr>
        <w:t xml:space="preserve">valuation, les </w:t>
      </w:r>
      <w:r w:rsidRPr="00E00163">
        <w:rPr>
          <w:rFonts w:ascii="Aptos" w:eastAsia="Aptos" w:hAnsi="Aptos" w:cs="Aptos"/>
          <w:kern w:val="2"/>
          <w:sz w:val="22"/>
          <w:szCs w:val="22"/>
          <w:lang w:eastAsia="en-US"/>
          <w14:ligatures w14:val="standardContextual"/>
        </w:rPr>
        <w:t>é</w:t>
      </w:r>
      <w:r w:rsidRPr="00E00163">
        <w:rPr>
          <w:rFonts w:ascii="Aptos" w:eastAsia="Aptos" w:hAnsi="Aptos"/>
          <w:kern w:val="2"/>
          <w:sz w:val="22"/>
          <w:szCs w:val="22"/>
          <w:lang w:eastAsia="en-US"/>
          <w14:ligatures w14:val="standardContextual"/>
        </w:rPr>
        <w:t>l</w:t>
      </w:r>
      <w:r w:rsidRPr="00E00163">
        <w:rPr>
          <w:rFonts w:ascii="Aptos" w:eastAsia="Aptos" w:hAnsi="Aptos" w:cs="Aptos"/>
          <w:kern w:val="2"/>
          <w:sz w:val="22"/>
          <w:szCs w:val="22"/>
          <w:lang w:eastAsia="en-US"/>
          <w14:ligatures w14:val="standardContextual"/>
        </w:rPr>
        <w:t>é</w:t>
      </w:r>
      <w:r w:rsidRPr="00E00163">
        <w:rPr>
          <w:rFonts w:ascii="Aptos" w:eastAsia="Aptos" w:hAnsi="Aptos"/>
          <w:kern w:val="2"/>
          <w:sz w:val="22"/>
          <w:szCs w:val="22"/>
          <w:lang w:eastAsia="en-US"/>
          <w14:ligatures w14:val="standardContextual"/>
        </w:rPr>
        <w:t>ments suivants sur son site internet :</w:t>
      </w:r>
      <w:r w:rsidRPr="00E00163">
        <w:rPr>
          <w:rFonts w:ascii="Aptos" w:eastAsia="Aptos" w:hAnsi="Aptos"/>
          <w:kern w:val="2"/>
          <w:sz w:val="22"/>
          <w:szCs w:val="22"/>
          <w:lang w:eastAsia="en-US"/>
          <w14:ligatures w14:val="standardContextual"/>
        </w:rPr>
        <w:br/>
        <w:t xml:space="preserve">- Une </w:t>
      </w:r>
      <w:r w:rsidRPr="00E00163">
        <w:rPr>
          <w:rFonts w:ascii="Aptos" w:eastAsia="Aptos" w:hAnsi="Aptos" w:cs="Aptos"/>
          <w:kern w:val="2"/>
          <w:sz w:val="22"/>
          <w:szCs w:val="22"/>
          <w:lang w:eastAsia="en-US"/>
          <w14:ligatures w14:val="standardContextual"/>
        </w:rPr>
        <w:t>é</w:t>
      </w:r>
      <w:r w:rsidRPr="00E00163">
        <w:rPr>
          <w:rFonts w:ascii="Aptos" w:eastAsia="Aptos" w:hAnsi="Aptos"/>
          <w:kern w:val="2"/>
          <w:sz w:val="22"/>
          <w:szCs w:val="22"/>
          <w:lang w:eastAsia="en-US"/>
          <w14:ligatures w14:val="standardContextual"/>
        </w:rPr>
        <w:t>chelle de qualit</w:t>
      </w:r>
      <w:r w:rsidRPr="00E00163">
        <w:rPr>
          <w:rFonts w:ascii="Aptos" w:eastAsia="Aptos" w:hAnsi="Aptos" w:cs="Aptos"/>
          <w:kern w:val="2"/>
          <w:sz w:val="22"/>
          <w:szCs w:val="22"/>
          <w:lang w:eastAsia="en-US"/>
          <w14:ligatures w14:val="standardContextual"/>
        </w:rPr>
        <w:t>é</w:t>
      </w:r>
      <w:r w:rsidRPr="00E00163">
        <w:rPr>
          <w:rFonts w:ascii="Aptos" w:eastAsia="Aptos" w:hAnsi="Aptos"/>
          <w:kern w:val="2"/>
          <w:sz w:val="22"/>
          <w:szCs w:val="22"/>
          <w:lang w:eastAsia="en-US"/>
          <w14:ligatures w14:val="standardContextual"/>
        </w:rPr>
        <w:t xml:space="preserve"> repr</w:t>
      </w:r>
      <w:r w:rsidRPr="00E00163">
        <w:rPr>
          <w:rFonts w:ascii="Aptos" w:eastAsia="Aptos" w:hAnsi="Aptos" w:cs="Aptos"/>
          <w:kern w:val="2"/>
          <w:sz w:val="22"/>
          <w:szCs w:val="22"/>
          <w:lang w:eastAsia="en-US"/>
          <w14:ligatures w14:val="standardContextual"/>
        </w:rPr>
        <w:t>é</w:t>
      </w:r>
      <w:r w:rsidRPr="00E00163">
        <w:rPr>
          <w:rFonts w:ascii="Aptos" w:eastAsia="Aptos" w:hAnsi="Aptos"/>
          <w:kern w:val="2"/>
          <w:sz w:val="22"/>
          <w:szCs w:val="22"/>
          <w:lang w:eastAsia="en-US"/>
          <w14:ligatures w14:val="standardContextual"/>
        </w:rPr>
        <w:t>sentant le niveau atteint par AT66 ;</w:t>
      </w:r>
      <w:r w:rsidRPr="00E00163">
        <w:rPr>
          <w:rFonts w:ascii="Aptos" w:eastAsia="Aptos" w:hAnsi="Aptos"/>
          <w:kern w:val="2"/>
          <w:sz w:val="22"/>
          <w:szCs w:val="22"/>
          <w:lang w:eastAsia="en-US"/>
          <w14:ligatures w14:val="standardContextual"/>
        </w:rPr>
        <w:br/>
        <w:t>- Une extraction du rapport d</w:t>
      </w:r>
      <w:r w:rsidRPr="00E00163">
        <w:rPr>
          <w:rFonts w:ascii="Aptos" w:eastAsia="Aptos" w:hAnsi="Aptos" w:cs="Aptos"/>
          <w:kern w:val="2"/>
          <w:sz w:val="22"/>
          <w:szCs w:val="22"/>
          <w:lang w:eastAsia="en-US"/>
          <w14:ligatures w14:val="standardContextual"/>
        </w:rPr>
        <w:t>’é</w:t>
      </w:r>
      <w:r w:rsidRPr="00E00163">
        <w:rPr>
          <w:rFonts w:ascii="Aptos" w:eastAsia="Aptos" w:hAnsi="Aptos"/>
          <w:kern w:val="2"/>
          <w:sz w:val="22"/>
          <w:szCs w:val="22"/>
          <w:lang w:eastAsia="en-US"/>
          <w14:ligatures w14:val="standardContextual"/>
        </w:rPr>
        <w:t>valuation r</w:t>
      </w:r>
      <w:r w:rsidRPr="00E00163">
        <w:rPr>
          <w:rFonts w:ascii="Aptos" w:eastAsia="Aptos" w:hAnsi="Aptos" w:cs="Aptos"/>
          <w:kern w:val="2"/>
          <w:sz w:val="22"/>
          <w:szCs w:val="22"/>
          <w:lang w:eastAsia="en-US"/>
          <w14:ligatures w14:val="standardContextual"/>
        </w:rPr>
        <w:t>é</w:t>
      </w:r>
      <w:r w:rsidRPr="00E00163">
        <w:rPr>
          <w:rFonts w:ascii="Aptos" w:eastAsia="Aptos" w:hAnsi="Aptos"/>
          <w:kern w:val="2"/>
          <w:sz w:val="22"/>
          <w:szCs w:val="22"/>
          <w:lang w:eastAsia="en-US"/>
          <w14:ligatures w14:val="standardContextual"/>
        </w:rPr>
        <w:t>alis</w:t>
      </w:r>
      <w:r w:rsidRPr="00E00163">
        <w:rPr>
          <w:rFonts w:ascii="Aptos" w:eastAsia="Aptos" w:hAnsi="Aptos" w:cs="Aptos"/>
          <w:kern w:val="2"/>
          <w:sz w:val="22"/>
          <w:szCs w:val="22"/>
          <w:lang w:eastAsia="en-US"/>
          <w14:ligatures w14:val="standardContextual"/>
        </w:rPr>
        <w:t>é</w:t>
      </w:r>
      <w:r w:rsidRPr="00E00163">
        <w:rPr>
          <w:rFonts w:ascii="Aptos" w:eastAsia="Aptos" w:hAnsi="Aptos"/>
          <w:kern w:val="2"/>
          <w:sz w:val="22"/>
          <w:szCs w:val="22"/>
          <w:lang w:eastAsia="en-US"/>
          <w14:ligatures w14:val="standardContextual"/>
        </w:rPr>
        <w:t>e par la HAS ;</w:t>
      </w:r>
      <w:r w:rsidRPr="00E00163">
        <w:rPr>
          <w:rFonts w:ascii="Aptos" w:eastAsia="Aptos" w:hAnsi="Aptos"/>
          <w:kern w:val="2"/>
          <w:sz w:val="22"/>
          <w:szCs w:val="22"/>
          <w:lang w:eastAsia="en-US"/>
          <w14:ligatures w14:val="standardContextual"/>
        </w:rPr>
        <w:br/>
        <w:t>- Une fiche d</w:t>
      </w:r>
      <w:r w:rsidRPr="00E00163">
        <w:rPr>
          <w:rFonts w:ascii="Aptos" w:eastAsia="Aptos" w:hAnsi="Aptos" w:cs="Aptos"/>
          <w:kern w:val="2"/>
          <w:sz w:val="22"/>
          <w:szCs w:val="22"/>
          <w:lang w:eastAsia="en-US"/>
          <w14:ligatures w14:val="standardContextual"/>
        </w:rPr>
        <w:t>’</w:t>
      </w:r>
      <w:r w:rsidRPr="00E00163">
        <w:rPr>
          <w:rFonts w:ascii="Aptos" w:eastAsia="Aptos" w:hAnsi="Aptos"/>
          <w:kern w:val="2"/>
          <w:sz w:val="22"/>
          <w:szCs w:val="22"/>
          <w:lang w:eastAsia="en-US"/>
          <w14:ligatures w14:val="standardContextual"/>
        </w:rPr>
        <w:t>identit</w:t>
      </w:r>
      <w:r w:rsidRPr="00E00163">
        <w:rPr>
          <w:rFonts w:ascii="Aptos" w:eastAsia="Aptos" w:hAnsi="Aptos" w:cs="Aptos"/>
          <w:kern w:val="2"/>
          <w:sz w:val="22"/>
          <w:szCs w:val="22"/>
          <w:lang w:eastAsia="en-US"/>
          <w14:ligatures w14:val="standardContextual"/>
        </w:rPr>
        <w:t>é</w:t>
      </w:r>
      <w:r w:rsidRPr="00E00163">
        <w:rPr>
          <w:rFonts w:ascii="Aptos" w:eastAsia="Aptos" w:hAnsi="Aptos"/>
          <w:kern w:val="2"/>
          <w:sz w:val="22"/>
          <w:szCs w:val="22"/>
          <w:lang w:eastAsia="en-US"/>
          <w14:ligatures w14:val="standardContextual"/>
        </w:rPr>
        <w:t xml:space="preserve"> de l</w:t>
      </w:r>
      <w:r w:rsidRPr="00E00163">
        <w:rPr>
          <w:rFonts w:ascii="Aptos" w:eastAsia="Aptos" w:hAnsi="Aptos" w:cs="Aptos"/>
          <w:kern w:val="2"/>
          <w:sz w:val="22"/>
          <w:szCs w:val="22"/>
          <w:lang w:eastAsia="en-US"/>
          <w14:ligatures w14:val="standardContextual"/>
        </w:rPr>
        <w:t>’</w:t>
      </w:r>
      <w:r w:rsidRPr="00E00163">
        <w:rPr>
          <w:rFonts w:ascii="Aptos" w:eastAsia="Aptos" w:hAnsi="Aptos"/>
          <w:kern w:val="2"/>
          <w:sz w:val="22"/>
          <w:szCs w:val="22"/>
          <w:lang w:eastAsia="en-US"/>
          <w14:ligatures w14:val="standardContextual"/>
        </w:rPr>
        <w:t>AT66 ;</w:t>
      </w:r>
      <w:r w:rsidRPr="00E00163">
        <w:rPr>
          <w:rFonts w:ascii="Aptos" w:eastAsia="Aptos" w:hAnsi="Aptos"/>
          <w:kern w:val="2"/>
          <w:sz w:val="22"/>
          <w:szCs w:val="22"/>
          <w:lang w:eastAsia="en-US"/>
          <w14:ligatures w14:val="standardContextual"/>
        </w:rPr>
        <w:br/>
        <w:t>- Les deux derniers r</w:t>
      </w:r>
      <w:r w:rsidRPr="00E00163">
        <w:rPr>
          <w:rFonts w:ascii="Aptos" w:eastAsia="Aptos" w:hAnsi="Aptos" w:cs="Aptos"/>
          <w:kern w:val="2"/>
          <w:sz w:val="22"/>
          <w:szCs w:val="22"/>
          <w:lang w:eastAsia="en-US"/>
          <w14:ligatures w14:val="standardContextual"/>
        </w:rPr>
        <w:t>é</w:t>
      </w:r>
      <w:r w:rsidRPr="00E00163">
        <w:rPr>
          <w:rFonts w:ascii="Aptos" w:eastAsia="Aptos" w:hAnsi="Aptos"/>
          <w:kern w:val="2"/>
          <w:sz w:val="22"/>
          <w:szCs w:val="22"/>
          <w:lang w:eastAsia="en-US"/>
          <w14:ligatures w14:val="standardContextual"/>
        </w:rPr>
        <w:t>sultats des rapports d</w:t>
      </w:r>
      <w:r w:rsidRPr="00E00163">
        <w:rPr>
          <w:rFonts w:ascii="Aptos" w:eastAsia="Aptos" w:hAnsi="Aptos" w:cs="Aptos"/>
          <w:kern w:val="2"/>
          <w:sz w:val="22"/>
          <w:szCs w:val="22"/>
          <w:lang w:eastAsia="en-US"/>
          <w14:ligatures w14:val="standardContextual"/>
        </w:rPr>
        <w:t>’é</w:t>
      </w:r>
      <w:r w:rsidRPr="00E00163">
        <w:rPr>
          <w:rFonts w:ascii="Aptos" w:eastAsia="Aptos" w:hAnsi="Aptos"/>
          <w:kern w:val="2"/>
          <w:sz w:val="22"/>
          <w:szCs w:val="22"/>
          <w:lang w:eastAsia="en-US"/>
          <w14:ligatures w14:val="standardContextual"/>
        </w:rPr>
        <w:t>valuation.</w:t>
      </w:r>
    </w:p>
    <w:p w14:paraId="60F4BCE0" w14:textId="77777777" w:rsidR="00E00163" w:rsidRPr="00E00163" w:rsidRDefault="00E00163" w:rsidP="00E00163">
      <w:pPr>
        <w:spacing w:after="160" w:line="259" w:lineRule="auto"/>
        <w:ind w:left="720"/>
        <w:contextualSpacing/>
        <w:rPr>
          <w:rFonts w:ascii="Aptos" w:eastAsia="Aptos" w:hAnsi="Aptos"/>
          <w:kern w:val="2"/>
          <w:sz w:val="22"/>
          <w:szCs w:val="22"/>
          <w:lang w:eastAsia="en-US"/>
          <w14:ligatures w14:val="standardContextual"/>
        </w:rPr>
      </w:pPr>
    </w:p>
    <w:p w14:paraId="27FED410" w14:textId="77777777" w:rsidR="00E00163" w:rsidRPr="00E00163" w:rsidRDefault="00E00163" w:rsidP="00E00163">
      <w:pPr>
        <w:numPr>
          <w:ilvl w:val="0"/>
          <w:numId w:val="47"/>
        </w:numPr>
        <w:spacing w:after="160" w:line="259" w:lineRule="auto"/>
        <w:contextualSpacing/>
        <w:rPr>
          <w:rFonts w:ascii="Aptos" w:eastAsia="Aptos" w:hAnsi="Aptos"/>
          <w:kern w:val="2"/>
          <w:sz w:val="22"/>
          <w:szCs w:val="22"/>
          <w:lang w:eastAsia="en-US"/>
          <w14:ligatures w14:val="standardContextual"/>
        </w:rPr>
      </w:pPr>
      <w:r w:rsidRPr="00E00163">
        <w:rPr>
          <w:rFonts w:ascii="Aptos" w:eastAsia="Aptos" w:hAnsi="Aptos"/>
          <w:b/>
          <w:bCs/>
          <w:kern w:val="2"/>
          <w:sz w:val="22"/>
          <w:szCs w:val="22"/>
          <w:lang w:eastAsia="en-US"/>
          <w14:ligatures w14:val="standardContextual"/>
        </w:rPr>
        <w:lastRenderedPageBreak/>
        <w:t>Affichage dans les locaux</w:t>
      </w:r>
      <w:r w:rsidRPr="00E00163">
        <w:rPr>
          <w:rFonts w:ascii="Aptos" w:eastAsia="Aptos" w:hAnsi="Aptos"/>
          <w:kern w:val="2"/>
          <w:sz w:val="22"/>
          <w:szCs w:val="22"/>
          <w:lang w:eastAsia="en-US"/>
          <w14:ligatures w14:val="standardContextual"/>
        </w:rPr>
        <w:br/>
        <w:t>Au plus tard quatre mois après la communication des résultats à la HAS, AT66 affiche de manière visible et accessible à toute personne protégée, à ses représentants ou aux visiteurs, la fiche synthétique de la dernière évaluation, téléchargeable également sur le site de la HAS.</w:t>
      </w:r>
    </w:p>
    <w:p w14:paraId="761A38DC" w14:textId="77777777" w:rsidR="00E00163" w:rsidRPr="00E00163" w:rsidRDefault="00E00163" w:rsidP="00E00163">
      <w:pPr>
        <w:spacing w:after="160" w:line="259" w:lineRule="auto"/>
        <w:ind w:left="720"/>
        <w:contextualSpacing/>
        <w:rPr>
          <w:rFonts w:ascii="Aptos" w:eastAsia="Aptos" w:hAnsi="Aptos"/>
          <w:b/>
          <w:bCs/>
          <w:kern w:val="2"/>
          <w:sz w:val="22"/>
          <w:szCs w:val="22"/>
          <w:lang w:eastAsia="en-US"/>
          <w14:ligatures w14:val="standardContextual"/>
        </w:rPr>
      </w:pPr>
    </w:p>
    <w:p w14:paraId="670441F6" w14:textId="77777777" w:rsidR="00E00163" w:rsidRPr="00E00163" w:rsidRDefault="00E00163" w:rsidP="00E00163">
      <w:pPr>
        <w:numPr>
          <w:ilvl w:val="0"/>
          <w:numId w:val="47"/>
        </w:numPr>
        <w:spacing w:after="160" w:line="259" w:lineRule="auto"/>
        <w:contextualSpacing/>
        <w:rPr>
          <w:rFonts w:ascii="Aptos" w:eastAsia="Aptos" w:hAnsi="Aptos"/>
          <w:kern w:val="2"/>
          <w:sz w:val="22"/>
          <w:szCs w:val="22"/>
          <w:lang w:eastAsia="en-US"/>
          <w14:ligatures w14:val="standardContextual"/>
        </w:rPr>
      </w:pPr>
      <w:r w:rsidRPr="00E00163">
        <w:rPr>
          <w:rFonts w:ascii="Aptos" w:eastAsia="Aptos" w:hAnsi="Aptos"/>
          <w:b/>
          <w:bCs/>
          <w:kern w:val="2"/>
          <w:sz w:val="22"/>
          <w:szCs w:val="22"/>
          <w:lang w:eastAsia="en-US"/>
          <w14:ligatures w14:val="standardContextual"/>
        </w:rPr>
        <w:t>Consultation sur demande</w:t>
      </w:r>
      <w:r w:rsidRPr="00E00163">
        <w:rPr>
          <w:rFonts w:ascii="Aptos" w:eastAsia="Aptos" w:hAnsi="Aptos"/>
          <w:kern w:val="2"/>
          <w:sz w:val="22"/>
          <w:szCs w:val="22"/>
          <w:lang w:eastAsia="en-US"/>
          <w14:ligatures w14:val="standardContextual"/>
        </w:rPr>
        <w:br/>
        <w:t>Toute personne protégée ou son représentant légal peut, sur demande adressée à la direction de l’AT66, consulter l’intégralité des rapports d’évaluation, conformément à l’article L.311</w:t>
      </w:r>
      <w:r w:rsidRPr="00E00163">
        <w:rPr>
          <w:rFonts w:ascii="Cambria Math" w:eastAsia="Aptos" w:hAnsi="Cambria Math" w:cs="Cambria Math"/>
          <w:kern w:val="2"/>
          <w:sz w:val="22"/>
          <w:szCs w:val="22"/>
          <w:lang w:eastAsia="en-US"/>
          <w14:ligatures w14:val="standardContextual"/>
        </w:rPr>
        <w:t>‑</w:t>
      </w:r>
      <w:r w:rsidRPr="00E00163">
        <w:rPr>
          <w:rFonts w:ascii="Aptos" w:eastAsia="Aptos" w:hAnsi="Aptos"/>
          <w:kern w:val="2"/>
          <w:sz w:val="22"/>
          <w:szCs w:val="22"/>
          <w:lang w:eastAsia="en-US"/>
          <w14:ligatures w14:val="standardContextual"/>
        </w:rPr>
        <w:t>7 du CASF.</w:t>
      </w:r>
    </w:p>
    <w:p w14:paraId="296365E4" w14:textId="77777777" w:rsidR="00E00163" w:rsidRPr="00E00163" w:rsidRDefault="00E00163" w:rsidP="00E00163">
      <w:pPr>
        <w:spacing w:after="160" w:line="259" w:lineRule="auto"/>
        <w:ind w:left="720"/>
        <w:contextualSpacing/>
        <w:rPr>
          <w:rFonts w:ascii="Aptos" w:eastAsia="Aptos" w:hAnsi="Aptos"/>
          <w:b/>
          <w:bCs/>
          <w:kern w:val="2"/>
          <w:sz w:val="22"/>
          <w:szCs w:val="22"/>
          <w:lang w:eastAsia="en-US"/>
          <w14:ligatures w14:val="standardContextual"/>
        </w:rPr>
      </w:pPr>
    </w:p>
    <w:p w14:paraId="6548A867" w14:textId="77777777" w:rsidR="00E00163" w:rsidRDefault="00E00163" w:rsidP="00E00163">
      <w:pPr>
        <w:numPr>
          <w:ilvl w:val="0"/>
          <w:numId w:val="47"/>
        </w:numPr>
        <w:spacing w:after="160" w:line="259" w:lineRule="auto"/>
        <w:contextualSpacing/>
        <w:rPr>
          <w:rFonts w:ascii="Aptos" w:eastAsia="Aptos" w:hAnsi="Aptos"/>
          <w:kern w:val="2"/>
          <w:sz w:val="22"/>
          <w:szCs w:val="22"/>
          <w:lang w:eastAsia="en-US"/>
          <w14:ligatures w14:val="standardContextual"/>
        </w:rPr>
      </w:pPr>
      <w:r w:rsidRPr="00E00163">
        <w:rPr>
          <w:rFonts w:ascii="Aptos" w:eastAsia="Aptos" w:hAnsi="Aptos"/>
          <w:b/>
          <w:bCs/>
          <w:kern w:val="2"/>
          <w:sz w:val="22"/>
          <w:szCs w:val="22"/>
          <w:lang w:eastAsia="en-US"/>
          <w14:ligatures w14:val="standardContextual"/>
        </w:rPr>
        <w:t>Mesures transitoires</w:t>
      </w:r>
      <w:r w:rsidRPr="00E00163">
        <w:rPr>
          <w:rFonts w:ascii="Aptos" w:eastAsia="Aptos" w:hAnsi="Aptos"/>
          <w:kern w:val="2"/>
          <w:sz w:val="22"/>
          <w:szCs w:val="22"/>
          <w:lang w:eastAsia="en-US"/>
          <w14:ligatures w14:val="standardContextual"/>
        </w:rPr>
        <w:br/>
        <w:t xml:space="preserve">Pour les rapports transmis avant le 1er avril 2025, AT66 s’assure que la publication intervient entre le 1er juillet et le 30 novembre 2025, et que la fiche synthétique est affichée avant le 31 décembre 2025. Ainsi, le rapport d’évaluation de l’AT66 sera consultable au plus tard le 30 novembre 2025 sur site de la HAS : </w:t>
      </w:r>
      <w:hyperlink r:id="rId73" w:history="1">
        <w:r w:rsidRPr="00E00163">
          <w:rPr>
            <w:rFonts w:ascii="Aptos" w:eastAsia="Aptos" w:hAnsi="Aptos"/>
            <w:color w:val="467886"/>
            <w:kern w:val="2"/>
            <w:sz w:val="22"/>
            <w:szCs w:val="22"/>
            <w:u w:val="single"/>
            <w:lang w:eastAsia="en-US"/>
            <w14:ligatures w14:val="standardContextual"/>
          </w:rPr>
          <w:t>www.has-sante.fr</w:t>
        </w:r>
      </w:hyperlink>
      <w:r w:rsidRPr="00E00163">
        <w:rPr>
          <w:rFonts w:ascii="Aptos" w:eastAsia="Aptos" w:hAnsi="Aptos"/>
          <w:kern w:val="2"/>
          <w:sz w:val="22"/>
          <w:szCs w:val="22"/>
          <w:lang w:eastAsia="en-US"/>
          <w14:ligatures w14:val="standardContextual"/>
        </w:rPr>
        <w:t>.</w:t>
      </w:r>
    </w:p>
    <w:p w14:paraId="4B454D73" w14:textId="77777777" w:rsidR="00E00163" w:rsidRDefault="00E00163" w:rsidP="00E00163">
      <w:pPr>
        <w:pStyle w:val="Paragraphedeliste"/>
        <w:rPr>
          <w:rFonts w:ascii="Aptos" w:eastAsia="Aptos" w:hAnsi="Aptos"/>
          <w:kern w:val="2"/>
          <w:sz w:val="22"/>
          <w:szCs w:val="22"/>
          <w:lang w:eastAsia="en-US"/>
          <w14:ligatures w14:val="standardContextual"/>
        </w:rPr>
      </w:pPr>
    </w:p>
    <w:p w14:paraId="2889D88C" w14:textId="77777777" w:rsidR="00E00163" w:rsidRPr="00E00163" w:rsidRDefault="00E00163" w:rsidP="00E00163">
      <w:pPr>
        <w:spacing w:after="160" w:line="259" w:lineRule="auto"/>
        <w:ind w:left="720"/>
        <w:contextualSpacing/>
        <w:rPr>
          <w:rFonts w:ascii="Aptos" w:eastAsia="Aptos" w:hAnsi="Aptos"/>
          <w:kern w:val="2"/>
          <w:sz w:val="22"/>
          <w:szCs w:val="22"/>
          <w:lang w:eastAsia="en-US"/>
          <w14:ligatures w14:val="standardContextual"/>
        </w:rPr>
      </w:pPr>
    </w:p>
    <w:p w14:paraId="2F7169AF" w14:textId="77777777" w:rsidR="00E00163" w:rsidRPr="00E00163" w:rsidRDefault="00E00163" w:rsidP="00E00163">
      <w:pPr>
        <w:keepNext/>
        <w:keepLines/>
        <w:spacing w:before="360" w:after="80" w:line="259" w:lineRule="auto"/>
        <w:outlineLvl w:val="0"/>
        <w:rPr>
          <w:rFonts w:ascii="Aptos" w:hAnsi="Aptos"/>
          <w:b/>
          <w:bCs/>
          <w:color w:val="0070C0"/>
          <w:kern w:val="2"/>
          <w:sz w:val="40"/>
          <w:szCs w:val="40"/>
          <w:lang w:eastAsia="en-US"/>
          <w14:ligatures w14:val="standardContextual"/>
        </w:rPr>
      </w:pPr>
      <w:r w:rsidRPr="00E00163">
        <w:rPr>
          <w:rFonts w:ascii="Aptos" w:hAnsi="Aptos"/>
          <w:b/>
          <w:bCs/>
          <w:color w:val="0070C0"/>
          <w:kern w:val="2"/>
          <w:sz w:val="40"/>
          <w:szCs w:val="40"/>
          <w:lang w:eastAsia="en-US"/>
          <w14:ligatures w14:val="standardContextual"/>
        </w:rPr>
        <w:t>ARTICLE 11 – DISPOSITIONS FINALES</w:t>
      </w:r>
    </w:p>
    <w:p w14:paraId="2CF0387D" w14:textId="77777777" w:rsidR="00E00163" w:rsidRPr="00E00163" w:rsidRDefault="00E00163" w:rsidP="00E00163">
      <w:pPr>
        <w:spacing w:after="160" w:line="259" w:lineRule="auto"/>
        <w:rPr>
          <w:rFonts w:ascii="Aptos" w:eastAsia="Aptos" w:hAnsi="Aptos"/>
          <w:kern w:val="2"/>
          <w:sz w:val="22"/>
          <w:szCs w:val="22"/>
          <w:lang w:eastAsia="en-US"/>
          <w14:ligatures w14:val="standardContextual"/>
        </w:rPr>
      </w:pPr>
      <w:r w:rsidRPr="00E00163">
        <w:rPr>
          <w:rFonts w:ascii="Aptos" w:eastAsia="Aptos" w:hAnsi="Aptos"/>
          <w:kern w:val="2"/>
          <w:sz w:val="22"/>
          <w:szCs w:val="22"/>
          <w:lang w:eastAsia="en-US"/>
          <w14:ligatures w14:val="standardContextual"/>
        </w:rPr>
        <w:t>Le présent règlement est remis à chaque personne protégée dans le cadre du Livret d’Accueil, lors de l’ouverture, du renouvellement et de toute modification de la mesure de protection.</w:t>
      </w:r>
      <w:r w:rsidRPr="00E00163">
        <w:rPr>
          <w:rFonts w:ascii="Aptos" w:eastAsia="Aptos" w:hAnsi="Aptos"/>
          <w:kern w:val="2"/>
          <w:sz w:val="22"/>
          <w:szCs w:val="22"/>
          <w:lang w:eastAsia="en-US"/>
          <w14:ligatures w14:val="standardContextual"/>
        </w:rPr>
        <w:br/>
      </w:r>
      <w:r w:rsidRPr="00E00163">
        <w:rPr>
          <w:rFonts w:ascii="Aptos" w:eastAsia="Aptos" w:hAnsi="Aptos"/>
          <w:kern w:val="2"/>
          <w:sz w:val="22"/>
          <w:szCs w:val="22"/>
          <w:lang w:eastAsia="en-US"/>
          <w14:ligatures w14:val="standardContextual"/>
        </w:rPr>
        <w:br/>
        <w:t>Conformément à l’article R.311-4 du Code de l’Action Sociale et des Familles (CASF), il est également remis à tout salarié, intervenant ou stagiaire du service MJPM de l’Association Tutélaire 66, afin que chacun prenne connaissance des droits et obligations applicables.</w:t>
      </w:r>
      <w:r w:rsidRPr="00E00163">
        <w:rPr>
          <w:rFonts w:ascii="Aptos" w:eastAsia="Aptos" w:hAnsi="Aptos"/>
          <w:kern w:val="2"/>
          <w:sz w:val="22"/>
          <w:szCs w:val="22"/>
          <w:lang w:eastAsia="en-US"/>
          <w14:ligatures w14:val="standardContextual"/>
        </w:rPr>
        <w:br/>
      </w:r>
      <w:r w:rsidRPr="00E00163">
        <w:rPr>
          <w:rFonts w:ascii="Aptos" w:eastAsia="Aptos" w:hAnsi="Aptos"/>
          <w:kern w:val="2"/>
          <w:sz w:val="22"/>
          <w:szCs w:val="22"/>
          <w:lang w:eastAsia="en-US"/>
          <w14:ligatures w14:val="standardContextual"/>
        </w:rPr>
        <w:br/>
        <w:t>Conformément à l’article R.311-34 du CASF, le présent règlement est affiché de manière permanente dans les locaux du service, dans un lieu accessible à toutes les personnes protégées, à leurs proches et aux visiteurs.</w:t>
      </w:r>
      <w:r w:rsidRPr="00E00163">
        <w:rPr>
          <w:rFonts w:ascii="Aptos" w:eastAsia="Aptos" w:hAnsi="Aptos"/>
          <w:kern w:val="2"/>
          <w:sz w:val="22"/>
          <w:szCs w:val="22"/>
          <w:lang w:eastAsia="en-US"/>
          <w14:ligatures w14:val="standardContextual"/>
        </w:rPr>
        <w:br/>
      </w:r>
      <w:r w:rsidRPr="00E00163">
        <w:rPr>
          <w:rFonts w:ascii="Aptos" w:eastAsia="Aptos" w:hAnsi="Aptos"/>
          <w:kern w:val="2"/>
          <w:sz w:val="22"/>
          <w:szCs w:val="22"/>
          <w:lang w:eastAsia="en-US"/>
          <w14:ligatures w14:val="standardContextual"/>
        </w:rPr>
        <w:br/>
        <w:t>Il demeure consultable à tout moment auprès du service MJPM et peut être communiqué sur demande à toute personne protégée ou à son représentant légal.</w:t>
      </w:r>
      <w:r w:rsidRPr="00E00163">
        <w:rPr>
          <w:rFonts w:ascii="Aptos" w:eastAsia="Aptos" w:hAnsi="Aptos"/>
          <w:kern w:val="2"/>
          <w:sz w:val="22"/>
          <w:szCs w:val="22"/>
          <w:lang w:eastAsia="en-US"/>
          <w14:ligatures w14:val="standardContextual"/>
        </w:rPr>
        <w:br/>
      </w:r>
      <w:r w:rsidRPr="00E00163">
        <w:rPr>
          <w:rFonts w:ascii="Aptos" w:eastAsia="Aptos" w:hAnsi="Aptos"/>
          <w:kern w:val="2"/>
          <w:sz w:val="22"/>
          <w:szCs w:val="22"/>
          <w:lang w:eastAsia="en-US"/>
          <w14:ligatures w14:val="standardContextual"/>
        </w:rPr>
        <w:br/>
        <w:t>Le règlement peut être révisé à tout moment, en fonction des évolutions législatives et réglementaires, et au minimum une fois tous les cinq ans.</w:t>
      </w:r>
    </w:p>
    <w:p w14:paraId="16B3EC0E" w14:textId="77777777" w:rsidR="00E00163" w:rsidRPr="00E00163" w:rsidRDefault="00E00163" w:rsidP="00E00163">
      <w:pPr>
        <w:spacing w:before="100" w:beforeAutospacing="1" w:after="100" w:afterAutospacing="1"/>
        <w:jc w:val="both"/>
        <w:rPr>
          <w:rFonts w:ascii="Aptos" w:hAnsi="Aptos"/>
          <w:sz w:val="20"/>
          <w:szCs w:val="20"/>
        </w:rPr>
      </w:pPr>
      <w:r w:rsidRPr="00E00163">
        <w:rPr>
          <w:rFonts w:ascii="Aptos" w:hAnsi="Aptos"/>
          <w:sz w:val="20"/>
          <w:szCs w:val="20"/>
        </w:rPr>
        <w:t>Validé le : 17/09/2025</w:t>
      </w:r>
    </w:p>
    <w:p w14:paraId="0F7383FF" w14:textId="75664868" w:rsidR="00E00163" w:rsidRPr="00E00163" w:rsidRDefault="00E00163" w:rsidP="00E00163">
      <w:pPr>
        <w:spacing w:before="100" w:beforeAutospacing="1" w:after="100" w:afterAutospacing="1"/>
        <w:jc w:val="both"/>
        <w:rPr>
          <w:rFonts w:ascii="Aptos" w:hAnsi="Aptos"/>
          <w:sz w:val="20"/>
          <w:szCs w:val="20"/>
        </w:rPr>
      </w:pPr>
      <w:r w:rsidRPr="00E00163">
        <w:rPr>
          <w:rFonts w:ascii="Aptos" w:hAnsi="Aptos"/>
          <w:sz w:val="18"/>
          <w:szCs w:val="18"/>
        </w:rPr>
        <w:t>A Perpignan</w:t>
      </w:r>
      <w:r w:rsidRPr="00E00163">
        <w:rPr>
          <w:rFonts w:ascii="Aptos" w:hAnsi="Aptos"/>
          <w:sz w:val="18"/>
          <w:szCs w:val="18"/>
        </w:rPr>
        <w:tab/>
      </w:r>
      <w:r w:rsidRPr="00E00163">
        <w:rPr>
          <w:rFonts w:ascii="Aptos" w:hAnsi="Aptos"/>
          <w:b/>
          <w:bCs/>
          <w:sz w:val="22"/>
          <w:szCs w:val="22"/>
        </w:rPr>
        <w:t>Directeur de l’Association Tutélaire 66</w:t>
      </w:r>
      <w:r w:rsidRPr="00E00163">
        <w:rPr>
          <w:rFonts w:ascii="Aptos" w:hAnsi="Aptos"/>
          <w:b/>
          <w:bCs/>
          <w:sz w:val="22"/>
          <w:szCs w:val="22"/>
        </w:rPr>
        <w:tab/>
      </w:r>
      <w:r w:rsidRPr="00E00163">
        <w:rPr>
          <w:rFonts w:ascii="Aptos" w:hAnsi="Aptos"/>
          <w:b/>
          <w:bCs/>
          <w:sz w:val="22"/>
          <w:szCs w:val="22"/>
        </w:rPr>
        <w:tab/>
      </w:r>
    </w:p>
    <w:p w14:paraId="4DF783BE" w14:textId="21A2FCD0" w:rsidR="00903B57" w:rsidRPr="009820A6" w:rsidRDefault="00E00163" w:rsidP="009820A6">
      <w:pPr>
        <w:spacing w:after="200" w:line="276" w:lineRule="auto"/>
        <w:jc w:val="center"/>
        <w:rPr>
          <w:rFonts w:ascii="Calibri" w:eastAsia="Calibri" w:hAnsi="Calibri"/>
          <w:sz w:val="22"/>
          <w:szCs w:val="22"/>
          <w:lang w:eastAsia="en-US"/>
        </w:rPr>
        <w:sectPr w:rsidR="00903B57" w:rsidRPr="009820A6" w:rsidSect="00903B57">
          <w:headerReference w:type="default" r:id="rId74"/>
          <w:footerReference w:type="default" r:id="rId75"/>
          <w:pgSz w:w="11906" w:h="16838"/>
          <w:pgMar w:top="993" w:right="991" w:bottom="567" w:left="1418" w:header="0" w:footer="129" w:gutter="0"/>
          <w:cols w:space="720"/>
          <w:formProt w:val="0"/>
          <w:docGrid w:linePitch="360"/>
        </w:sectPr>
      </w:pPr>
      <w:r w:rsidRPr="00E00163">
        <w:rPr>
          <w:rFonts w:ascii="Aptos" w:eastAsia="Aptos" w:hAnsi="Aptos"/>
          <w:noProof/>
          <w:kern w:val="2"/>
          <w:sz w:val="22"/>
          <w:szCs w:val="22"/>
          <w:lang w:eastAsia="en-US"/>
          <w14:ligatures w14:val="standardContextual"/>
        </w:rPr>
        <w:drawing>
          <wp:anchor distT="0" distB="0" distL="114300" distR="114300" simplePos="0" relativeHeight="251732992" behindDoc="0" locked="0" layoutInCell="1" allowOverlap="1" wp14:anchorId="5D9B75DF" wp14:editId="1820C2E3">
            <wp:simplePos x="0" y="0"/>
            <wp:positionH relativeFrom="column">
              <wp:posOffset>915670</wp:posOffset>
            </wp:positionH>
            <wp:positionV relativeFrom="page">
              <wp:posOffset>8631428</wp:posOffset>
            </wp:positionV>
            <wp:extent cx="1287780" cy="532765"/>
            <wp:effectExtent l="0" t="0" r="7620" b="635"/>
            <wp:wrapNone/>
            <wp:docPr id="1483636083" name="Image 1483636083" descr="Une image contenant croquis, outil&#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Une image contenant croquis, outil&#10;&#10;Le contenu généré par l’IA peut être incorrect."/>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1287780" cy="532765"/>
                    </a:xfrm>
                    <a:prstGeom prst="rect">
                      <a:avLst/>
                    </a:prstGeom>
                    <a:noFill/>
                    <a:ln>
                      <a:noFill/>
                    </a:ln>
                  </pic:spPr>
                </pic:pic>
              </a:graphicData>
            </a:graphic>
          </wp:anchor>
        </w:drawing>
      </w:r>
    </w:p>
    <w:p w14:paraId="5E9283E3" w14:textId="77777777" w:rsidR="00903B57" w:rsidRPr="00903B57" w:rsidRDefault="00903B57" w:rsidP="00903B57">
      <w:pPr>
        <w:rPr>
          <w:rFonts w:ascii="Calibri" w:eastAsia="Calibri" w:hAnsi="Calibri"/>
          <w:sz w:val="22"/>
          <w:szCs w:val="22"/>
          <w:lang w:eastAsia="en-US"/>
        </w:rPr>
      </w:pPr>
    </w:p>
    <w:p w14:paraId="35DA803F" w14:textId="77777777" w:rsidR="00903B57" w:rsidRPr="00903B57" w:rsidRDefault="00903B57" w:rsidP="00903B57">
      <w:pPr>
        <w:rPr>
          <w:rFonts w:ascii="Calibri" w:eastAsia="Calibri" w:hAnsi="Calibri"/>
          <w:sz w:val="22"/>
          <w:szCs w:val="22"/>
          <w:lang w:eastAsia="en-US"/>
        </w:rPr>
      </w:pPr>
    </w:p>
    <w:p w14:paraId="1A76B021" w14:textId="77777777" w:rsidR="00903B57" w:rsidRPr="00903B57" w:rsidRDefault="00903B57" w:rsidP="00903B57">
      <w:pPr>
        <w:rPr>
          <w:rFonts w:ascii="Calibri" w:eastAsia="Calibri" w:hAnsi="Calibri"/>
          <w:sz w:val="22"/>
          <w:szCs w:val="22"/>
          <w:lang w:eastAsia="en-US"/>
        </w:rPr>
      </w:pPr>
    </w:p>
    <w:p w14:paraId="564FA127" w14:textId="77777777" w:rsidR="00903B57" w:rsidRPr="00903B57" w:rsidRDefault="00903B57" w:rsidP="00903B57">
      <w:pPr>
        <w:rPr>
          <w:rFonts w:ascii="Calibri" w:eastAsia="Calibri" w:hAnsi="Calibri"/>
          <w:sz w:val="22"/>
          <w:szCs w:val="22"/>
          <w:lang w:eastAsia="en-US"/>
        </w:rPr>
      </w:pPr>
    </w:p>
    <w:p w14:paraId="47E633BA" w14:textId="77777777" w:rsidR="00903B57" w:rsidRPr="00903B57" w:rsidRDefault="00903B57" w:rsidP="00903B57">
      <w:pPr>
        <w:rPr>
          <w:rFonts w:ascii="Calibri" w:eastAsia="Calibri" w:hAnsi="Calibri"/>
          <w:sz w:val="22"/>
          <w:szCs w:val="22"/>
          <w:lang w:eastAsia="en-US"/>
        </w:rPr>
      </w:pPr>
    </w:p>
    <w:p w14:paraId="655B4940" w14:textId="77777777" w:rsidR="00903B57" w:rsidRPr="00903B57" w:rsidRDefault="00903B57" w:rsidP="00903B57">
      <w:pPr>
        <w:rPr>
          <w:rFonts w:ascii="Calibri" w:eastAsia="Calibri" w:hAnsi="Calibri"/>
          <w:sz w:val="22"/>
          <w:szCs w:val="22"/>
          <w:lang w:eastAsia="en-US"/>
        </w:rPr>
      </w:pPr>
    </w:p>
    <w:p w14:paraId="7A15FE8D" w14:textId="77777777" w:rsidR="00903B57" w:rsidRPr="00903B57" w:rsidRDefault="00903B57" w:rsidP="00903B57">
      <w:pPr>
        <w:rPr>
          <w:rFonts w:ascii="Calibri" w:eastAsia="Calibri" w:hAnsi="Calibri"/>
          <w:sz w:val="22"/>
          <w:szCs w:val="22"/>
          <w:lang w:eastAsia="en-US"/>
        </w:rPr>
      </w:pPr>
    </w:p>
    <w:p w14:paraId="38D3736A" w14:textId="77777777" w:rsidR="00903B57" w:rsidRPr="00903B57" w:rsidRDefault="00903B57" w:rsidP="00903B57">
      <w:pPr>
        <w:rPr>
          <w:rFonts w:ascii="Calibri" w:eastAsia="Calibri" w:hAnsi="Calibri"/>
          <w:sz w:val="22"/>
          <w:szCs w:val="22"/>
          <w:lang w:eastAsia="en-US"/>
        </w:rPr>
      </w:pPr>
    </w:p>
    <w:p w14:paraId="22FF7DA8" w14:textId="77777777" w:rsidR="00903B57" w:rsidRPr="00903B57" w:rsidRDefault="00903B57" w:rsidP="00903B57">
      <w:pPr>
        <w:rPr>
          <w:rFonts w:ascii="Calibri" w:eastAsia="Calibri" w:hAnsi="Calibri"/>
          <w:sz w:val="22"/>
          <w:szCs w:val="22"/>
          <w:lang w:eastAsia="en-US"/>
        </w:rPr>
      </w:pPr>
    </w:p>
    <w:p w14:paraId="3E8448D5" w14:textId="77777777" w:rsidR="00903B57" w:rsidRPr="00903B57" w:rsidRDefault="00903B57" w:rsidP="00903B57">
      <w:pPr>
        <w:rPr>
          <w:rFonts w:ascii="Calibri" w:eastAsia="Calibri" w:hAnsi="Calibri"/>
          <w:sz w:val="22"/>
          <w:szCs w:val="22"/>
          <w:lang w:eastAsia="en-US"/>
        </w:rPr>
      </w:pPr>
    </w:p>
    <w:p w14:paraId="73EAF30F" w14:textId="77777777" w:rsidR="00903B57" w:rsidRPr="00903B57" w:rsidRDefault="00903B57" w:rsidP="00903B57">
      <w:pPr>
        <w:rPr>
          <w:rFonts w:ascii="Calibri" w:eastAsia="Calibri" w:hAnsi="Calibri"/>
          <w:sz w:val="22"/>
          <w:szCs w:val="22"/>
          <w:lang w:eastAsia="en-US"/>
        </w:rPr>
      </w:pPr>
    </w:p>
    <w:p w14:paraId="177B84EE" w14:textId="77777777" w:rsidR="00903B57" w:rsidRPr="00903B57" w:rsidRDefault="00903B57" w:rsidP="00903B57">
      <w:pPr>
        <w:rPr>
          <w:rFonts w:ascii="Calibri" w:eastAsia="Calibri" w:hAnsi="Calibri"/>
          <w:sz w:val="22"/>
          <w:szCs w:val="22"/>
          <w:lang w:eastAsia="en-US"/>
        </w:rPr>
        <w:sectPr w:rsidR="00903B57" w:rsidRPr="00903B57" w:rsidSect="00903B57">
          <w:headerReference w:type="default" r:id="rId77"/>
          <w:pgSz w:w="11906" w:h="16838"/>
          <w:pgMar w:top="993" w:right="991" w:bottom="567" w:left="1418" w:header="0" w:footer="129" w:gutter="0"/>
          <w:cols w:space="720"/>
          <w:formProt w:val="0"/>
          <w:docGrid w:linePitch="360"/>
        </w:sectPr>
      </w:pPr>
    </w:p>
    <w:p w14:paraId="74034AED" w14:textId="77777777" w:rsidR="00741E38" w:rsidRDefault="00741E38" w:rsidP="00903B57">
      <w:pPr>
        <w:spacing w:after="200" w:line="276" w:lineRule="auto"/>
        <w:jc w:val="center"/>
        <w:rPr>
          <w:rFonts w:ascii="Calibri" w:eastAsia="Calibri" w:hAnsi="Calibri"/>
          <w:b/>
          <w:sz w:val="44"/>
          <w:szCs w:val="22"/>
          <w:lang w:eastAsia="en-US"/>
        </w:rPr>
      </w:pPr>
    </w:p>
    <w:p w14:paraId="78A76950" w14:textId="3F2470AC" w:rsidR="00903B57" w:rsidRPr="00903B57" w:rsidRDefault="00903B57" w:rsidP="00903B57">
      <w:pPr>
        <w:spacing w:after="200" w:line="276" w:lineRule="auto"/>
        <w:jc w:val="center"/>
        <w:rPr>
          <w:rFonts w:ascii="Calibri" w:eastAsia="Calibri" w:hAnsi="Calibri"/>
          <w:b/>
          <w:sz w:val="44"/>
          <w:szCs w:val="22"/>
          <w:lang w:eastAsia="en-US"/>
        </w:rPr>
      </w:pPr>
      <w:r w:rsidRPr="00903B57">
        <w:rPr>
          <w:rFonts w:ascii="Calibri" w:eastAsia="Calibri" w:hAnsi="Calibri"/>
          <w:b/>
          <w:sz w:val="44"/>
          <w:szCs w:val="22"/>
          <w:lang w:eastAsia="en-US"/>
        </w:rPr>
        <w:t>RECEPISSE REMISE DE DOCUMENTS</w:t>
      </w:r>
    </w:p>
    <w:p w14:paraId="49800D82" w14:textId="77777777" w:rsidR="00903B57" w:rsidRPr="00903B57" w:rsidRDefault="00903B57" w:rsidP="00903B57">
      <w:pPr>
        <w:suppressAutoHyphens/>
        <w:rPr>
          <w:sz w:val="4"/>
          <w:lang w:eastAsia="zh-CN"/>
        </w:rPr>
      </w:pPr>
    </w:p>
    <w:tbl>
      <w:tblPr>
        <w:tblW w:w="10642" w:type="dxa"/>
        <w:tblInd w:w="-606"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103" w:type="dxa"/>
        </w:tblCellMar>
        <w:tblLook w:val="0000" w:firstRow="0" w:lastRow="0" w:firstColumn="0" w:lastColumn="0" w:noHBand="0" w:noVBand="0"/>
      </w:tblPr>
      <w:tblGrid>
        <w:gridCol w:w="10642"/>
      </w:tblGrid>
      <w:tr w:rsidR="00903B57" w:rsidRPr="00903B57" w14:paraId="1979128C" w14:textId="77777777" w:rsidTr="00EA1664">
        <w:tc>
          <w:tcPr>
            <w:tcW w:w="10642" w:type="dxa"/>
            <w:tcBorders>
              <w:top w:val="single" w:sz="4" w:space="0" w:color="000001"/>
              <w:left w:val="single" w:sz="4" w:space="0" w:color="000001"/>
              <w:bottom w:val="single" w:sz="4" w:space="0" w:color="000001"/>
              <w:right w:val="single" w:sz="4" w:space="0" w:color="000001"/>
            </w:tcBorders>
            <w:shd w:val="clear" w:color="auto" w:fill="CCCCCC"/>
            <w:vAlign w:val="center"/>
          </w:tcPr>
          <w:p w14:paraId="50932059" w14:textId="77777777" w:rsidR="00903B57" w:rsidRPr="00903B57" w:rsidRDefault="00903B57" w:rsidP="00903B57">
            <w:pPr>
              <w:suppressAutoHyphens/>
              <w:jc w:val="center"/>
              <w:rPr>
                <w:lang w:eastAsia="zh-CN"/>
              </w:rPr>
            </w:pPr>
            <w:r w:rsidRPr="00903B57">
              <w:rPr>
                <w:rFonts w:ascii="Arial" w:hAnsi="Arial" w:cs="Arial"/>
                <w:sz w:val="28"/>
                <w:szCs w:val="32"/>
                <w:lang w:eastAsia="zh-CN"/>
              </w:rPr>
              <w:t xml:space="preserve">Identité du Mandataire Judiciaire à la Protection des Majeurs (MJPM) </w:t>
            </w:r>
          </w:p>
          <w:p w14:paraId="374CD44B" w14:textId="77777777" w:rsidR="00903B57" w:rsidRPr="00903B57" w:rsidRDefault="00903B57" w:rsidP="00903B57">
            <w:pPr>
              <w:suppressAutoHyphens/>
              <w:jc w:val="center"/>
              <w:rPr>
                <w:lang w:eastAsia="zh-CN"/>
              </w:rPr>
            </w:pPr>
            <w:r w:rsidRPr="00903B57">
              <w:rPr>
                <w:rFonts w:ascii="Arial" w:hAnsi="Arial" w:cs="Arial"/>
                <w:sz w:val="28"/>
                <w:szCs w:val="32"/>
                <w:lang w:eastAsia="zh-CN"/>
              </w:rPr>
              <w:t>ou de son représentant</w:t>
            </w:r>
          </w:p>
        </w:tc>
      </w:tr>
      <w:tr w:rsidR="00903B57" w:rsidRPr="00903B57" w14:paraId="30395D98" w14:textId="77777777" w:rsidTr="00EA1664">
        <w:tc>
          <w:tcPr>
            <w:tcW w:w="10642" w:type="dxa"/>
            <w:tcBorders>
              <w:top w:val="single" w:sz="4" w:space="0" w:color="000001"/>
              <w:left w:val="single" w:sz="4" w:space="0" w:color="000001"/>
              <w:bottom w:val="single" w:sz="4" w:space="0" w:color="000001"/>
              <w:right w:val="single" w:sz="4" w:space="0" w:color="000001"/>
            </w:tcBorders>
            <w:vAlign w:val="center"/>
          </w:tcPr>
          <w:p w14:paraId="54C93B68" w14:textId="77777777" w:rsidR="00903B57" w:rsidRPr="00903B57" w:rsidRDefault="00903B57" w:rsidP="00903B57">
            <w:pPr>
              <w:suppressAutoHyphens/>
              <w:snapToGrid w:val="0"/>
              <w:rPr>
                <w:rFonts w:ascii="Arial" w:hAnsi="Arial" w:cs="Arial"/>
                <w:sz w:val="22"/>
                <w:szCs w:val="22"/>
                <w:lang w:eastAsia="zh-CN"/>
              </w:rPr>
            </w:pPr>
          </w:p>
          <w:p w14:paraId="46F8E79D" w14:textId="77777777" w:rsidR="00903B57" w:rsidRPr="00903B57" w:rsidRDefault="00903B57" w:rsidP="00903B57">
            <w:pPr>
              <w:suppressAutoHyphens/>
              <w:rPr>
                <w:rFonts w:ascii="Arial" w:hAnsi="Arial" w:cs="Arial"/>
                <w:i/>
                <w:sz w:val="22"/>
                <w:szCs w:val="22"/>
                <w:lang w:eastAsia="zh-CN"/>
              </w:rPr>
            </w:pPr>
            <w:r w:rsidRPr="00903B57">
              <w:rPr>
                <w:rFonts w:ascii="Arial" w:hAnsi="Arial" w:cs="Arial"/>
                <w:i/>
                <w:sz w:val="22"/>
                <w:szCs w:val="22"/>
                <w:lang w:eastAsia="zh-CN"/>
              </w:rPr>
              <w:t xml:space="preserve">Je soussigné(e), </w:t>
            </w:r>
            <w:r w:rsidRPr="00903B57">
              <w:rPr>
                <w:rFonts w:ascii="Arial" w:hAnsi="Arial" w:cs="Arial"/>
                <w:b/>
                <w:i/>
                <w:sz w:val="22"/>
                <w:szCs w:val="22"/>
                <w:lang w:eastAsia="zh-CN"/>
              </w:rPr>
              <w:t>#25:LongPrefixeDelegue# #25:NomDelegue# #25:PrenomDelegue#</w:t>
            </w:r>
          </w:p>
          <w:p w14:paraId="55DA3BEA" w14:textId="77777777" w:rsidR="00903B57" w:rsidRPr="00903B57" w:rsidRDefault="00903B57" w:rsidP="00903B57">
            <w:pPr>
              <w:suppressAutoHyphens/>
              <w:spacing w:line="360" w:lineRule="auto"/>
              <w:rPr>
                <w:rFonts w:ascii="Arial" w:hAnsi="Arial" w:cs="Arial"/>
                <w:sz w:val="22"/>
                <w:szCs w:val="22"/>
                <w:lang w:eastAsia="zh-CN"/>
              </w:rPr>
            </w:pPr>
          </w:p>
        </w:tc>
      </w:tr>
      <w:tr w:rsidR="00903B57" w:rsidRPr="00903B57" w14:paraId="6EE6904B" w14:textId="77777777" w:rsidTr="00EA1664">
        <w:tc>
          <w:tcPr>
            <w:tcW w:w="10642" w:type="dxa"/>
            <w:tcBorders>
              <w:top w:val="single" w:sz="4" w:space="0" w:color="000001"/>
              <w:left w:val="single" w:sz="4" w:space="0" w:color="000001"/>
              <w:right w:val="single" w:sz="4" w:space="0" w:color="000001"/>
            </w:tcBorders>
            <w:vAlign w:val="center"/>
          </w:tcPr>
          <w:p w14:paraId="23C8650A" w14:textId="77777777" w:rsidR="00903B57" w:rsidRPr="00903B57" w:rsidRDefault="00903B57" w:rsidP="00903B57">
            <w:pPr>
              <w:suppressAutoHyphens/>
              <w:snapToGrid w:val="0"/>
              <w:rPr>
                <w:rFonts w:ascii="Arial Narrow" w:hAnsi="Arial Narrow" w:cs="Arial Narrow"/>
                <w:sz w:val="22"/>
                <w:szCs w:val="22"/>
                <w:lang w:eastAsia="zh-CN"/>
              </w:rPr>
            </w:pPr>
          </w:p>
          <w:p w14:paraId="59D8FBC9" w14:textId="77777777" w:rsidR="00903B57" w:rsidRPr="00903B57" w:rsidRDefault="00903B57" w:rsidP="00903B57">
            <w:pPr>
              <w:suppressAutoHyphens/>
              <w:rPr>
                <w:rFonts w:ascii="Arial" w:hAnsi="Arial" w:cs="Arial"/>
                <w:i/>
                <w:sz w:val="22"/>
                <w:szCs w:val="22"/>
                <w:lang w:eastAsia="zh-CN"/>
              </w:rPr>
            </w:pPr>
            <w:r w:rsidRPr="00903B57">
              <w:rPr>
                <w:rFonts w:ascii="Arial" w:hAnsi="Arial" w:cs="Arial"/>
                <w:i/>
                <w:sz w:val="22"/>
                <w:szCs w:val="22"/>
                <w:lang w:eastAsia="zh-CN"/>
              </w:rPr>
              <w:t>Représentant le Mandataire Judiciaire à la Protection des Majeurs désigné ci-après :</w:t>
            </w:r>
          </w:p>
          <w:p w14:paraId="74402EF9" w14:textId="77777777" w:rsidR="00903B57" w:rsidRPr="00903B57" w:rsidRDefault="00903B57" w:rsidP="00903B57">
            <w:pPr>
              <w:suppressAutoHyphens/>
              <w:rPr>
                <w:sz w:val="22"/>
                <w:szCs w:val="22"/>
                <w:lang w:eastAsia="zh-CN"/>
              </w:rPr>
            </w:pPr>
            <w:r w:rsidRPr="00903B57">
              <w:rPr>
                <w:rFonts w:ascii="Arial" w:hAnsi="Arial" w:cs="Arial"/>
                <w:i/>
                <w:sz w:val="22"/>
                <w:szCs w:val="22"/>
                <w:lang w:eastAsia="zh-CN"/>
              </w:rPr>
              <w:t>Dénomination du service</w:t>
            </w:r>
            <w:r w:rsidRPr="00903B57">
              <w:rPr>
                <w:rFonts w:ascii="Arial" w:hAnsi="Arial" w:cs="Arial"/>
                <w:sz w:val="22"/>
                <w:szCs w:val="22"/>
                <w:lang w:eastAsia="zh-CN"/>
              </w:rPr>
              <w:t xml:space="preserve"> : </w:t>
            </w:r>
            <w:r w:rsidRPr="00903B57">
              <w:rPr>
                <w:rFonts w:ascii="Arial" w:hAnsi="Arial" w:cs="Arial"/>
                <w:b/>
                <w:sz w:val="22"/>
                <w:szCs w:val="22"/>
                <w:lang w:eastAsia="zh-CN"/>
              </w:rPr>
              <w:t>AT66</w:t>
            </w:r>
          </w:p>
          <w:p w14:paraId="5D57084E" w14:textId="77777777" w:rsidR="00903B57" w:rsidRPr="00903B57" w:rsidRDefault="00903B57" w:rsidP="00903B57">
            <w:pPr>
              <w:suppressAutoHyphens/>
              <w:rPr>
                <w:rFonts w:ascii="Arial Narrow" w:hAnsi="Arial Narrow" w:cs="Arial Narrow"/>
                <w:i/>
                <w:sz w:val="22"/>
                <w:szCs w:val="22"/>
                <w:lang w:eastAsia="zh-CN"/>
              </w:rPr>
            </w:pPr>
          </w:p>
        </w:tc>
      </w:tr>
      <w:tr w:rsidR="00903B57" w:rsidRPr="00903B57" w14:paraId="0CE5BB23" w14:textId="77777777" w:rsidTr="00EA1664">
        <w:tc>
          <w:tcPr>
            <w:tcW w:w="10642" w:type="dxa"/>
            <w:tcBorders>
              <w:top w:val="single" w:sz="4" w:space="0" w:color="000001"/>
              <w:left w:val="single" w:sz="4" w:space="0" w:color="000001"/>
              <w:bottom w:val="single" w:sz="4" w:space="0" w:color="000001"/>
              <w:right w:val="single" w:sz="4" w:space="0" w:color="000001"/>
            </w:tcBorders>
            <w:vAlign w:val="center"/>
          </w:tcPr>
          <w:p w14:paraId="1E3A8608" w14:textId="77777777" w:rsidR="00903B57" w:rsidRPr="00903B57" w:rsidRDefault="00903B57" w:rsidP="00903B57">
            <w:pPr>
              <w:suppressAutoHyphens/>
              <w:snapToGrid w:val="0"/>
              <w:rPr>
                <w:rFonts w:ascii="Arial" w:hAnsi="Arial" w:cs="Arial"/>
                <w:i/>
                <w:sz w:val="22"/>
                <w:szCs w:val="22"/>
                <w:u w:val="single"/>
                <w:lang w:eastAsia="zh-CN"/>
              </w:rPr>
            </w:pPr>
          </w:p>
          <w:p w14:paraId="4634B341" w14:textId="77777777" w:rsidR="00903B57" w:rsidRPr="00903B57" w:rsidRDefault="00903B57" w:rsidP="00903B57">
            <w:pPr>
              <w:suppressAutoHyphens/>
              <w:rPr>
                <w:sz w:val="22"/>
                <w:szCs w:val="22"/>
                <w:lang w:eastAsia="zh-CN"/>
              </w:rPr>
            </w:pPr>
            <w:r w:rsidRPr="00903B57">
              <w:rPr>
                <w:rFonts w:ascii="Arial" w:hAnsi="Arial" w:cs="Arial"/>
                <w:i/>
                <w:sz w:val="22"/>
                <w:szCs w:val="22"/>
                <w:u w:val="single"/>
                <w:lang w:eastAsia="zh-CN"/>
              </w:rPr>
              <w:t>Coordonnées du service</w:t>
            </w:r>
            <w:r w:rsidRPr="00903B57">
              <w:rPr>
                <w:rFonts w:ascii="Arial" w:hAnsi="Arial" w:cs="Arial"/>
                <w:sz w:val="22"/>
                <w:szCs w:val="22"/>
                <w:lang w:eastAsia="zh-CN"/>
              </w:rPr>
              <w:t> :</w:t>
            </w:r>
          </w:p>
          <w:p w14:paraId="6ECD8FFD" w14:textId="77777777" w:rsidR="00903B57" w:rsidRPr="00903B57" w:rsidRDefault="00903B57" w:rsidP="00903B57">
            <w:pPr>
              <w:suppressAutoHyphens/>
              <w:rPr>
                <w:rFonts w:ascii="Arial" w:hAnsi="Arial" w:cs="Arial"/>
                <w:sz w:val="22"/>
                <w:szCs w:val="22"/>
                <w:lang w:eastAsia="zh-CN"/>
              </w:rPr>
            </w:pPr>
          </w:p>
          <w:p w14:paraId="5F19D2C5" w14:textId="77777777" w:rsidR="00903B57" w:rsidRPr="00903B57" w:rsidRDefault="00903B57" w:rsidP="00903B57">
            <w:pPr>
              <w:suppressAutoHyphens/>
              <w:rPr>
                <w:rFonts w:ascii="Arial" w:hAnsi="Arial" w:cs="Arial"/>
                <w:sz w:val="22"/>
                <w:szCs w:val="22"/>
                <w:lang w:eastAsia="zh-CN"/>
              </w:rPr>
            </w:pPr>
            <w:r w:rsidRPr="00903B57">
              <w:rPr>
                <w:rFonts w:ascii="Arial" w:hAnsi="Arial" w:cs="Arial"/>
                <w:sz w:val="22"/>
                <w:szCs w:val="22"/>
                <w:lang w:eastAsia="zh-CN"/>
              </w:rPr>
              <w:t>#6!AdresseAssociation#</w:t>
            </w:r>
          </w:p>
          <w:p w14:paraId="7CB7C520" w14:textId="77777777" w:rsidR="00903B57" w:rsidRPr="00903B57" w:rsidRDefault="00903B57" w:rsidP="00903B57">
            <w:pPr>
              <w:suppressAutoHyphens/>
              <w:rPr>
                <w:rFonts w:ascii="Arial" w:hAnsi="Arial" w:cs="Arial"/>
                <w:sz w:val="22"/>
                <w:szCs w:val="22"/>
                <w:lang w:eastAsia="zh-CN"/>
              </w:rPr>
            </w:pPr>
            <w:r w:rsidRPr="00903B57">
              <w:rPr>
                <w:rFonts w:ascii="Arial" w:hAnsi="Arial" w:cs="Arial"/>
                <w:sz w:val="22"/>
                <w:szCs w:val="22"/>
                <w:lang w:eastAsia="zh-CN"/>
              </w:rPr>
              <w:t>#6!AdresseAssociation2#</w:t>
            </w:r>
          </w:p>
          <w:p w14:paraId="31125C9B" w14:textId="77777777" w:rsidR="00903B57" w:rsidRPr="00903B57" w:rsidRDefault="00903B57" w:rsidP="00903B57">
            <w:pPr>
              <w:suppressAutoHyphens/>
              <w:rPr>
                <w:rFonts w:ascii="Arial" w:hAnsi="Arial" w:cs="Arial"/>
                <w:sz w:val="22"/>
                <w:szCs w:val="22"/>
                <w:lang w:eastAsia="zh-CN"/>
              </w:rPr>
            </w:pPr>
            <w:r w:rsidRPr="00903B57">
              <w:rPr>
                <w:rFonts w:ascii="Arial" w:hAnsi="Arial" w:cs="Arial"/>
                <w:sz w:val="22"/>
                <w:szCs w:val="22"/>
                <w:lang w:eastAsia="zh-CN"/>
              </w:rPr>
              <w:t>#6!CPAssociation# #6!VilleAssociation#</w:t>
            </w:r>
          </w:p>
          <w:p w14:paraId="28776314" w14:textId="77777777" w:rsidR="00903B57" w:rsidRPr="00903B57" w:rsidRDefault="00903B57" w:rsidP="00903B57">
            <w:pPr>
              <w:suppressAutoHyphens/>
              <w:rPr>
                <w:rFonts w:ascii="Arial" w:hAnsi="Arial" w:cs="Arial"/>
                <w:sz w:val="22"/>
                <w:szCs w:val="22"/>
                <w:lang w:eastAsia="zh-CN"/>
              </w:rPr>
            </w:pPr>
            <w:r w:rsidRPr="00903B57">
              <w:rPr>
                <w:rFonts w:ascii="Arial" w:hAnsi="Arial" w:cs="Arial"/>
                <w:sz w:val="22"/>
                <w:szCs w:val="22"/>
                <w:lang w:eastAsia="zh-CN"/>
              </w:rPr>
              <w:t>#6!TelephoneAssociation#</w:t>
            </w:r>
          </w:p>
          <w:p w14:paraId="0720B5A9" w14:textId="77777777" w:rsidR="00903B57" w:rsidRPr="00903B57" w:rsidRDefault="00903B57" w:rsidP="00903B57">
            <w:pPr>
              <w:suppressAutoHyphens/>
              <w:rPr>
                <w:rFonts w:ascii="Arial" w:hAnsi="Arial" w:cs="Arial"/>
                <w:sz w:val="22"/>
                <w:szCs w:val="22"/>
                <w:lang w:eastAsia="zh-CN"/>
              </w:rPr>
            </w:pPr>
          </w:p>
        </w:tc>
      </w:tr>
      <w:tr w:rsidR="00903B57" w:rsidRPr="00903B57" w14:paraId="3FE0FB38" w14:textId="77777777" w:rsidTr="00EA1664">
        <w:tc>
          <w:tcPr>
            <w:tcW w:w="10642" w:type="dxa"/>
            <w:tcBorders>
              <w:top w:val="single" w:sz="4" w:space="0" w:color="000001"/>
              <w:left w:val="single" w:sz="4" w:space="0" w:color="000001"/>
              <w:bottom w:val="single" w:sz="4" w:space="0" w:color="000001"/>
              <w:right w:val="single" w:sz="4" w:space="0" w:color="000001"/>
            </w:tcBorders>
            <w:vAlign w:val="center"/>
          </w:tcPr>
          <w:p w14:paraId="6448DDAB" w14:textId="77777777" w:rsidR="00903B57" w:rsidRPr="00903B57" w:rsidRDefault="00903B57" w:rsidP="00903B57">
            <w:pPr>
              <w:suppressAutoHyphens/>
              <w:snapToGrid w:val="0"/>
              <w:rPr>
                <w:rFonts w:ascii="Arial" w:hAnsi="Arial" w:cs="Arial"/>
                <w:sz w:val="22"/>
                <w:szCs w:val="22"/>
                <w:lang w:eastAsia="zh-CN"/>
              </w:rPr>
            </w:pPr>
          </w:p>
          <w:p w14:paraId="5A6CCC8D" w14:textId="77777777" w:rsidR="00903B57" w:rsidRPr="00903B57" w:rsidRDefault="00903B57" w:rsidP="00903B57">
            <w:pPr>
              <w:suppressAutoHyphens/>
              <w:rPr>
                <w:sz w:val="22"/>
                <w:szCs w:val="22"/>
                <w:lang w:eastAsia="zh-CN"/>
              </w:rPr>
            </w:pPr>
            <w:r w:rsidRPr="00903B57">
              <w:rPr>
                <w:rFonts w:ascii="Arial" w:hAnsi="Arial" w:cs="Arial"/>
                <w:i/>
                <w:sz w:val="22"/>
                <w:szCs w:val="22"/>
                <w:u w:val="single"/>
                <w:lang w:eastAsia="zh-CN"/>
              </w:rPr>
              <w:t>Signature du Délégué(e)</w:t>
            </w:r>
            <w:r w:rsidRPr="00903B57">
              <w:rPr>
                <w:rFonts w:ascii="Arial" w:hAnsi="Arial" w:cs="Arial"/>
                <w:i/>
                <w:sz w:val="22"/>
                <w:szCs w:val="22"/>
                <w:lang w:eastAsia="zh-CN"/>
              </w:rPr>
              <w:t> :</w:t>
            </w:r>
          </w:p>
          <w:p w14:paraId="1AF0187D" w14:textId="77777777" w:rsidR="00903B57" w:rsidRPr="00903B57" w:rsidRDefault="00903B57" w:rsidP="00903B57">
            <w:pPr>
              <w:suppressAutoHyphens/>
              <w:rPr>
                <w:rFonts w:ascii="Arial" w:hAnsi="Arial" w:cs="Arial"/>
                <w:i/>
                <w:sz w:val="22"/>
                <w:szCs w:val="22"/>
                <w:u w:val="single"/>
                <w:lang w:eastAsia="zh-CN"/>
              </w:rPr>
            </w:pPr>
          </w:p>
          <w:p w14:paraId="07E83008" w14:textId="77777777" w:rsidR="00903B57" w:rsidRPr="00903B57" w:rsidRDefault="00903B57" w:rsidP="00903B57">
            <w:pPr>
              <w:suppressAutoHyphens/>
              <w:rPr>
                <w:rFonts w:ascii="Arial" w:hAnsi="Arial" w:cs="Arial"/>
                <w:i/>
                <w:sz w:val="22"/>
                <w:szCs w:val="22"/>
                <w:u w:val="single"/>
                <w:lang w:eastAsia="zh-CN"/>
              </w:rPr>
            </w:pPr>
          </w:p>
          <w:p w14:paraId="7187545B" w14:textId="77777777" w:rsidR="00903B57" w:rsidRPr="00903B57" w:rsidRDefault="00903B57" w:rsidP="00903B57">
            <w:pPr>
              <w:suppressAutoHyphens/>
              <w:rPr>
                <w:rFonts w:ascii="Arial" w:hAnsi="Arial" w:cs="Arial"/>
                <w:sz w:val="22"/>
                <w:szCs w:val="22"/>
                <w:lang w:eastAsia="zh-CN"/>
              </w:rPr>
            </w:pPr>
          </w:p>
          <w:p w14:paraId="6FBC22C3" w14:textId="77777777" w:rsidR="00903B57" w:rsidRPr="00903B57" w:rsidRDefault="00903B57" w:rsidP="00903B57">
            <w:pPr>
              <w:suppressAutoHyphens/>
              <w:rPr>
                <w:rFonts w:ascii="Arial" w:hAnsi="Arial" w:cs="Arial"/>
                <w:sz w:val="22"/>
                <w:szCs w:val="22"/>
                <w:lang w:eastAsia="zh-CN"/>
              </w:rPr>
            </w:pPr>
          </w:p>
          <w:p w14:paraId="1F8E8ED9" w14:textId="77777777" w:rsidR="00903B57" w:rsidRPr="00903B57" w:rsidRDefault="00903B57" w:rsidP="00903B57">
            <w:pPr>
              <w:suppressAutoHyphens/>
              <w:rPr>
                <w:rFonts w:ascii="Arial" w:hAnsi="Arial" w:cs="Arial"/>
                <w:sz w:val="22"/>
                <w:szCs w:val="22"/>
                <w:lang w:eastAsia="zh-CN"/>
              </w:rPr>
            </w:pPr>
          </w:p>
          <w:p w14:paraId="3B0AE5FC" w14:textId="77777777" w:rsidR="00903B57" w:rsidRPr="00903B57" w:rsidRDefault="00903B57" w:rsidP="00903B57">
            <w:pPr>
              <w:suppressAutoHyphens/>
              <w:rPr>
                <w:rFonts w:ascii="Arial" w:hAnsi="Arial" w:cs="Arial"/>
                <w:sz w:val="22"/>
                <w:szCs w:val="22"/>
                <w:lang w:eastAsia="zh-CN"/>
              </w:rPr>
            </w:pPr>
          </w:p>
          <w:p w14:paraId="2C25D581" w14:textId="77777777" w:rsidR="00903B57" w:rsidRPr="00903B57" w:rsidRDefault="00903B57" w:rsidP="00903B57">
            <w:pPr>
              <w:suppressAutoHyphens/>
              <w:rPr>
                <w:rFonts w:ascii="Arial" w:hAnsi="Arial" w:cs="Arial"/>
                <w:sz w:val="22"/>
                <w:szCs w:val="22"/>
                <w:lang w:eastAsia="zh-CN"/>
              </w:rPr>
            </w:pPr>
          </w:p>
          <w:p w14:paraId="427C915A" w14:textId="77777777" w:rsidR="00903B57" w:rsidRPr="00903B57" w:rsidRDefault="00903B57" w:rsidP="00903B57">
            <w:pPr>
              <w:suppressAutoHyphens/>
              <w:rPr>
                <w:rFonts w:ascii="Arial" w:hAnsi="Arial" w:cs="Arial"/>
                <w:sz w:val="22"/>
                <w:szCs w:val="22"/>
                <w:lang w:eastAsia="zh-CN"/>
              </w:rPr>
            </w:pPr>
          </w:p>
        </w:tc>
      </w:tr>
    </w:tbl>
    <w:p w14:paraId="35125ECC" w14:textId="77777777" w:rsidR="00903B57" w:rsidRPr="00903B57" w:rsidRDefault="00903B57" w:rsidP="00903B57">
      <w:pPr>
        <w:suppressAutoHyphens/>
        <w:rPr>
          <w:lang w:eastAsia="zh-CN"/>
        </w:rPr>
      </w:pPr>
    </w:p>
    <w:tbl>
      <w:tblPr>
        <w:tblW w:w="10642" w:type="dxa"/>
        <w:tblInd w:w="-606"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103" w:type="dxa"/>
        </w:tblCellMar>
        <w:tblLook w:val="0000" w:firstRow="0" w:lastRow="0" w:firstColumn="0" w:lastColumn="0" w:noHBand="0" w:noVBand="0"/>
      </w:tblPr>
      <w:tblGrid>
        <w:gridCol w:w="10642"/>
      </w:tblGrid>
      <w:tr w:rsidR="00903B57" w:rsidRPr="00903B57" w14:paraId="48298EC5" w14:textId="77777777" w:rsidTr="00EA1664">
        <w:tc>
          <w:tcPr>
            <w:tcW w:w="10642" w:type="dxa"/>
            <w:tcBorders>
              <w:top w:val="single" w:sz="4" w:space="0" w:color="000001"/>
              <w:left w:val="single" w:sz="4" w:space="0" w:color="000001"/>
              <w:bottom w:val="single" w:sz="4" w:space="0" w:color="000001"/>
              <w:right w:val="single" w:sz="4" w:space="0" w:color="000001"/>
            </w:tcBorders>
            <w:shd w:val="clear" w:color="auto" w:fill="CCCCCC"/>
            <w:vAlign w:val="center"/>
          </w:tcPr>
          <w:p w14:paraId="1CCB8E94" w14:textId="77777777" w:rsidR="00903B57" w:rsidRPr="00903B57" w:rsidRDefault="00903B57" w:rsidP="00903B57">
            <w:pPr>
              <w:suppressAutoHyphens/>
              <w:jc w:val="center"/>
              <w:rPr>
                <w:lang w:eastAsia="zh-CN"/>
              </w:rPr>
            </w:pPr>
            <w:r w:rsidRPr="00903B57">
              <w:rPr>
                <w:rFonts w:ascii="Arial" w:hAnsi="Arial" w:cs="Arial"/>
                <w:sz w:val="32"/>
                <w:szCs w:val="32"/>
                <w:lang w:eastAsia="zh-CN"/>
              </w:rPr>
              <w:t>Identité de la personne protégée</w:t>
            </w:r>
          </w:p>
        </w:tc>
      </w:tr>
      <w:tr w:rsidR="00903B57" w:rsidRPr="00903B57" w14:paraId="5FD95F8E" w14:textId="77777777" w:rsidTr="00EA1664">
        <w:tc>
          <w:tcPr>
            <w:tcW w:w="10642" w:type="dxa"/>
            <w:tcBorders>
              <w:top w:val="single" w:sz="4" w:space="0" w:color="000001"/>
              <w:left w:val="single" w:sz="4" w:space="0" w:color="000001"/>
              <w:bottom w:val="single" w:sz="4" w:space="0" w:color="000001"/>
              <w:right w:val="single" w:sz="4" w:space="0" w:color="000001"/>
            </w:tcBorders>
            <w:vAlign w:val="center"/>
          </w:tcPr>
          <w:p w14:paraId="7D56EE95" w14:textId="77777777" w:rsidR="00903B57" w:rsidRPr="00903B57" w:rsidRDefault="00903B57" w:rsidP="00903B57">
            <w:pPr>
              <w:suppressAutoHyphens/>
              <w:snapToGrid w:val="0"/>
              <w:rPr>
                <w:rFonts w:ascii="Arial" w:hAnsi="Arial" w:cs="Arial"/>
                <w:sz w:val="8"/>
                <w:szCs w:val="8"/>
                <w:lang w:eastAsia="zh-CN"/>
              </w:rPr>
            </w:pPr>
          </w:p>
          <w:p w14:paraId="0B0BD43A" w14:textId="77777777" w:rsidR="00903B57" w:rsidRPr="00903B57" w:rsidRDefault="00903B57" w:rsidP="00903B57">
            <w:pPr>
              <w:suppressAutoHyphens/>
              <w:spacing w:line="480" w:lineRule="auto"/>
              <w:rPr>
                <w:rFonts w:ascii="Arial" w:hAnsi="Arial" w:cs="Arial"/>
                <w:sz w:val="8"/>
                <w:szCs w:val="8"/>
                <w:lang w:eastAsia="zh-CN"/>
              </w:rPr>
            </w:pPr>
            <w:r w:rsidRPr="00903B57">
              <w:rPr>
                <w:rFonts w:ascii="Arial" w:eastAsia="MS Gothic" w:hAnsi="Arial" w:cs="Arial"/>
                <w:b/>
                <w:sz w:val="22"/>
                <w:szCs w:val="22"/>
                <w:lang w:eastAsia="en-US"/>
              </w:rPr>
              <w:t>#3:LongPrefixe#</w:t>
            </w:r>
            <w:r w:rsidRPr="00903B57">
              <w:rPr>
                <w:rFonts w:ascii="Arial" w:eastAsia="Calibri" w:hAnsi="Arial" w:cs="Arial"/>
                <w:b/>
                <w:sz w:val="22"/>
                <w:szCs w:val="22"/>
                <w:lang w:eastAsia="en-US"/>
              </w:rPr>
              <w:t xml:space="preserve"> </w:t>
            </w:r>
            <w:r w:rsidRPr="00903B57">
              <w:rPr>
                <w:rFonts w:ascii="Arial" w:eastAsia="MS Gothic" w:hAnsi="Arial" w:cs="Arial"/>
                <w:b/>
                <w:sz w:val="22"/>
                <w:szCs w:val="22"/>
                <w:lang w:eastAsia="en-US"/>
              </w:rPr>
              <w:t>#1+Nom# #1+Prenom#</w:t>
            </w:r>
            <w:r w:rsidRPr="00903B57">
              <w:rPr>
                <w:rFonts w:ascii="Arial" w:hAnsi="Arial" w:cs="Arial"/>
                <w:sz w:val="22"/>
                <w:szCs w:val="22"/>
                <w:lang w:eastAsia="zh-CN"/>
              </w:rPr>
              <w:t xml:space="preserve"> </w:t>
            </w:r>
          </w:p>
        </w:tc>
      </w:tr>
      <w:tr w:rsidR="00903B57" w:rsidRPr="00903B57" w14:paraId="3EB80E01" w14:textId="77777777" w:rsidTr="00EA1664">
        <w:tc>
          <w:tcPr>
            <w:tcW w:w="10642" w:type="dxa"/>
            <w:tcBorders>
              <w:top w:val="single" w:sz="4" w:space="0" w:color="000001"/>
              <w:left w:val="single" w:sz="4" w:space="0" w:color="000001"/>
              <w:bottom w:val="single" w:sz="4" w:space="0" w:color="000001"/>
              <w:right w:val="single" w:sz="4" w:space="0" w:color="000001"/>
            </w:tcBorders>
            <w:vAlign w:val="center"/>
          </w:tcPr>
          <w:p w14:paraId="3133A40D" w14:textId="77777777" w:rsidR="00903B57" w:rsidRPr="00903B57" w:rsidRDefault="00903B57" w:rsidP="00903B57">
            <w:pPr>
              <w:suppressAutoHyphens/>
              <w:snapToGrid w:val="0"/>
              <w:rPr>
                <w:rFonts w:ascii="Arial" w:hAnsi="Arial" w:cs="Arial"/>
                <w:sz w:val="8"/>
                <w:szCs w:val="8"/>
                <w:lang w:eastAsia="zh-CN"/>
              </w:rPr>
            </w:pPr>
          </w:p>
          <w:p w14:paraId="25295BEB" w14:textId="77777777" w:rsidR="00903B57" w:rsidRPr="00903B57" w:rsidRDefault="00903B57" w:rsidP="00903B57">
            <w:pPr>
              <w:suppressAutoHyphens/>
              <w:spacing w:line="480" w:lineRule="auto"/>
              <w:rPr>
                <w:rFonts w:ascii="Arial" w:hAnsi="Arial" w:cs="Arial"/>
                <w:sz w:val="8"/>
                <w:szCs w:val="8"/>
                <w:lang w:eastAsia="zh-CN"/>
              </w:rPr>
            </w:pPr>
            <w:r w:rsidRPr="00903B57">
              <w:rPr>
                <w:rFonts w:ascii="Arial" w:hAnsi="Arial" w:cs="Arial"/>
                <w:sz w:val="22"/>
                <w:lang w:eastAsia="zh-CN"/>
              </w:rPr>
              <w:t>Date de naissance : #1+sDateNaissance#           Lieu de naissance : #1+LieuDeNaissance# (#1+CPdeNaissance#)</w:t>
            </w:r>
          </w:p>
        </w:tc>
      </w:tr>
      <w:tr w:rsidR="00903B57" w:rsidRPr="00903B57" w14:paraId="5C2306A5" w14:textId="77777777" w:rsidTr="00EA1664">
        <w:tc>
          <w:tcPr>
            <w:tcW w:w="10642" w:type="dxa"/>
            <w:tcBorders>
              <w:top w:val="single" w:sz="4" w:space="0" w:color="000001"/>
              <w:left w:val="single" w:sz="4" w:space="0" w:color="000001"/>
              <w:bottom w:val="single" w:sz="4" w:space="0" w:color="000001"/>
              <w:right w:val="single" w:sz="4" w:space="0" w:color="000001"/>
            </w:tcBorders>
            <w:vAlign w:val="center"/>
          </w:tcPr>
          <w:p w14:paraId="35FE08B7" w14:textId="77777777" w:rsidR="00903B57" w:rsidRPr="00903B57" w:rsidRDefault="00903B57" w:rsidP="00903B57">
            <w:pPr>
              <w:suppressAutoHyphens/>
              <w:snapToGrid w:val="0"/>
              <w:rPr>
                <w:rFonts w:ascii="Arial" w:hAnsi="Arial" w:cs="Arial"/>
                <w:sz w:val="8"/>
                <w:szCs w:val="8"/>
                <w:lang w:eastAsia="zh-CN"/>
              </w:rPr>
            </w:pPr>
          </w:p>
          <w:p w14:paraId="6DA131D7" w14:textId="77777777" w:rsidR="00903B57" w:rsidRPr="00903B57" w:rsidRDefault="00903B57" w:rsidP="00903B57">
            <w:pPr>
              <w:suppressAutoHyphens/>
              <w:rPr>
                <w:rFonts w:ascii="Arial" w:hAnsi="Arial" w:cs="Arial"/>
                <w:sz w:val="22"/>
                <w:szCs w:val="22"/>
                <w:lang w:eastAsia="zh-CN"/>
              </w:rPr>
            </w:pPr>
            <w:r w:rsidRPr="00903B57">
              <w:rPr>
                <w:rFonts w:ascii="Arial" w:hAnsi="Arial" w:cs="Arial"/>
                <w:i/>
                <w:sz w:val="22"/>
                <w:szCs w:val="22"/>
                <w:u w:val="single"/>
                <w:lang w:eastAsia="zh-CN"/>
              </w:rPr>
              <w:t>Adresse</w:t>
            </w:r>
            <w:r w:rsidRPr="00903B57">
              <w:rPr>
                <w:rFonts w:ascii="Arial" w:hAnsi="Arial" w:cs="Arial"/>
                <w:sz w:val="22"/>
                <w:szCs w:val="22"/>
                <w:lang w:eastAsia="zh-CN"/>
              </w:rPr>
              <w:t xml:space="preserve"> : </w:t>
            </w:r>
          </w:p>
          <w:p w14:paraId="5C01EB62" w14:textId="77777777" w:rsidR="00903B57" w:rsidRPr="00903B57" w:rsidRDefault="00903B57" w:rsidP="00903B57">
            <w:pPr>
              <w:suppressAutoHyphens/>
              <w:rPr>
                <w:rFonts w:ascii="Arial" w:hAnsi="Arial" w:cs="Arial"/>
                <w:sz w:val="22"/>
                <w:szCs w:val="22"/>
                <w:lang w:eastAsia="zh-CN"/>
              </w:rPr>
            </w:pPr>
          </w:p>
          <w:p w14:paraId="50AFE631" w14:textId="77777777" w:rsidR="00903B57" w:rsidRPr="00903B57" w:rsidRDefault="00903B57" w:rsidP="00903B57">
            <w:pPr>
              <w:suppressAutoHyphens/>
              <w:rPr>
                <w:rFonts w:ascii="Arial" w:hAnsi="Arial" w:cs="Arial"/>
                <w:sz w:val="22"/>
                <w:szCs w:val="22"/>
                <w:lang w:eastAsia="zh-CN"/>
              </w:rPr>
            </w:pPr>
            <w:r w:rsidRPr="00903B57">
              <w:rPr>
                <w:rFonts w:ascii="Arial" w:hAnsi="Arial" w:cs="Arial"/>
                <w:sz w:val="22"/>
                <w:szCs w:val="22"/>
                <w:lang w:eastAsia="zh-CN"/>
              </w:rPr>
              <w:t>#7:AdresseActuelle1# #7:AdresseActuelle2# #7:AdresseActuelle3#</w:t>
            </w:r>
          </w:p>
          <w:p w14:paraId="071ECC9B" w14:textId="77777777" w:rsidR="00903B57" w:rsidRPr="00903B57" w:rsidRDefault="00903B57" w:rsidP="00903B57">
            <w:pPr>
              <w:suppressAutoHyphens/>
              <w:rPr>
                <w:rFonts w:ascii="Arial" w:hAnsi="Arial" w:cs="Arial"/>
                <w:sz w:val="22"/>
                <w:szCs w:val="22"/>
                <w:lang w:eastAsia="zh-CN"/>
              </w:rPr>
            </w:pPr>
            <w:r w:rsidRPr="00903B57">
              <w:rPr>
                <w:rFonts w:ascii="Arial" w:hAnsi="Arial" w:cs="Arial"/>
                <w:sz w:val="22"/>
                <w:szCs w:val="22"/>
                <w:lang w:eastAsia="zh-CN"/>
              </w:rPr>
              <w:t>#7:CPAdresseActuelle# #7:VilleAdresseActuelle#</w:t>
            </w:r>
          </w:p>
          <w:p w14:paraId="439C11E0" w14:textId="77777777" w:rsidR="00903B57" w:rsidRPr="00903B57" w:rsidRDefault="00903B57" w:rsidP="00903B57">
            <w:pPr>
              <w:suppressAutoHyphens/>
              <w:rPr>
                <w:rFonts w:ascii="Arial" w:hAnsi="Arial" w:cs="Arial"/>
                <w:sz w:val="22"/>
                <w:szCs w:val="22"/>
                <w:lang w:eastAsia="zh-CN"/>
              </w:rPr>
            </w:pPr>
            <w:r w:rsidRPr="00903B57">
              <w:rPr>
                <w:rFonts w:ascii="Arial" w:hAnsi="Arial" w:cs="Arial"/>
                <w:sz w:val="22"/>
                <w:szCs w:val="22"/>
                <w:lang w:eastAsia="zh-CN"/>
              </w:rPr>
              <w:t>#7:TelephoneAdresseActuelle1# - #7:TelephoneAdresseActuelle2#</w:t>
            </w:r>
          </w:p>
          <w:p w14:paraId="5566A7B9" w14:textId="77777777" w:rsidR="00903B57" w:rsidRPr="00903B57" w:rsidRDefault="00903B57" w:rsidP="00903B57">
            <w:pPr>
              <w:suppressAutoHyphens/>
              <w:rPr>
                <w:rFonts w:ascii="Arial" w:hAnsi="Arial" w:cs="Arial"/>
                <w:sz w:val="22"/>
                <w:szCs w:val="22"/>
                <w:lang w:eastAsia="zh-CN"/>
              </w:rPr>
            </w:pPr>
            <w:r w:rsidRPr="00903B57">
              <w:rPr>
                <w:rFonts w:ascii="Arial" w:hAnsi="Arial" w:cs="Arial"/>
                <w:sz w:val="22"/>
                <w:szCs w:val="22"/>
                <w:lang w:eastAsia="zh-CN"/>
              </w:rPr>
              <w:t>#7:EmailAdresseActuelle#</w:t>
            </w:r>
          </w:p>
          <w:p w14:paraId="5E3D4CE1" w14:textId="77777777" w:rsidR="00903B57" w:rsidRPr="00903B57" w:rsidRDefault="00903B57" w:rsidP="00903B57">
            <w:pPr>
              <w:suppressAutoHyphens/>
              <w:rPr>
                <w:rFonts w:ascii="Arial" w:hAnsi="Arial" w:cs="Arial"/>
                <w:sz w:val="22"/>
                <w:szCs w:val="22"/>
                <w:lang w:eastAsia="zh-CN"/>
              </w:rPr>
            </w:pPr>
          </w:p>
          <w:p w14:paraId="70BB4A6C" w14:textId="77777777" w:rsidR="00903B57" w:rsidRPr="00903B57" w:rsidRDefault="00903B57" w:rsidP="00903B57">
            <w:pPr>
              <w:suppressAutoHyphens/>
              <w:spacing w:line="480" w:lineRule="auto"/>
              <w:rPr>
                <w:rFonts w:ascii="Arial" w:hAnsi="Arial" w:cs="Arial"/>
                <w:sz w:val="8"/>
                <w:szCs w:val="8"/>
                <w:lang w:eastAsia="zh-CN"/>
              </w:rPr>
            </w:pPr>
          </w:p>
        </w:tc>
      </w:tr>
    </w:tbl>
    <w:p w14:paraId="46C2DA0F" w14:textId="77777777" w:rsidR="00903B57" w:rsidRPr="00903B57" w:rsidRDefault="00903B57" w:rsidP="00903B57">
      <w:pPr>
        <w:suppressAutoHyphens/>
        <w:rPr>
          <w:sz w:val="18"/>
          <w:lang w:eastAsia="zh-CN"/>
        </w:rPr>
      </w:pPr>
    </w:p>
    <w:p w14:paraId="32FD3C38" w14:textId="77777777" w:rsidR="00741E38" w:rsidRDefault="00741E38" w:rsidP="00903B57">
      <w:pPr>
        <w:suppressAutoHyphens/>
        <w:rPr>
          <w:sz w:val="18"/>
          <w:lang w:eastAsia="zh-CN"/>
        </w:rPr>
        <w:sectPr w:rsidR="00741E38" w:rsidSect="00903B57">
          <w:headerReference w:type="default" r:id="rId78"/>
          <w:pgSz w:w="11906" w:h="16838"/>
          <w:pgMar w:top="993" w:right="991" w:bottom="567" w:left="1418" w:header="1474" w:footer="129" w:gutter="0"/>
          <w:cols w:space="720"/>
          <w:formProt w:val="0"/>
          <w:docGrid w:linePitch="360"/>
        </w:sectPr>
      </w:pPr>
    </w:p>
    <w:tbl>
      <w:tblPr>
        <w:tblpPr w:leftFromText="141" w:rightFromText="141" w:vertAnchor="text" w:horzAnchor="margin" w:tblpXSpec="center" w:tblpY="-1345"/>
        <w:tblW w:w="10642"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103" w:type="dxa"/>
        </w:tblCellMar>
        <w:tblLook w:val="0000" w:firstRow="0" w:lastRow="0" w:firstColumn="0" w:lastColumn="0" w:noHBand="0" w:noVBand="0"/>
      </w:tblPr>
      <w:tblGrid>
        <w:gridCol w:w="5387"/>
        <w:gridCol w:w="5255"/>
      </w:tblGrid>
      <w:tr w:rsidR="00741E38" w:rsidRPr="00903B57" w14:paraId="4A109367" w14:textId="77777777" w:rsidTr="00741E38">
        <w:trPr>
          <w:trHeight w:val="791"/>
        </w:trPr>
        <w:tc>
          <w:tcPr>
            <w:tcW w:w="10642" w:type="dxa"/>
            <w:gridSpan w:val="2"/>
            <w:tcBorders>
              <w:top w:val="single" w:sz="4" w:space="0" w:color="000001"/>
              <w:left w:val="single" w:sz="4" w:space="0" w:color="000001"/>
              <w:bottom w:val="single" w:sz="4" w:space="0" w:color="000001"/>
              <w:right w:val="single" w:sz="4" w:space="0" w:color="000001"/>
            </w:tcBorders>
            <w:shd w:val="clear" w:color="auto" w:fill="CCCCCC"/>
            <w:vAlign w:val="center"/>
          </w:tcPr>
          <w:p w14:paraId="34F37677" w14:textId="77777777" w:rsidR="00741E38" w:rsidRPr="00903B57" w:rsidRDefault="00741E38" w:rsidP="00741E38">
            <w:pPr>
              <w:suppressAutoHyphens/>
              <w:snapToGrid w:val="0"/>
              <w:jc w:val="center"/>
              <w:rPr>
                <w:rFonts w:ascii="Arial Narrow" w:hAnsi="Arial Narrow" w:cs="Arial Narrow"/>
                <w:sz w:val="8"/>
                <w:szCs w:val="8"/>
                <w:lang w:eastAsia="zh-CN"/>
              </w:rPr>
            </w:pPr>
            <w:r w:rsidRPr="00903B57">
              <w:rPr>
                <w:sz w:val="18"/>
                <w:lang w:eastAsia="zh-CN"/>
              </w:rPr>
              <w:lastRenderedPageBreak/>
              <w:br w:type="page"/>
            </w:r>
          </w:p>
          <w:p w14:paraId="7B1483A0" w14:textId="77777777" w:rsidR="00741E38" w:rsidRPr="00903B57" w:rsidRDefault="00741E38" w:rsidP="00741E38">
            <w:pPr>
              <w:suppressAutoHyphens/>
              <w:jc w:val="center"/>
              <w:rPr>
                <w:lang w:eastAsia="zh-CN"/>
              </w:rPr>
            </w:pPr>
            <w:r w:rsidRPr="00903B57">
              <w:rPr>
                <w:rFonts w:ascii="Arial" w:hAnsi="Arial" w:cs="Arial"/>
                <w:sz w:val="32"/>
                <w:szCs w:val="32"/>
                <w:lang w:eastAsia="zh-CN"/>
              </w:rPr>
              <w:t>Identité de la personne présente</w:t>
            </w:r>
          </w:p>
          <w:p w14:paraId="5D0A8D81" w14:textId="77777777" w:rsidR="00741E38" w:rsidRPr="00903B57" w:rsidRDefault="00741E38" w:rsidP="00741E38">
            <w:pPr>
              <w:suppressAutoHyphens/>
              <w:jc w:val="center"/>
              <w:rPr>
                <w:color w:val="0070C0"/>
                <w:lang w:eastAsia="zh-CN"/>
              </w:rPr>
            </w:pPr>
            <w:r w:rsidRPr="00903B57">
              <w:rPr>
                <w:rFonts w:ascii="Arial" w:hAnsi="Arial" w:cs="Arial"/>
                <w:i/>
                <w:color w:val="0070C0"/>
                <w:sz w:val="22"/>
                <w:lang w:eastAsia="zh-CN"/>
              </w:rPr>
              <w:t>(à remplir si la personne protégée n’est pas en capacité de comprendre et de signer ce document)</w:t>
            </w:r>
          </w:p>
          <w:p w14:paraId="78E37BC8" w14:textId="77777777" w:rsidR="00741E38" w:rsidRPr="00903B57" w:rsidRDefault="00741E38" w:rsidP="00741E38">
            <w:pPr>
              <w:suppressAutoHyphens/>
              <w:jc w:val="center"/>
              <w:rPr>
                <w:rFonts w:ascii="Arial Narrow" w:hAnsi="Arial Narrow" w:cs="Arial Narrow"/>
                <w:i/>
                <w:sz w:val="8"/>
                <w:szCs w:val="8"/>
                <w:lang w:eastAsia="zh-CN"/>
              </w:rPr>
            </w:pPr>
          </w:p>
        </w:tc>
      </w:tr>
      <w:tr w:rsidR="00741E38" w:rsidRPr="00903B57" w14:paraId="525614BD" w14:textId="77777777" w:rsidTr="00741E38">
        <w:trPr>
          <w:trHeight w:val="1043"/>
        </w:trPr>
        <w:tc>
          <w:tcPr>
            <w:tcW w:w="10642" w:type="dxa"/>
            <w:gridSpan w:val="2"/>
            <w:tcBorders>
              <w:top w:val="single" w:sz="4" w:space="0" w:color="000001"/>
              <w:left w:val="single" w:sz="4" w:space="0" w:color="000001"/>
              <w:bottom w:val="single" w:sz="4" w:space="0" w:color="000001"/>
              <w:right w:val="single" w:sz="4" w:space="0" w:color="000001"/>
            </w:tcBorders>
            <w:vAlign w:val="center"/>
          </w:tcPr>
          <w:p w14:paraId="78F3B80C" w14:textId="77777777" w:rsidR="00741E38" w:rsidRPr="00903B57" w:rsidRDefault="00741E38" w:rsidP="00741E38">
            <w:pPr>
              <w:suppressAutoHyphens/>
              <w:snapToGrid w:val="0"/>
              <w:rPr>
                <w:rFonts w:ascii="Arial Narrow" w:hAnsi="Arial Narrow" w:cs="Arial Narrow"/>
                <w:i/>
                <w:sz w:val="8"/>
                <w:szCs w:val="8"/>
                <w:lang w:eastAsia="zh-CN"/>
              </w:rPr>
            </w:pPr>
          </w:p>
          <w:p w14:paraId="38E89833" w14:textId="77777777" w:rsidR="00741E38" w:rsidRPr="00903B57" w:rsidRDefault="003C0BB4" w:rsidP="00741E38">
            <w:pPr>
              <w:suppressAutoHyphens/>
              <w:spacing w:line="360" w:lineRule="auto"/>
              <w:rPr>
                <w:lang w:eastAsia="zh-CN"/>
              </w:rPr>
            </w:pPr>
            <w:sdt>
              <w:sdtPr>
                <w:rPr>
                  <w:rFonts w:ascii="Calibri" w:eastAsia="Calibri" w:hAnsi="Calibri"/>
                  <w:sz w:val="22"/>
                  <w:szCs w:val="22"/>
                  <w:lang w:eastAsia="en-US"/>
                </w:rPr>
                <w:id w:val="-984699302"/>
                <w14:checkbox>
                  <w14:checked w14:val="1"/>
                  <w14:checkedState w14:val="2612" w14:font="MS Gothic"/>
                  <w14:uncheckedState w14:val="2610" w14:font="MS Gothic"/>
                </w14:checkbox>
              </w:sdtPr>
              <w:sdtEndPr/>
              <w:sdtContent>
                <w:r w:rsidR="00741E38" w:rsidRPr="00903B57">
                  <w:rPr>
                    <w:rFonts w:ascii="Segoe UI Symbol" w:eastAsia="Calibri" w:hAnsi="Segoe UI Symbol" w:cs="Segoe UI Symbol"/>
                    <w:sz w:val="22"/>
                    <w:szCs w:val="22"/>
                    <w:lang w:eastAsia="en-US"/>
                  </w:rPr>
                  <w:t>☐</w:t>
                </w:r>
              </w:sdtContent>
            </w:sdt>
            <w:r w:rsidR="00741E38" w:rsidRPr="00903B57">
              <w:rPr>
                <w:rFonts w:ascii="Arial" w:eastAsia="Arial" w:hAnsi="Arial" w:cs="Arial"/>
                <w:lang w:eastAsia="zh-CN"/>
              </w:rPr>
              <w:t xml:space="preserve">  </w:t>
            </w:r>
            <w:r w:rsidR="00741E38" w:rsidRPr="00903B57">
              <w:rPr>
                <w:rFonts w:ascii="Arial" w:hAnsi="Arial" w:cs="Arial"/>
                <w:lang w:eastAsia="zh-CN"/>
              </w:rPr>
              <w:t xml:space="preserve">Madame                         </w:t>
            </w:r>
            <w:sdt>
              <w:sdtPr>
                <w:rPr>
                  <w:rFonts w:ascii="Calibri" w:eastAsia="Calibri" w:hAnsi="Calibri"/>
                  <w:sz w:val="22"/>
                  <w:szCs w:val="22"/>
                  <w:lang w:eastAsia="en-US"/>
                </w:rPr>
                <w:id w:val="83116324"/>
                <w14:checkbox>
                  <w14:checked w14:val="1"/>
                  <w14:checkedState w14:val="2612" w14:font="MS Gothic"/>
                  <w14:uncheckedState w14:val="2610" w14:font="MS Gothic"/>
                </w14:checkbox>
              </w:sdtPr>
              <w:sdtEndPr/>
              <w:sdtContent>
                <w:r w:rsidR="00741E38" w:rsidRPr="00903B57">
                  <w:rPr>
                    <w:rFonts w:ascii="Segoe UI Symbol" w:eastAsia="Calibri" w:hAnsi="Segoe UI Symbol" w:cs="Segoe UI Symbol"/>
                    <w:sz w:val="22"/>
                    <w:szCs w:val="22"/>
                    <w:lang w:eastAsia="en-US"/>
                  </w:rPr>
                  <w:t>☐</w:t>
                </w:r>
              </w:sdtContent>
            </w:sdt>
            <w:r w:rsidR="00741E38" w:rsidRPr="00903B57">
              <w:rPr>
                <w:rFonts w:ascii="Arial" w:hAnsi="Arial" w:cs="Arial"/>
                <w:lang w:eastAsia="zh-CN"/>
              </w:rPr>
              <w:t xml:space="preserve">  Monsieur</w:t>
            </w:r>
          </w:p>
          <w:p w14:paraId="4E23AF79" w14:textId="77777777" w:rsidR="00741E38" w:rsidRPr="00903B57" w:rsidRDefault="00741E38" w:rsidP="00741E38">
            <w:pPr>
              <w:suppressAutoHyphens/>
              <w:spacing w:line="360" w:lineRule="auto"/>
              <w:rPr>
                <w:lang w:eastAsia="zh-CN"/>
              </w:rPr>
            </w:pPr>
            <w:r w:rsidRPr="00903B57">
              <w:rPr>
                <w:rFonts w:ascii="Arial" w:hAnsi="Arial" w:cs="Arial"/>
                <w:sz w:val="22"/>
                <w:lang w:eastAsia="zh-CN"/>
              </w:rPr>
              <w:t>Nom d’usage: ………….…………….…..…………     Prénom : ………………..………………………………</w:t>
            </w:r>
          </w:p>
          <w:p w14:paraId="4A0F91B8" w14:textId="77777777" w:rsidR="00741E38" w:rsidRPr="00903B57" w:rsidRDefault="00741E38" w:rsidP="00741E38">
            <w:pPr>
              <w:suppressAutoHyphens/>
              <w:spacing w:line="360" w:lineRule="auto"/>
              <w:rPr>
                <w:rFonts w:ascii="Arial Narrow" w:hAnsi="Arial Narrow" w:cs="Arial Narrow"/>
                <w:sz w:val="8"/>
                <w:szCs w:val="8"/>
                <w:lang w:eastAsia="zh-CN"/>
              </w:rPr>
            </w:pPr>
          </w:p>
        </w:tc>
      </w:tr>
      <w:tr w:rsidR="00741E38" w:rsidRPr="00903B57" w14:paraId="0B830032" w14:textId="77777777" w:rsidTr="00741E38">
        <w:trPr>
          <w:trHeight w:val="1622"/>
        </w:trPr>
        <w:tc>
          <w:tcPr>
            <w:tcW w:w="10642" w:type="dxa"/>
            <w:gridSpan w:val="2"/>
            <w:tcBorders>
              <w:top w:val="single" w:sz="4" w:space="0" w:color="000001"/>
              <w:left w:val="single" w:sz="4" w:space="0" w:color="000001"/>
              <w:bottom w:val="single" w:sz="4" w:space="0" w:color="000001"/>
              <w:right w:val="single" w:sz="4" w:space="0" w:color="000001"/>
            </w:tcBorders>
            <w:vAlign w:val="center"/>
          </w:tcPr>
          <w:p w14:paraId="4B6668C8" w14:textId="77777777" w:rsidR="00741E38" w:rsidRPr="00903B57" w:rsidRDefault="00741E38" w:rsidP="00741E38">
            <w:pPr>
              <w:suppressAutoHyphens/>
              <w:snapToGrid w:val="0"/>
              <w:rPr>
                <w:rFonts w:ascii="Arial" w:hAnsi="Arial" w:cs="Arial"/>
                <w:sz w:val="14"/>
                <w:szCs w:val="8"/>
                <w:lang w:eastAsia="zh-CN"/>
              </w:rPr>
            </w:pPr>
          </w:p>
          <w:p w14:paraId="32CE9D7E" w14:textId="77777777" w:rsidR="00741E38" w:rsidRPr="00903B57" w:rsidRDefault="00741E38" w:rsidP="00741E38">
            <w:pPr>
              <w:suppressAutoHyphens/>
              <w:rPr>
                <w:lang w:eastAsia="zh-CN"/>
              </w:rPr>
            </w:pPr>
            <w:r w:rsidRPr="00903B57">
              <w:rPr>
                <w:rFonts w:ascii="Arial" w:hAnsi="Arial" w:cs="Arial"/>
                <w:i/>
                <w:sz w:val="22"/>
                <w:u w:val="single"/>
                <w:lang w:eastAsia="zh-CN"/>
              </w:rPr>
              <w:t>Adresse</w:t>
            </w:r>
            <w:r w:rsidRPr="00903B57">
              <w:rPr>
                <w:rFonts w:ascii="Arial" w:hAnsi="Arial" w:cs="Arial"/>
                <w:sz w:val="22"/>
                <w:lang w:eastAsia="zh-CN"/>
              </w:rPr>
              <w:t xml:space="preserve"> : </w:t>
            </w:r>
          </w:p>
          <w:p w14:paraId="3B7CC6A3" w14:textId="77777777" w:rsidR="00741E38" w:rsidRPr="00903B57" w:rsidRDefault="00741E38" w:rsidP="00741E38">
            <w:pPr>
              <w:suppressAutoHyphens/>
              <w:spacing w:line="360" w:lineRule="auto"/>
              <w:rPr>
                <w:lang w:eastAsia="zh-CN"/>
              </w:rPr>
            </w:pPr>
            <w:r w:rsidRPr="00903B57">
              <w:rPr>
                <w:rFonts w:ascii="Arial" w:hAnsi="Arial" w:cs="Arial"/>
                <w:sz w:val="22"/>
                <w:lang w:eastAsia="zh-CN"/>
              </w:rPr>
              <w:t>………………………………………………………..              Tel. : ………………………….................................</w:t>
            </w:r>
          </w:p>
          <w:p w14:paraId="3CDD2937" w14:textId="77777777" w:rsidR="00741E38" w:rsidRPr="00903B57" w:rsidRDefault="00741E38" w:rsidP="00741E38">
            <w:pPr>
              <w:suppressAutoHyphens/>
              <w:spacing w:line="360" w:lineRule="auto"/>
              <w:rPr>
                <w:lang w:eastAsia="zh-CN"/>
              </w:rPr>
            </w:pPr>
            <w:r w:rsidRPr="00903B57">
              <w:rPr>
                <w:rFonts w:ascii="Arial" w:hAnsi="Arial" w:cs="Arial"/>
                <w:sz w:val="22"/>
                <w:lang w:eastAsia="zh-CN"/>
              </w:rPr>
              <w:t xml:space="preserve">………………………………………………………..              E-mail………………………………………..……….             </w:t>
            </w:r>
          </w:p>
        </w:tc>
      </w:tr>
      <w:tr w:rsidR="00741E38" w:rsidRPr="00903B57" w14:paraId="4C135965" w14:textId="77777777" w:rsidTr="00741E38">
        <w:trPr>
          <w:trHeight w:val="2223"/>
        </w:trPr>
        <w:tc>
          <w:tcPr>
            <w:tcW w:w="10642" w:type="dxa"/>
            <w:gridSpan w:val="2"/>
            <w:tcBorders>
              <w:top w:val="single" w:sz="4" w:space="0" w:color="000001"/>
              <w:left w:val="single" w:sz="4" w:space="0" w:color="000001"/>
              <w:bottom w:val="single" w:sz="4" w:space="0" w:color="000001"/>
              <w:right w:val="single" w:sz="4" w:space="0" w:color="000001"/>
            </w:tcBorders>
            <w:vAlign w:val="center"/>
          </w:tcPr>
          <w:p w14:paraId="3BAB3024" w14:textId="77777777" w:rsidR="00741E38" w:rsidRPr="00903B57" w:rsidRDefault="00741E38" w:rsidP="00741E38">
            <w:pPr>
              <w:suppressAutoHyphens/>
              <w:snapToGrid w:val="0"/>
              <w:rPr>
                <w:rFonts w:ascii="Arial Narrow" w:hAnsi="Arial Narrow" w:cs="Arial Narrow"/>
                <w:sz w:val="8"/>
                <w:szCs w:val="8"/>
                <w:lang w:eastAsia="zh-CN"/>
              </w:rPr>
            </w:pPr>
          </w:p>
          <w:p w14:paraId="3162B4D6" w14:textId="77777777" w:rsidR="00741E38" w:rsidRPr="00903B57" w:rsidRDefault="00741E38" w:rsidP="00741E38">
            <w:pPr>
              <w:suppressAutoHyphens/>
              <w:spacing w:line="360" w:lineRule="auto"/>
              <w:rPr>
                <w:lang w:eastAsia="zh-CN"/>
              </w:rPr>
            </w:pPr>
            <w:r w:rsidRPr="00903B57">
              <w:rPr>
                <w:rFonts w:ascii="Arial" w:hAnsi="Arial" w:cs="Arial"/>
                <w:i/>
                <w:sz w:val="22"/>
                <w:u w:val="single"/>
                <w:lang w:eastAsia="zh-CN"/>
              </w:rPr>
              <w:t>Lien avec la personne protégée</w:t>
            </w:r>
            <w:r w:rsidRPr="00903B57">
              <w:rPr>
                <w:rFonts w:ascii="Arial" w:hAnsi="Arial" w:cs="Arial"/>
                <w:sz w:val="22"/>
                <w:lang w:eastAsia="zh-CN"/>
              </w:rPr>
              <w:t xml:space="preserve"> : </w:t>
            </w:r>
          </w:p>
          <w:p w14:paraId="32C054D4" w14:textId="77777777" w:rsidR="00741E38" w:rsidRPr="00903B57" w:rsidRDefault="003C0BB4" w:rsidP="00741E38">
            <w:pPr>
              <w:suppressAutoHyphens/>
              <w:spacing w:line="360" w:lineRule="auto"/>
              <w:rPr>
                <w:lang w:eastAsia="zh-CN"/>
              </w:rPr>
            </w:pPr>
            <w:sdt>
              <w:sdtPr>
                <w:rPr>
                  <w:rFonts w:ascii="Calibri" w:eastAsia="Calibri" w:hAnsi="Calibri"/>
                  <w:sz w:val="22"/>
                  <w:szCs w:val="22"/>
                  <w:lang w:eastAsia="en-US"/>
                </w:rPr>
                <w:id w:val="1240907430"/>
                <w14:checkbox>
                  <w14:checked w14:val="1"/>
                  <w14:checkedState w14:val="2612" w14:font="MS Gothic"/>
                  <w14:uncheckedState w14:val="2610" w14:font="MS Gothic"/>
                </w14:checkbox>
              </w:sdtPr>
              <w:sdtEndPr/>
              <w:sdtContent>
                <w:r w:rsidR="00741E38" w:rsidRPr="00903B57">
                  <w:rPr>
                    <w:rFonts w:ascii="Segoe UI Symbol" w:eastAsia="Calibri" w:hAnsi="Segoe UI Symbol" w:cs="Segoe UI Symbol"/>
                    <w:sz w:val="22"/>
                    <w:szCs w:val="22"/>
                    <w:lang w:eastAsia="en-US"/>
                  </w:rPr>
                  <w:t>☐</w:t>
                </w:r>
              </w:sdtContent>
            </w:sdt>
            <w:r w:rsidR="00741E38" w:rsidRPr="00903B57">
              <w:rPr>
                <w:rFonts w:ascii="Arial" w:eastAsia="Arial" w:hAnsi="Arial" w:cs="Arial"/>
                <w:szCs w:val="28"/>
                <w:lang w:eastAsia="zh-CN"/>
              </w:rPr>
              <w:t xml:space="preserve"> </w:t>
            </w:r>
            <w:r w:rsidR="00741E38" w:rsidRPr="00903B57">
              <w:rPr>
                <w:rFonts w:ascii="Arial" w:hAnsi="Arial" w:cs="Arial"/>
                <w:sz w:val="22"/>
                <w:lang w:eastAsia="zh-CN"/>
              </w:rPr>
              <w:t xml:space="preserve">Un membre de la famille : …………………………          </w:t>
            </w:r>
            <w:sdt>
              <w:sdtPr>
                <w:rPr>
                  <w:rFonts w:ascii="Calibri" w:eastAsia="Calibri" w:hAnsi="Calibri"/>
                  <w:sz w:val="22"/>
                  <w:szCs w:val="22"/>
                  <w:lang w:eastAsia="en-US"/>
                </w:rPr>
                <w:id w:val="1092442499"/>
                <w14:checkbox>
                  <w14:checked w14:val="1"/>
                  <w14:checkedState w14:val="2612" w14:font="MS Gothic"/>
                  <w14:uncheckedState w14:val="2610" w14:font="MS Gothic"/>
                </w14:checkbox>
              </w:sdtPr>
              <w:sdtEndPr/>
              <w:sdtContent>
                <w:r w:rsidR="00741E38" w:rsidRPr="00903B57">
                  <w:rPr>
                    <w:rFonts w:ascii="Segoe UI Symbol" w:eastAsia="Calibri" w:hAnsi="Segoe UI Symbol" w:cs="Segoe UI Symbol"/>
                    <w:sz w:val="22"/>
                    <w:szCs w:val="22"/>
                    <w:lang w:eastAsia="en-US"/>
                  </w:rPr>
                  <w:t>☐</w:t>
                </w:r>
              </w:sdtContent>
            </w:sdt>
            <w:r w:rsidR="00741E38" w:rsidRPr="00903B57">
              <w:rPr>
                <w:rFonts w:ascii="Arial" w:hAnsi="Arial" w:cs="Arial"/>
                <w:sz w:val="28"/>
                <w:szCs w:val="28"/>
                <w:lang w:eastAsia="zh-CN"/>
              </w:rPr>
              <w:t xml:space="preserve"> </w:t>
            </w:r>
            <w:r w:rsidR="00741E38" w:rsidRPr="00903B57">
              <w:rPr>
                <w:rFonts w:ascii="Arial" w:hAnsi="Arial" w:cs="Arial"/>
                <w:sz w:val="22"/>
                <w:lang w:eastAsia="zh-CN"/>
              </w:rPr>
              <w:t>Le subrogé tuteur</w:t>
            </w:r>
          </w:p>
          <w:p w14:paraId="17830FC0" w14:textId="77777777" w:rsidR="00741E38" w:rsidRPr="00903B57" w:rsidRDefault="003C0BB4" w:rsidP="00741E38">
            <w:pPr>
              <w:suppressAutoHyphens/>
              <w:spacing w:line="360" w:lineRule="auto"/>
              <w:rPr>
                <w:lang w:eastAsia="zh-CN"/>
              </w:rPr>
            </w:pPr>
            <w:sdt>
              <w:sdtPr>
                <w:rPr>
                  <w:rFonts w:ascii="Calibri" w:eastAsia="Calibri" w:hAnsi="Calibri"/>
                  <w:sz w:val="22"/>
                  <w:szCs w:val="22"/>
                  <w:lang w:eastAsia="en-US"/>
                </w:rPr>
                <w:id w:val="1222021435"/>
                <w14:checkbox>
                  <w14:checked w14:val="1"/>
                  <w14:checkedState w14:val="2612" w14:font="MS Gothic"/>
                  <w14:uncheckedState w14:val="2610" w14:font="MS Gothic"/>
                </w14:checkbox>
              </w:sdtPr>
              <w:sdtEndPr/>
              <w:sdtContent>
                <w:r w:rsidR="00741E38" w:rsidRPr="00903B57">
                  <w:rPr>
                    <w:rFonts w:ascii="Segoe UI Symbol" w:eastAsia="Calibri" w:hAnsi="Segoe UI Symbol" w:cs="Segoe UI Symbol"/>
                    <w:sz w:val="22"/>
                    <w:szCs w:val="22"/>
                    <w:lang w:eastAsia="en-US"/>
                  </w:rPr>
                  <w:t>☐</w:t>
                </w:r>
              </w:sdtContent>
            </w:sdt>
            <w:r w:rsidR="00741E38" w:rsidRPr="00903B57">
              <w:rPr>
                <w:rFonts w:ascii="Arial" w:eastAsia="Arial" w:hAnsi="Arial" w:cs="Arial"/>
                <w:szCs w:val="28"/>
                <w:lang w:eastAsia="zh-CN"/>
              </w:rPr>
              <w:t xml:space="preserve"> </w:t>
            </w:r>
            <w:r w:rsidR="00741E38" w:rsidRPr="00903B57">
              <w:rPr>
                <w:rFonts w:ascii="Arial" w:hAnsi="Arial" w:cs="Arial"/>
                <w:sz w:val="22"/>
                <w:lang w:eastAsia="zh-CN"/>
              </w:rPr>
              <w:t xml:space="preserve">Une personne ayant des liens étroits et stables             </w:t>
            </w:r>
            <w:sdt>
              <w:sdtPr>
                <w:rPr>
                  <w:rFonts w:ascii="Calibri" w:eastAsia="Calibri" w:hAnsi="Calibri"/>
                  <w:sz w:val="22"/>
                  <w:szCs w:val="22"/>
                  <w:lang w:eastAsia="en-US"/>
                </w:rPr>
                <w:id w:val="-407771844"/>
                <w14:checkbox>
                  <w14:checked w14:val="1"/>
                  <w14:checkedState w14:val="2612" w14:font="MS Gothic"/>
                  <w14:uncheckedState w14:val="2610" w14:font="MS Gothic"/>
                </w14:checkbox>
              </w:sdtPr>
              <w:sdtEndPr/>
              <w:sdtContent>
                <w:r w:rsidR="00741E38" w:rsidRPr="00903B57">
                  <w:rPr>
                    <w:rFonts w:ascii="Segoe UI Symbol" w:eastAsia="Calibri" w:hAnsi="Segoe UI Symbol" w:cs="Segoe UI Symbol"/>
                    <w:sz w:val="22"/>
                    <w:szCs w:val="22"/>
                    <w:lang w:eastAsia="en-US"/>
                  </w:rPr>
                  <w:t>☐</w:t>
                </w:r>
              </w:sdtContent>
            </w:sdt>
            <w:r w:rsidR="00741E38" w:rsidRPr="00903B57">
              <w:rPr>
                <w:rFonts w:ascii="Arial" w:hAnsi="Arial" w:cs="Arial"/>
                <w:sz w:val="28"/>
                <w:szCs w:val="28"/>
                <w:lang w:eastAsia="zh-CN"/>
              </w:rPr>
              <w:t xml:space="preserve"> </w:t>
            </w:r>
            <w:r w:rsidR="00741E38" w:rsidRPr="00903B57">
              <w:rPr>
                <w:rFonts w:ascii="Arial" w:hAnsi="Arial" w:cs="Arial"/>
                <w:sz w:val="22"/>
                <w:lang w:eastAsia="zh-CN"/>
              </w:rPr>
              <w:t xml:space="preserve">Si elle n’appartient pas à cette  liste de </w:t>
            </w:r>
          </w:p>
          <w:p w14:paraId="19FFFE36" w14:textId="77777777" w:rsidR="00741E38" w:rsidRPr="00903B57" w:rsidRDefault="00741E38" w:rsidP="00741E38">
            <w:pPr>
              <w:suppressAutoHyphens/>
              <w:spacing w:line="360" w:lineRule="auto"/>
              <w:rPr>
                <w:lang w:eastAsia="zh-CN"/>
              </w:rPr>
            </w:pPr>
            <w:r w:rsidRPr="00903B57">
              <w:rPr>
                <w:rFonts w:ascii="Arial" w:hAnsi="Arial" w:cs="Arial"/>
                <w:sz w:val="22"/>
                <w:lang w:eastAsia="zh-CN"/>
              </w:rPr>
              <w:t>avec la personne protégée :…………………….……           personnes, indiquer sa qualité :………………….</w:t>
            </w:r>
          </w:p>
          <w:p w14:paraId="0CC81FB5" w14:textId="77777777" w:rsidR="00741E38" w:rsidRPr="00903B57" w:rsidRDefault="00741E38" w:rsidP="00741E38">
            <w:pPr>
              <w:suppressAutoHyphens/>
              <w:spacing w:line="360" w:lineRule="auto"/>
              <w:rPr>
                <w:lang w:eastAsia="zh-CN"/>
              </w:rPr>
            </w:pPr>
            <w:r w:rsidRPr="00903B57">
              <w:rPr>
                <w:rFonts w:ascii="Arial" w:hAnsi="Arial" w:cs="Arial"/>
                <w:sz w:val="22"/>
                <w:lang w:eastAsia="zh-CN"/>
              </w:rPr>
              <w:t>…………………………………………………………..           …………….…………………………………….…...</w:t>
            </w:r>
          </w:p>
          <w:p w14:paraId="74751E2B" w14:textId="77777777" w:rsidR="00741E38" w:rsidRPr="00903B57" w:rsidRDefault="00741E38" w:rsidP="00741E38">
            <w:pPr>
              <w:suppressAutoHyphens/>
              <w:rPr>
                <w:rFonts w:ascii="Arial Narrow" w:hAnsi="Arial Narrow" w:cs="Arial Narrow"/>
                <w:sz w:val="8"/>
                <w:szCs w:val="8"/>
                <w:lang w:eastAsia="zh-CN"/>
              </w:rPr>
            </w:pPr>
          </w:p>
        </w:tc>
      </w:tr>
      <w:tr w:rsidR="00741E38" w:rsidRPr="00903B57" w14:paraId="5F30F4D1" w14:textId="77777777" w:rsidTr="00741E38">
        <w:trPr>
          <w:trHeight w:val="3034"/>
        </w:trPr>
        <w:tc>
          <w:tcPr>
            <w:tcW w:w="10642" w:type="dxa"/>
            <w:gridSpan w:val="2"/>
            <w:tcBorders>
              <w:top w:val="single" w:sz="4" w:space="0" w:color="000001"/>
              <w:left w:val="single" w:sz="4" w:space="0" w:color="000001"/>
              <w:bottom w:val="single" w:sz="4" w:space="0" w:color="000001"/>
              <w:right w:val="single" w:sz="4" w:space="0" w:color="000001"/>
            </w:tcBorders>
            <w:vAlign w:val="center"/>
          </w:tcPr>
          <w:p w14:paraId="1D59689C" w14:textId="77777777" w:rsidR="00741E38" w:rsidRPr="00903B57" w:rsidRDefault="00741E38" w:rsidP="00741E38">
            <w:pPr>
              <w:suppressAutoHyphens/>
              <w:snapToGrid w:val="0"/>
              <w:rPr>
                <w:rFonts w:ascii="Arial Narrow" w:hAnsi="Arial Narrow" w:cs="Arial Narrow"/>
                <w:sz w:val="8"/>
                <w:szCs w:val="8"/>
                <w:lang w:eastAsia="zh-CN"/>
              </w:rPr>
            </w:pPr>
          </w:p>
          <w:p w14:paraId="0A0EF840" w14:textId="77777777" w:rsidR="00741E38" w:rsidRPr="00903B57" w:rsidRDefault="00741E38" w:rsidP="00741E38">
            <w:pPr>
              <w:suppressAutoHyphens/>
              <w:jc w:val="both"/>
              <w:rPr>
                <w:rFonts w:ascii="Arial Narrow" w:hAnsi="Arial Narrow" w:cs="Arial Narrow"/>
                <w:sz w:val="8"/>
                <w:szCs w:val="8"/>
                <w:u w:val="single"/>
                <w:lang w:eastAsia="zh-CN"/>
              </w:rPr>
            </w:pPr>
          </w:p>
          <w:p w14:paraId="7B565EFA" w14:textId="77777777" w:rsidR="00741E38" w:rsidRPr="00903B57" w:rsidRDefault="00741E38" w:rsidP="00741E38">
            <w:pPr>
              <w:suppressAutoHyphens/>
              <w:jc w:val="both"/>
              <w:rPr>
                <w:b/>
                <w:lang w:eastAsia="zh-CN"/>
              </w:rPr>
            </w:pPr>
            <w:r w:rsidRPr="00903B57">
              <w:rPr>
                <w:rFonts w:ascii="Arial" w:hAnsi="Arial" w:cs="Arial"/>
                <w:b/>
                <w:sz w:val="22"/>
                <w:szCs w:val="22"/>
                <w:u w:val="single"/>
                <w:lang w:eastAsia="zh-CN"/>
              </w:rPr>
              <w:t>Le représentant du MJPM cité précédemment certifie avoir expliqué et remis ce jour les documents suivants</w:t>
            </w:r>
            <w:r w:rsidRPr="00903B57">
              <w:rPr>
                <w:rFonts w:ascii="Arial" w:hAnsi="Arial" w:cs="Arial"/>
                <w:b/>
                <w:sz w:val="22"/>
                <w:szCs w:val="22"/>
                <w:lang w:eastAsia="zh-CN"/>
              </w:rPr>
              <w:t> :</w:t>
            </w:r>
          </w:p>
          <w:p w14:paraId="3B8691B6" w14:textId="77777777" w:rsidR="00741E38" w:rsidRPr="00903B57" w:rsidRDefault="00741E38" w:rsidP="00741E38">
            <w:pPr>
              <w:suppressAutoHyphens/>
              <w:spacing w:line="360" w:lineRule="auto"/>
              <w:jc w:val="both"/>
              <w:rPr>
                <w:rFonts w:ascii="Arial" w:hAnsi="Arial" w:cs="Arial"/>
                <w:sz w:val="10"/>
                <w:szCs w:val="10"/>
                <w:lang w:eastAsia="zh-CN"/>
              </w:rPr>
            </w:pPr>
            <w:bookmarkStart w:id="22" w:name="__Fieldmark__0_1081809302"/>
            <w:bookmarkEnd w:id="22"/>
          </w:p>
          <w:p w14:paraId="31B606F8" w14:textId="0C8ED338" w:rsidR="00C95C96" w:rsidRDefault="003C0BB4" w:rsidP="00741E38">
            <w:pPr>
              <w:suppressAutoHyphens/>
              <w:jc w:val="both"/>
              <w:rPr>
                <w:rFonts w:ascii="Arial" w:hAnsi="Arial" w:cs="Arial"/>
                <w:sz w:val="22"/>
                <w:szCs w:val="22"/>
                <w:lang w:eastAsia="zh-CN"/>
              </w:rPr>
            </w:pPr>
            <w:sdt>
              <w:sdtPr>
                <w:rPr>
                  <w:rFonts w:ascii="Calibri" w:eastAsia="Calibri" w:hAnsi="Calibri"/>
                  <w:sz w:val="22"/>
                  <w:szCs w:val="22"/>
                  <w:lang w:eastAsia="en-US"/>
                </w:rPr>
                <w:id w:val="-1515915904"/>
                <w14:checkbox>
                  <w14:checked w14:val="1"/>
                  <w14:checkedState w14:val="2612" w14:font="MS Gothic"/>
                  <w14:uncheckedState w14:val="2610" w14:font="MS Gothic"/>
                </w14:checkbox>
              </w:sdtPr>
              <w:sdtEndPr/>
              <w:sdtContent>
                <w:r w:rsidR="00741E38" w:rsidRPr="00903B57">
                  <w:rPr>
                    <w:rFonts w:ascii="Segoe UI Symbol" w:eastAsia="Calibri" w:hAnsi="Segoe UI Symbol" w:cs="Segoe UI Symbol"/>
                    <w:sz w:val="22"/>
                    <w:szCs w:val="22"/>
                    <w:lang w:eastAsia="en-US"/>
                  </w:rPr>
                  <w:t>☐</w:t>
                </w:r>
              </w:sdtContent>
            </w:sdt>
            <w:r w:rsidR="00741E38" w:rsidRPr="00903B57">
              <w:rPr>
                <w:rFonts w:ascii="Arial" w:hAnsi="Arial" w:cs="Arial"/>
                <w:sz w:val="22"/>
                <w:szCs w:val="22"/>
                <w:lang w:eastAsia="zh-CN"/>
              </w:rPr>
              <w:t xml:space="preserve"> </w:t>
            </w:r>
            <w:r w:rsidR="00C95C96">
              <w:rPr>
                <w:rFonts w:ascii="Arial" w:hAnsi="Arial" w:cs="Arial"/>
                <w:sz w:val="22"/>
                <w:szCs w:val="22"/>
                <w:lang w:eastAsia="zh-CN"/>
              </w:rPr>
              <w:t>Le livret d’accueil</w:t>
            </w:r>
          </w:p>
          <w:p w14:paraId="3490B461" w14:textId="785800D8" w:rsidR="00741E38" w:rsidRPr="00903B57" w:rsidRDefault="003C0BB4" w:rsidP="00741E38">
            <w:pPr>
              <w:suppressAutoHyphens/>
              <w:jc w:val="both"/>
              <w:rPr>
                <w:lang w:eastAsia="zh-CN"/>
              </w:rPr>
            </w:pPr>
            <w:sdt>
              <w:sdtPr>
                <w:rPr>
                  <w:rFonts w:ascii="Calibri" w:eastAsia="Calibri" w:hAnsi="Calibri"/>
                  <w:sz w:val="22"/>
                  <w:szCs w:val="22"/>
                  <w:lang w:eastAsia="en-US"/>
                </w:rPr>
                <w:id w:val="1091052657"/>
                <w14:checkbox>
                  <w14:checked w14:val="0"/>
                  <w14:checkedState w14:val="2612" w14:font="MS Gothic"/>
                  <w14:uncheckedState w14:val="2610" w14:font="MS Gothic"/>
                </w14:checkbox>
              </w:sdtPr>
              <w:sdtEndPr/>
              <w:sdtContent>
                <w:r w:rsidR="00C95C96">
                  <w:rPr>
                    <w:rFonts w:ascii="MS Gothic" w:eastAsia="MS Gothic" w:hAnsi="MS Gothic" w:hint="eastAsia"/>
                    <w:sz w:val="22"/>
                    <w:szCs w:val="22"/>
                    <w:lang w:eastAsia="en-US"/>
                  </w:rPr>
                  <w:t>☐</w:t>
                </w:r>
              </w:sdtContent>
            </w:sdt>
            <w:r w:rsidR="00C95C96" w:rsidRPr="00903B57">
              <w:rPr>
                <w:rFonts w:ascii="Arial" w:hAnsi="Arial" w:cs="Arial"/>
                <w:sz w:val="22"/>
                <w:szCs w:val="22"/>
                <w:lang w:eastAsia="zh-CN"/>
              </w:rPr>
              <w:t xml:space="preserve"> </w:t>
            </w:r>
            <w:r w:rsidR="00741E38" w:rsidRPr="00903B57">
              <w:rPr>
                <w:rFonts w:ascii="Arial" w:hAnsi="Arial" w:cs="Arial"/>
                <w:sz w:val="22"/>
                <w:szCs w:val="22"/>
                <w:lang w:eastAsia="zh-CN"/>
              </w:rPr>
              <w:t>La notice d’information,</w:t>
            </w:r>
          </w:p>
          <w:p w14:paraId="2E64CF19" w14:textId="1F699AA8" w:rsidR="00741E38" w:rsidRPr="00903B57" w:rsidRDefault="003C0BB4" w:rsidP="00741E38">
            <w:pPr>
              <w:suppressAutoHyphens/>
              <w:jc w:val="both"/>
              <w:rPr>
                <w:lang w:eastAsia="zh-CN"/>
              </w:rPr>
            </w:pPr>
            <w:sdt>
              <w:sdtPr>
                <w:rPr>
                  <w:rFonts w:ascii="Calibri" w:eastAsia="Calibri" w:hAnsi="Calibri"/>
                  <w:sz w:val="22"/>
                  <w:szCs w:val="22"/>
                  <w:lang w:eastAsia="en-US"/>
                </w:rPr>
                <w:id w:val="-1346090761"/>
                <w14:checkbox>
                  <w14:checked w14:val="0"/>
                  <w14:checkedState w14:val="2612" w14:font="MS Gothic"/>
                  <w14:uncheckedState w14:val="2610" w14:font="MS Gothic"/>
                </w14:checkbox>
              </w:sdtPr>
              <w:sdtEndPr/>
              <w:sdtContent>
                <w:r w:rsidR="00C95C96">
                  <w:rPr>
                    <w:rFonts w:ascii="MS Gothic" w:eastAsia="MS Gothic" w:hAnsi="MS Gothic" w:hint="eastAsia"/>
                    <w:sz w:val="22"/>
                    <w:szCs w:val="22"/>
                    <w:lang w:eastAsia="en-US"/>
                  </w:rPr>
                  <w:t>☐</w:t>
                </w:r>
              </w:sdtContent>
            </w:sdt>
            <w:r w:rsidR="00741E38" w:rsidRPr="00903B57">
              <w:rPr>
                <w:rFonts w:ascii="Arial" w:hAnsi="Arial" w:cs="Arial"/>
                <w:sz w:val="22"/>
                <w:szCs w:val="22"/>
                <w:lang w:eastAsia="zh-CN"/>
              </w:rPr>
              <w:t xml:space="preserve"> La charte des droits et libertés de la personne majeure protégée</w:t>
            </w:r>
          </w:p>
          <w:p w14:paraId="6C69AE19" w14:textId="77777777" w:rsidR="00741E38" w:rsidRPr="00903B57" w:rsidRDefault="003C0BB4" w:rsidP="00741E38">
            <w:pPr>
              <w:suppressAutoHyphens/>
              <w:jc w:val="both"/>
              <w:rPr>
                <w:lang w:eastAsia="zh-CN"/>
              </w:rPr>
            </w:pPr>
            <w:sdt>
              <w:sdtPr>
                <w:rPr>
                  <w:rFonts w:ascii="Calibri" w:eastAsia="Calibri" w:hAnsi="Calibri"/>
                  <w:sz w:val="22"/>
                  <w:szCs w:val="22"/>
                  <w:lang w:eastAsia="en-US"/>
                </w:rPr>
                <w:id w:val="-1842535180"/>
                <w14:checkbox>
                  <w14:checked w14:val="1"/>
                  <w14:checkedState w14:val="2612" w14:font="MS Gothic"/>
                  <w14:uncheckedState w14:val="2610" w14:font="MS Gothic"/>
                </w14:checkbox>
              </w:sdtPr>
              <w:sdtEndPr/>
              <w:sdtContent>
                <w:r w:rsidR="00741E38" w:rsidRPr="00903B57">
                  <w:rPr>
                    <w:rFonts w:ascii="Segoe UI Symbol" w:eastAsia="Calibri" w:hAnsi="Segoe UI Symbol" w:cs="Segoe UI Symbol"/>
                    <w:sz w:val="22"/>
                    <w:szCs w:val="22"/>
                    <w:lang w:eastAsia="en-US"/>
                  </w:rPr>
                  <w:t>☐</w:t>
                </w:r>
              </w:sdtContent>
            </w:sdt>
            <w:r w:rsidR="00741E38" w:rsidRPr="00903B57">
              <w:rPr>
                <w:rFonts w:ascii="Arial" w:hAnsi="Arial" w:cs="Arial"/>
                <w:sz w:val="22"/>
                <w:szCs w:val="22"/>
                <w:lang w:eastAsia="zh-CN"/>
              </w:rPr>
              <w:t xml:space="preserve"> Le règlement de fonctionnement</w:t>
            </w:r>
          </w:p>
          <w:p w14:paraId="2D48E1E1" w14:textId="77777777" w:rsidR="00741E38" w:rsidRPr="00903B57" w:rsidRDefault="003C0BB4" w:rsidP="00741E38">
            <w:pPr>
              <w:suppressAutoHyphens/>
              <w:jc w:val="both"/>
              <w:rPr>
                <w:rFonts w:ascii="Arial" w:eastAsia="Calibri" w:hAnsi="Arial" w:cs="Arial"/>
                <w:sz w:val="22"/>
                <w:szCs w:val="22"/>
                <w:lang w:eastAsia="en-US"/>
              </w:rPr>
            </w:pPr>
            <w:sdt>
              <w:sdtPr>
                <w:rPr>
                  <w:rFonts w:ascii="Arial" w:eastAsia="Calibri" w:hAnsi="Arial" w:cs="Arial"/>
                  <w:sz w:val="22"/>
                  <w:szCs w:val="22"/>
                  <w:lang w:eastAsia="en-US"/>
                </w:rPr>
                <w:id w:val="1432464945"/>
                <w14:checkbox>
                  <w14:checked w14:val="0"/>
                  <w14:checkedState w14:val="2612" w14:font="MS Gothic"/>
                  <w14:uncheckedState w14:val="2610" w14:font="MS Gothic"/>
                </w14:checkbox>
              </w:sdtPr>
              <w:sdtEndPr/>
              <w:sdtContent>
                <w:r w:rsidR="00741E38" w:rsidRPr="00903B57">
                  <w:rPr>
                    <w:rFonts w:ascii="Segoe UI Symbol" w:eastAsia="Calibri" w:hAnsi="Segoe UI Symbol" w:cs="Segoe UI Symbol"/>
                    <w:sz w:val="22"/>
                    <w:szCs w:val="22"/>
                    <w:lang w:eastAsia="en-US"/>
                  </w:rPr>
                  <w:t>☐</w:t>
                </w:r>
              </w:sdtContent>
            </w:sdt>
            <w:r w:rsidR="00741E38" w:rsidRPr="00903B57">
              <w:rPr>
                <w:rFonts w:ascii="Arial" w:eastAsia="Calibri" w:hAnsi="Arial" w:cs="Arial"/>
                <w:sz w:val="22"/>
                <w:szCs w:val="22"/>
                <w:lang w:eastAsia="en-US"/>
              </w:rPr>
              <w:t>Le formulaire de désignation de la personne de confiance (santé)</w:t>
            </w:r>
          </w:p>
          <w:p w14:paraId="600E44AF" w14:textId="77777777" w:rsidR="00741E38" w:rsidRPr="00903B57" w:rsidRDefault="003C0BB4" w:rsidP="00741E38">
            <w:pPr>
              <w:suppressAutoHyphens/>
              <w:jc w:val="both"/>
              <w:rPr>
                <w:rFonts w:ascii="Arial" w:eastAsia="Calibri" w:hAnsi="Arial" w:cs="Arial"/>
                <w:sz w:val="22"/>
                <w:szCs w:val="22"/>
                <w:lang w:eastAsia="en-US"/>
              </w:rPr>
            </w:pPr>
            <w:sdt>
              <w:sdtPr>
                <w:rPr>
                  <w:rFonts w:ascii="Arial" w:eastAsia="Calibri" w:hAnsi="Arial" w:cs="Arial"/>
                  <w:sz w:val="22"/>
                  <w:szCs w:val="22"/>
                  <w:lang w:eastAsia="en-US"/>
                </w:rPr>
                <w:id w:val="-204405462"/>
                <w14:checkbox>
                  <w14:checked w14:val="0"/>
                  <w14:checkedState w14:val="2612" w14:font="MS Gothic"/>
                  <w14:uncheckedState w14:val="2610" w14:font="MS Gothic"/>
                </w14:checkbox>
              </w:sdtPr>
              <w:sdtEndPr/>
              <w:sdtContent>
                <w:r w:rsidR="00741E38" w:rsidRPr="00903B57">
                  <w:rPr>
                    <w:rFonts w:ascii="Segoe UI Symbol" w:eastAsia="Calibri" w:hAnsi="Segoe UI Symbol" w:cs="Segoe UI Symbol"/>
                    <w:sz w:val="22"/>
                    <w:szCs w:val="22"/>
                    <w:lang w:eastAsia="en-US"/>
                  </w:rPr>
                  <w:t>☐</w:t>
                </w:r>
              </w:sdtContent>
            </w:sdt>
            <w:r w:rsidR="00741E38" w:rsidRPr="00903B57">
              <w:rPr>
                <w:rFonts w:ascii="Arial" w:eastAsia="Calibri" w:hAnsi="Arial" w:cs="Arial"/>
                <w:sz w:val="22"/>
                <w:szCs w:val="22"/>
                <w:lang w:eastAsia="en-US"/>
              </w:rPr>
              <w:t>Le formulaire de désignation de la personne de confiance (ESMS)</w:t>
            </w:r>
          </w:p>
          <w:p w14:paraId="1E6DE683" w14:textId="77777777" w:rsidR="00741E38" w:rsidRPr="00903B57" w:rsidRDefault="003C0BB4" w:rsidP="00741E38">
            <w:pPr>
              <w:suppressAutoHyphens/>
              <w:jc w:val="both"/>
              <w:rPr>
                <w:rFonts w:ascii="Arial" w:eastAsia="Calibri" w:hAnsi="Arial" w:cs="Arial"/>
                <w:sz w:val="22"/>
                <w:szCs w:val="22"/>
                <w:lang w:eastAsia="en-US"/>
              </w:rPr>
            </w:pPr>
            <w:sdt>
              <w:sdtPr>
                <w:rPr>
                  <w:rFonts w:ascii="Arial" w:eastAsia="Calibri" w:hAnsi="Arial" w:cs="Arial"/>
                  <w:sz w:val="22"/>
                  <w:szCs w:val="22"/>
                  <w:lang w:eastAsia="en-US"/>
                </w:rPr>
                <w:id w:val="197285207"/>
                <w14:checkbox>
                  <w14:checked w14:val="0"/>
                  <w14:checkedState w14:val="2612" w14:font="MS Gothic"/>
                  <w14:uncheckedState w14:val="2610" w14:font="MS Gothic"/>
                </w14:checkbox>
              </w:sdtPr>
              <w:sdtEndPr/>
              <w:sdtContent>
                <w:r w:rsidR="00741E38" w:rsidRPr="00903B57">
                  <w:rPr>
                    <w:rFonts w:ascii="Segoe UI Symbol" w:eastAsia="Calibri" w:hAnsi="Segoe UI Symbol" w:cs="Segoe UI Symbol"/>
                    <w:sz w:val="22"/>
                    <w:szCs w:val="22"/>
                    <w:lang w:eastAsia="en-US"/>
                  </w:rPr>
                  <w:t>☐</w:t>
                </w:r>
              </w:sdtContent>
            </w:sdt>
            <w:r w:rsidR="00741E38" w:rsidRPr="00903B57">
              <w:rPr>
                <w:rFonts w:ascii="Arial" w:eastAsia="Calibri" w:hAnsi="Arial" w:cs="Arial"/>
                <w:sz w:val="22"/>
                <w:szCs w:val="22"/>
                <w:lang w:eastAsia="en-US"/>
              </w:rPr>
              <w:t>Le formulaire d’information de mise en conformité avec le RGPD et de recueil de consentement de la personne protégée à la création d’identifiants numériques</w:t>
            </w:r>
          </w:p>
          <w:p w14:paraId="7930E982" w14:textId="77777777" w:rsidR="00741E38" w:rsidRPr="00903B57" w:rsidRDefault="003C0BB4" w:rsidP="00741E38">
            <w:pPr>
              <w:suppressAutoHyphens/>
              <w:jc w:val="both"/>
              <w:rPr>
                <w:rFonts w:ascii="Arial" w:eastAsia="Calibri" w:hAnsi="Arial" w:cs="Arial"/>
                <w:sz w:val="22"/>
                <w:szCs w:val="22"/>
                <w:lang w:eastAsia="en-US"/>
              </w:rPr>
            </w:pPr>
            <w:sdt>
              <w:sdtPr>
                <w:rPr>
                  <w:rFonts w:ascii="Arial" w:eastAsia="Calibri" w:hAnsi="Arial" w:cs="Arial"/>
                  <w:sz w:val="22"/>
                  <w:szCs w:val="22"/>
                  <w:lang w:eastAsia="en-US"/>
                </w:rPr>
                <w:id w:val="62300059"/>
                <w14:checkbox>
                  <w14:checked w14:val="0"/>
                  <w14:checkedState w14:val="2612" w14:font="MS Gothic"/>
                  <w14:uncheckedState w14:val="2610" w14:font="MS Gothic"/>
                </w14:checkbox>
              </w:sdtPr>
              <w:sdtEndPr/>
              <w:sdtContent>
                <w:r w:rsidR="00741E38" w:rsidRPr="00903B57">
                  <w:rPr>
                    <w:rFonts w:ascii="Segoe UI Symbol" w:eastAsia="Calibri" w:hAnsi="Segoe UI Symbol" w:cs="Segoe UI Symbol"/>
                    <w:sz w:val="22"/>
                    <w:szCs w:val="22"/>
                    <w:lang w:eastAsia="en-US"/>
                  </w:rPr>
                  <w:t>☐</w:t>
                </w:r>
              </w:sdtContent>
            </w:sdt>
            <w:r w:rsidR="00741E38" w:rsidRPr="00903B57">
              <w:rPr>
                <w:rFonts w:ascii="Arial" w:eastAsia="Calibri" w:hAnsi="Arial" w:cs="Arial"/>
                <w:sz w:val="22"/>
                <w:szCs w:val="22"/>
                <w:lang w:eastAsia="en-US"/>
              </w:rPr>
              <w:t>Le formulaire d’information et de recueil de consentement de l’entourage proche de la personne protégée au traitement de données à caractère personnel</w:t>
            </w:r>
          </w:p>
          <w:p w14:paraId="647B09B9" w14:textId="77777777" w:rsidR="00741E38" w:rsidRPr="00903B57" w:rsidRDefault="00741E38" w:rsidP="00741E38">
            <w:pPr>
              <w:suppressAutoHyphens/>
              <w:rPr>
                <w:rFonts w:ascii="Arial Narrow" w:hAnsi="Arial Narrow" w:cs="Arial Narrow"/>
                <w:sz w:val="8"/>
                <w:szCs w:val="8"/>
                <w:lang w:eastAsia="zh-CN"/>
              </w:rPr>
            </w:pPr>
          </w:p>
        </w:tc>
      </w:tr>
      <w:tr w:rsidR="00741E38" w:rsidRPr="00903B57" w14:paraId="3D548E53" w14:textId="77777777" w:rsidTr="00741E38">
        <w:trPr>
          <w:trHeight w:val="444"/>
        </w:trPr>
        <w:tc>
          <w:tcPr>
            <w:tcW w:w="5387" w:type="dxa"/>
            <w:tcBorders>
              <w:top w:val="single" w:sz="4" w:space="0" w:color="000001"/>
              <w:left w:val="single" w:sz="4" w:space="0" w:color="000001"/>
              <w:bottom w:val="single" w:sz="4" w:space="0" w:color="000001"/>
            </w:tcBorders>
            <w:shd w:val="clear" w:color="auto" w:fill="C0C0C0"/>
            <w:vAlign w:val="center"/>
          </w:tcPr>
          <w:p w14:paraId="742CE45E" w14:textId="77777777" w:rsidR="00741E38" w:rsidRPr="00903B57" w:rsidRDefault="00741E38" w:rsidP="00741E38">
            <w:pPr>
              <w:suppressAutoHyphens/>
              <w:snapToGrid w:val="0"/>
              <w:jc w:val="center"/>
              <w:rPr>
                <w:rFonts w:ascii="Arial Narrow" w:hAnsi="Arial Narrow" w:cs="Arial Narrow"/>
                <w:sz w:val="8"/>
                <w:szCs w:val="8"/>
                <w:lang w:eastAsia="zh-CN"/>
              </w:rPr>
            </w:pPr>
          </w:p>
          <w:p w14:paraId="7941E04F" w14:textId="77777777" w:rsidR="00741E38" w:rsidRPr="00903B57" w:rsidRDefault="00741E38" w:rsidP="00741E38">
            <w:pPr>
              <w:suppressAutoHyphens/>
              <w:jc w:val="center"/>
              <w:rPr>
                <w:lang w:eastAsia="zh-CN"/>
              </w:rPr>
            </w:pPr>
            <w:r w:rsidRPr="00903B57">
              <w:rPr>
                <w:rFonts w:ascii="Arial Narrow" w:hAnsi="Arial Narrow" w:cs="Arial Narrow"/>
                <w:lang w:eastAsia="zh-CN"/>
              </w:rPr>
              <w:t>Personne protégée</w:t>
            </w:r>
          </w:p>
          <w:p w14:paraId="6F4721C5" w14:textId="77777777" w:rsidR="00741E38" w:rsidRPr="00903B57" w:rsidRDefault="00741E38" w:rsidP="00741E38">
            <w:pPr>
              <w:suppressAutoHyphens/>
              <w:jc w:val="center"/>
              <w:rPr>
                <w:rFonts w:ascii="Arial Narrow" w:hAnsi="Arial Narrow" w:cs="Arial Narrow"/>
                <w:sz w:val="8"/>
                <w:szCs w:val="8"/>
                <w:lang w:eastAsia="zh-CN"/>
              </w:rPr>
            </w:pPr>
          </w:p>
        </w:tc>
        <w:tc>
          <w:tcPr>
            <w:tcW w:w="5255" w:type="dxa"/>
            <w:tcBorders>
              <w:top w:val="single" w:sz="4" w:space="0" w:color="000001"/>
              <w:left w:val="single" w:sz="4" w:space="0" w:color="000001"/>
              <w:bottom w:val="single" w:sz="4" w:space="0" w:color="000001"/>
              <w:right w:val="single" w:sz="4" w:space="0" w:color="000001"/>
            </w:tcBorders>
            <w:shd w:val="clear" w:color="auto" w:fill="C0C0C0"/>
            <w:vAlign w:val="center"/>
          </w:tcPr>
          <w:p w14:paraId="16E77223" w14:textId="77777777" w:rsidR="00741E38" w:rsidRPr="00903B57" w:rsidRDefault="00741E38" w:rsidP="00741E38">
            <w:pPr>
              <w:suppressAutoHyphens/>
              <w:snapToGrid w:val="0"/>
              <w:jc w:val="center"/>
              <w:rPr>
                <w:rFonts w:ascii="Arial Narrow" w:hAnsi="Arial Narrow" w:cs="Arial Narrow"/>
                <w:sz w:val="8"/>
                <w:szCs w:val="8"/>
                <w:lang w:eastAsia="zh-CN"/>
              </w:rPr>
            </w:pPr>
          </w:p>
          <w:p w14:paraId="48126E06" w14:textId="77777777" w:rsidR="00741E38" w:rsidRPr="00903B57" w:rsidRDefault="00741E38" w:rsidP="00741E38">
            <w:pPr>
              <w:suppressAutoHyphens/>
              <w:jc w:val="center"/>
              <w:rPr>
                <w:lang w:eastAsia="zh-CN"/>
              </w:rPr>
            </w:pPr>
            <w:r w:rsidRPr="00903B57">
              <w:rPr>
                <w:rFonts w:ascii="Arial Narrow" w:hAnsi="Arial Narrow" w:cs="Arial Narrow"/>
                <w:lang w:eastAsia="zh-CN"/>
              </w:rPr>
              <w:t>Personne présente</w:t>
            </w:r>
          </w:p>
          <w:p w14:paraId="0613B6B2" w14:textId="77777777" w:rsidR="00741E38" w:rsidRPr="00903B57" w:rsidRDefault="00741E38" w:rsidP="00741E38">
            <w:pPr>
              <w:suppressAutoHyphens/>
              <w:jc w:val="center"/>
              <w:rPr>
                <w:rFonts w:ascii="Arial Narrow" w:hAnsi="Arial Narrow" w:cs="Arial Narrow"/>
                <w:sz w:val="8"/>
                <w:szCs w:val="8"/>
                <w:lang w:eastAsia="zh-CN"/>
              </w:rPr>
            </w:pPr>
          </w:p>
        </w:tc>
      </w:tr>
      <w:tr w:rsidR="00741E38" w:rsidRPr="00903B57" w14:paraId="7537D39D" w14:textId="77777777" w:rsidTr="00741E38">
        <w:trPr>
          <w:trHeight w:val="444"/>
        </w:trPr>
        <w:tc>
          <w:tcPr>
            <w:tcW w:w="5387" w:type="dxa"/>
            <w:tcBorders>
              <w:top w:val="single" w:sz="4" w:space="0" w:color="000001"/>
              <w:left w:val="single" w:sz="4" w:space="0" w:color="000001"/>
              <w:bottom w:val="single" w:sz="4" w:space="0" w:color="000001"/>
            </w:tcBorders>
            <w:vAlign w:val="center"/>
          </w:tcPr>
          <w:p w14:paraId="67F58BE0" w14:textId="77777777" w:rsidR="00741E38" w:rsidRDefault="00741E38" w:rsidP="00741E38">
            <w:pPr>
              <w:suppressAutoHyphens/>
              <w:snapToGrid w:val="0"/>
              <w:rPr>
                <w:rFonts w:ascii="Arial" w:hAnsi="Arial" w:cs="Arial"/>
                <w:sz w:val="22"/>
                <w:szCs w:val="22"/>
                <w:lang w:eastAsia="zh-CN"/>
              </w:rPr>
            </w:pPr>
          </w:p>
          <w:p w14:paraId="6FE4E0D0" w14:textId="24A4F91D" w:rsidR="00741E38" w:rsidRPr="00903B57" w:rsidRDefault="00741E38" w:rsidP="00741E38">
            <w:pPr>
              <w:suppressAutoHyphens/>
              <w:snapToGrid w:val="0"/>
              <w:rPr>
                <w:rFonts w:ascii="Arial" w:hAnsi="Arial" w:cs="Arial"/>
                <w:sz w:val="20"/>
                <w:szCs w:val="20"/>
                <w:lang w:eastAsia="zh-CN"/>
              </w:rPr>
            </w:pPr>
            <w:r w:rsidRPr="00903B57">
              <w:rPr>
                <w:rFonts w:ascii="Arial" w:hAnsi="Arial" w:cs="Arial"/>
                <w:sz w:val="22"/>
                <w:szCs w:val="22"/>
                <w:lang w:eastAsia="zh-CN"/>
              </w:rPr>
              <w:t>Mention : « je certifie avoir pris connaissance des présents documents »</w:t>
            </w:r>
          </w:p>
          <w:p w14:paraId="3A918386" w14:textId="77777777" w:rsidR="00741E38" w:rsidRPr="00903B57" w:rsidRDefault="00741E38" w:rsidP="00741E38">
            <w:pPr>
              <w:suppressAutoHyphens/>
              <w:snapToGrid w:val="0"/>
              <w:rPr>
                <w:rFonts w:ascii="Arial" w:hAnsi="Arial" w:cs="Arial"/>
                <w:sz w:val="22"/>
                <w:szCs w:val="22"/>
                <w:lang w:eastAsia="zh-CN"/>
              </w:rPr>
            </w:pPr>
          </w:p>
          <w:p w14:paraId="7B6F7E2C" w14:textId="77777777" w:rsidR="00741E38" w:rsidRPr="00903B57" w:rsidRDefault="00741E38" w:rsidP="00741E38">
            <w:pPr>
              <w:suppressAutoHyphens/>
              <w:snapToGrid w:val="0"/>
              <w:rPr>
                <w:rFonts w:ascii="Arial" w:hAnsi="Arial" w:cs="Arial"/>
                <w:sz w:val="22"/>
                <w:szCs w:val="22"/>
                <w:lang w:eastAsia="zh-CN"/>
              </w:rPr>
            </w:pPr>
          </w:p>
          <w:p w14:paraId="7F485DA9" w14:textId="77777777" w:rsidR="00741E38" w:rsidRPr="00903B57" w:rsidRDefault="00741E38" w:rsidP="00741E38">
            <w:pPr>
              <w:suppressAutoHyphens/>
              <w:snapToGrid w:val="0"/>
              <w:rPr>
                <w:rFonts w:ascii="Arial" w:hAnsi="Arial" w:cs="Arial"/>
                <w:sz w:val="22"/>
                <w:szCs w:val="22"/>
                <w:lang w:eastAsia="zh-CN"/>
              </w:rPr>
            </w:pPr>
          </w:p>
          <w:p w14:paraId="163E0A04" w14:textId="77777777" w:rsidR="00741E38" w:rsidRPr="00903B57" w:rsidRDefault="003C0BB4" w:rsidP="00741E38">
            <w:pPr>
              <w:suppressAutoHyphens/>
              <w:rPr>
                <w:rFonts w:ascii="Arial" w:hAnsi="Arial" w:cs="Arial"/>
                <w:sz w:val="22"/>
                <w:szCs w:val="22"/>
                <w:lang w:eastAsia="zh-CN"/>
              </w:rPr>
            </w:pPr>
            <w:sdt>
              <w:sdtPr>
                <w:rPr>
                  <w:rFonts w:ascii="Calibri" w:eastAsia="Calibri" w:hAnsi="Calibri"/>
                  <w:sz w:val="22"/>
                  <w:szCs w:val="22"/>
                  <w:lang w:eastAsia="en-US"/>
                </w:rPr>
                <w:id w:val="703989249"/>
                <w14:checkbox>
                  <w14:checked w14:val="1"/>
                  <w14:checkedState w14:val="2612" w14:font="MS Gothic"/>
                  <w14:uncheckedState w14:val="2610" w14:font="MS Gothic"/>
                </w14:checkbox>
              </w:sdtPr>
              <w:sdtEndPr/>
              <w:sdtContent>
                <w:r w:rsidR="00741E38" w:rsidRPr="00903B57">
                  <w:rPr>
                    <w:rFonts w:ascii="Segoe UI Symbol" w:eastAsia="Calibri" w:hAnsi="Segoe UI Symbol" w:cs="Segoe UI Symbol"/>
                    <w:sz w:val="22"/>
                    <w:szCs w:val="22"/>
                    <w:lang w:eastAsia="en-US"/>
                  </w:rPr>
                  <w:t>☐</w:t>
                </w:r>
              </w:sdtContent>
            </w:sdt>
            <w:r w:rsidR="00741E38" w:rsidRPr="00903B57">
              <w:rPr>
                <w:rFonts w:ascii="Arial Narrow" w:eastAsia="Arial Narrow" w:hAnsi="Arial Narrow" w:cs="Arial Narrow"/>
                <w:sz w:val="28"/>
                <w:szCs w:val="28"/>
                <w:lang w:eastAsia="zh-CN"/>
              </w:rPr>
              <w:t xml:space="preserve"> </w:t>
            </w:r>
            <w:r w:rsidR="00741E38" w:rsidRPr="00903B57">
              <w:rPr>
                <w:rFonts w:ascii="Arial" w:hAnsi="Arial" w:cs="Arial"/>
                <w:sz w:val="22"/>
                <w:szCs w:val="22"/>
                <w:lang w:eastAsia="zh-CN"/>
              </w:rPr>
              <w:t xml:space="preserve">Si la personne présente refuse de signer le récépissé, veuillez cocher cette case. </w:t>
            </w:r>
          </w:p>
          <w:p w14:paraId="65130B66" w14:textId="77777777" w:rsidR="00741E38" w:rsidRPr="00903B57" w:rsidRDefault="003C0BB4" w:rsidP="00741E38">
            <w:pPr>
              <w:suppressAutoHyphens/>
              <w:rPr>
                <w:lang w:eastAsia="zh-CN"/>
              </w:rPr>
            </w:pPr>
            <w:sdt>
              <w:sdtPr>
                <w:rPr>
                  <w:rFonts w:ascii="Calibri" w:eastAsia="Calibri" w:hAnsi="Calibri"/>
                  <w:sz w:val="22"/>
                  <w:szCs w:val="22"/>
                  <w:lang w:eastAsia="en-US"/>
                </w:rPr>
                <w:id w:val="-1981303100"/>
                <w14:checkbox>
                  <w14:checked w14:val="1"/>
                  <w14:checkedState w14:val="2612" w14:font="MS Gothic"/>
                  <w14:uncheckedState w14:val="2610" w14:font="MS Gothic"/>
                </w14:checkbox>
              </w:sdtPr>
              <w:sdtEndPr/>
              <w:sdtContent>
                <w:r w:rsidR="00741E38" w:rsidRPr="00903B57">
                  <w:rPr>
                    <w:rFonts w:ascii="Segoe UI Symbol" w:eastAsia="Calibri" w:hAnsi="Segoe UI Symbol" w:cs="Segoe UI Symbol"/>
                    <w:sz w:val="22"/>
                    <w:szCs w:val="22"/>
                    <w:lang w:eastAsia="en-US"/>
                  </w:rPr>
                  <w:t>☐</w:t>
                </w:r>
              </w:sdtContent>
            </w:sdt>
            <w:r w:rsidR="00741E38" w:rsidRPr="00903B57">
              <w:rPr>
                <w:rFonts w:ascii="Arial" w:eastAsia="Arial" w:hAnsi="Arial" w:cs="Arial"/>
                <w:sz w:val="22"/>
                <w:szCs w:val="22"/>
                <w:lang w:eastAsia="zh-CN"/>
              </w:rPr>
              <w:t xml:space="preserve"> </w:t>
            </w:r>
            <w:r w:rsidR="00741E38" w:rsidRPr="00903B57">
              <w:rPr>
                <w:rFonts w:ascii="Arial" w:hAnsi="Arial" w:cs="Arial"/>
                <w:sz w:val="22"/>
                <w:szCs w:val="22"/>
                <w:lang w:eastAsia="zh-CN"/>
              </w:rPr>
              <w:t>Si la personne protégée ne peut pas signer le récépissé, veuillez cocher cette case.</w:t>
            </w:r>
          </w:p>
          <w:p w14:paraId="26A940FE" w14:textId="77777777" w:rsidR="00741E38" w:rsidRPr="00903B57" w:rsidRDefault="00741E38" w:rsidP="00741E38">
            <w:pPr>
              <w:suppressAutoHyphens/>
              <w:snapToGrid w:val="0"/>
              <w:rPr>
                <w:rFonts w:ascii="Arial" w:hAnsi="Arial" w:cs="Arial"/>
                <w:sz w:val="22"/>
                <w:szCs w:val="22"/>
                <w:lang w:eastAsia="zh-CN"/>
              </w:rPr>
            </w:pPr>
          </w:p>
        </w:tc>
        <w:tc>
          <w:tcPr>
            <w:tcW w:w="5255" w:type="dxa"/>
            <w:tcBorders>
              <w:top w:val="single" w:sz="4" w:space="0" w:color="000001"/>
              <w:left w:val="single" w:sz="4" w:space="0" w:color="000001"/>
              <w:bottom w:val="single" w:sz="4" w:space="0" w:color="000001"/>
              <w:right w:val="single" w:sz="4" w:space="0" w:color="000001"/>
            </w:tcBorders>
          </w:tcPr>
          <w:p w14:paraId="7BF5095F" w14:textId="77777777" w:rsidR="00741E38" w:rsidRDefault="00741E38" w:rsidP="00741E38">
            <w:pPr>
              <w:suppressAutoHyphens/>
              <w:snapToGrid w:val="0"/>
              <w:contextualSpacing/>
              <w:rPr>
                <w:rFonts w:ascii="Arial" w:hAnsi="Arial" w:cs="Arial"/>
                <w:sz w:val="22"/>
                <w:szCs w:val="22"/>
                <w:lang w:eastAsia="zh-CN"/>
              </w:rPr>
            </w:pPr>
          </w:p>
          <w:p w14:paraId="462F0A31" w14:textId="5203EF02" w:rsidR="00741E38" w:rsidRPr="00903B57" w:rsidRDefault="00741E38" w:rsidP="00741E38">
            <w:pPr>
              <w:suppressAutoHyphens/>
              <w:snapToGrid w:val="0"/>
              <w:contextualSpacing/>
              <w:rPr>
                <w:rFonts w:ascii="Arial" w:hAnsi="Arial" w:cs="Arial"/>
                <w:sz w:val="22"/>
                <w:szCs w:val="22"/>
                <w:lang w:eastAsia="zh-CN"/>
              </w:rPr>
            </w:pPr>
            <w:r w:rsidRPr="00903B57">
              <w:rPr>
                <w:rFonts w:ascii="Arial" w:hAnsi="Arial" w:cs="Arial"/>
                <w:sz w:val="22"/>
                <w:szCs w:val="22"/>
                <w:lang w:eastAsia="zh-CN"/>
              </w:rPr>
              <w:t>Mention : « je certifie avoir pris connaissance des présents documents »</w:t>
            </w:r>
          </w:p>
          <w:p w14:paraId="15A6E34D" w14:textId="77777777" w:rsidR="00741E38" w:rsidRPr="00903B57" w:rsidRDefault="00741E38" w:rsidP="00741E38">
            <w:pPr>
              <w:suppressAutoHyphens/>
              <w:snapToGrid w:val="0"/>
              <w:rPr>
                <w:rFonts w:ascii="Arial" w:hAnsi="Arial" w:cs="Arial"/>
                <w:sz w:val="22"/>
                <w:szCs w:val="22"/>
                <w:lang w:eastAsia="zh-CN"/>
              </w:rPr>
            </w:pPr>
          </w:p>
          <w:p w14:paraId="3E6AD139" w14:textId="77777777" w:rsidR="00741E38" w:rsidRPr="00903B57" w:rsidRDefault="00741E38" w:rsidP="00741E38">
            <w:pPr>
              <w:suppressAutoHyphens/>
              <w:snapToGrid w:val="0"/>
              <w:rPr>
                <w:rFonts w:ascii="Arial" w:hAnsi="Arial" w:cs="Arial"/>
                <w:sz w:val="22"/>
                <w:szCs w:val="22"/>
                <w:lang w:eastAsia="zh-CN"/>
              </w:rPr>
            </w:pPr>
          </w:p>
          <w:p w14:paraId="22E93FCA" w14:textId="77777777" w:rsidR="00741E38" w:rsidRPr="00903B57" w:rsidRDefault="00741E38" w:rsidP="00741E38">
            <w:pPr>
              <w:suppressAutoHyphens/>
              <w:snapToGrid w:val="0"/>
              <w:rPr>
                <w:rFonts w:ascii="Arial" w:hAnsi="Arial" w:cs="Arial"/>
                <w:sz w:val="22"/>
                <w:szCs w:val="22"/>
                <w:lang w:eastAsia="zh-CN"/>
              </w:rPr>
            </w:pPr>
          </w:p>
          <w:p w14:paraId="6940F82E" w14:textId="77777777" w:rsidR="00741E38" w:rsidRPr="00903B57" w:rsidRDefault="003C0BB4" w:rsidP="00741E38">
            <w:pPr>
              <w:suppressAutoHyphens/>
              <w:rPr>
                <w:rFonts w:ascii="Arial" w:hAnsi="Arial" w:cs="Arial"/>
                <w:sz w:val="22"/>
                <w:szCs w:val="22"/>
                <w:lang w:eastAsia="zh-CN"/>
              </w:rPr>
            </w:pPr>
            <w:sdt>
              <w:sdtPr>
                <w:rPr>
                  <w:rFonts w:ascii="Calibri" w:eastAsia="Calibri" w:hAnsi="Calibri"/>
                  <w:sz w:val="22"/>
                  <w:szCs w:val="22"/>
                  <w:lang w:eastAsia="en-US"/>
                </w:rPr>
                <w:id w:val="-2016612256"/>
                <w14:checkbox>
                  <w14:checked w14:val="1"/>
                  <w14:checkedState w14:val="2612" w14:font="MS Gothic"/>
                  <w14:uncheckedState w14:val="2610" w14:font="MS Gothic"/>
                </w14:checkbox>
              </w:sdtPr>
              <w:sdtEndPr/>
              <w:sdtContent>
                <w:r w:rsidR="00741E38" w:rsidRPr="00903B57">
                  <w:rPr>
                    <w:rFonts w:ascii="Segoe UI Symbol" w:eastAsia="Calibri" w:hAnsi="Segoe UI Symbol" w:cs="Segoe UI Symbol"/>
                    <w:sz w:val="22"/>
                    <w:szCs w:val="22"/>
                    <w:lang w:eastAsia="en-US"/>
                  </w:rPr>
                  <w:t>☐</w:t>
                </w:r>
              </w:sdtContent>
            </w:sdt>
            <w:r w:rsidR="00741E38" w:rsidRPr="00903B57">
              <w:rPr>
                <w:rFonts w:ascii="Arial Narrow" w:eastAsia="Arial Narrow" w:hAnsi="Arial Narrow" w:cs="Arial Narrow"/>
                <w:sz w:val="28"/>
                <w:szCs w:val="28"/>
                <w:lang w:eastAsia="zh-CN"/>
              </w:rPr>
              <w:t xml:space="preserve"> </w:t>
            </w:r>
            <w:r w:rsidR="00741E38" w:rsidRPr="00903B57">
              <w:rPr>
                <w:rFonts w:ascii="Arial" w:hAnsi="Arial" w:cs="Arial"/>
                <w:sz w:val="22"/>
                <w:szCs w:val="22"/>
                <w:lang w:eastAsia="zh-CN"/>
              </w:rPr>
              <w:t xml:space="preserve">Si la personne présente refuse de signer le récépissé, veuillez cocher cette case. </w:t>
            </w:r>
          </w:p>
          <w:p w14:paraId="7C7DE7B5" w14:textId="77777777" w:rsidR="00741E38" w:rsidRPr="00903B57" w:rsidRDefault="00741E38" w:rsidP="00741E38">
            <w:pPr>
              <w:suppressAutoHyphens/>
              <w:rPr>
                <w:lang w:eastAsia="zh-CN"/>
              </w:rPr>
            </w:pPr>
          </w:p>
          <w:p w14:paraId="052EF348" w14:textId="77777777" w:rsidR="00741E38" w:rsidRPr="00903B57" w:rsidRDefault="00741E38" w:rsidP="00741E38">
            <w:pPr>
              <w:suppressAutoHyphens/>
              <w:snapToGrid w:val="0"/>
              <w:rPr>
                <w:rFonts w:ascii="Arial Narrow" w:hAnsi="Arial Narrow" w:cs="Arial Narrow"/>
                <w:sz w:val="8"/>
                <w:szCs w:val="8"/>
                <w:lang w:eastAsia="zh-CN"/>
              </w:rPr>
            </w:pPr>
          </w:p>
        </w:tc>
      </w:tr>
      <w:tr w:rsidR="00741E38" w:rsidRPr="00903B57" w14:paraId="27BD0F9A" w14:textId="77777777" w:rsidTr="00741E38">
        <w:trPr>
          <w:trHeight w:val="1681"/>
        </w:trPr>
        <w:tc>
          <w:tcPr>
            <w:tcW w:w="10642" w:type="dxa"/>
            <w:gridSpan w:val="2"/>
            <w:tcBorders>
              <w:top w:val="single" w:sz="4" w:space="0" w:color="000001"/>
              <w:left w:val="single" w:sz="4" w:space="0" w:color="000001"/>
              <w:bottom w:val="single" w:sz="4" w:space="0" w:color="000001"/>
              <w:right w:val="single" w:sz="4" w:space="0" w:color="000001"/>
            </w:tcBorders>
            <w:vAlign w:val="center"/>
          </w:tcPr>
          <w:p w14:paraId="3FD68B26" w14:textId="77777777" w:rsidR="00741E38" w:rsidRDefault="00741E38" w:rsidP="00741E38">
            <w:pPr>
              <w:suppressAutoHyphens/>
              <w:rPr>
                <w:rFonts w:ascii="Arial" w:hAnsi="Arial" w:cs="Arial"/>
                <w:sz w:val="22"/>
                <w:szCs w:val="22"/>
                <w:lang w:eastAsia="zh-CN"/>
              </w:rPr>
            </w:pPr>
          </w:p>
          <w:p w14:paraId="79BE32A8" w14:textId="1B0C3EEB" w:rsidR="00741E38" w:rsidRPr="00903B57" w:rsidRDefault="00741E38" w:rsidP="00741E38">
            <w:pPr>
              <w:suppressAutoHyphens/>
              <w:rPr>
                <w:rFonts w:ascii="Arial" w:hAnsi="Arial" w:cs="Arial"/>
                <w:sz w:val="22"/>
                <w:szCs w:val="22"/>
                <w:lang w:eastAsia="zh-CN"/>
              </w:rPr>
            </w:pPr>
            <w:r w:rsidRPr="00903B57">
              <w:rPr>
                <w:rFonts w:ascii="Arial" w:hAnsi="Arial" w:cs="Arial"/>
                <w:sz w:val="22"/>
                <w:szCs w:val="22"/>
                <w:lang w:eastAsia="zh-CN"/>
              </w:rPr>
              <w:t xml:space="preserve">Fait le :                               à #7:VilleAdresseActuelle# </w:t>
            </w:r>
          </w:p>
          <w:p w14:paraId="10AA445B" w14:textId="77777777" w:rsidR="00741E38" w:rsidRPr="00903B57" w:rsidRDefault="00741E38" w:rsidP="00741E38">
            <w:pPr>
              <w:suppressAutoHyphens/>
              <w:rPr>
                <w:rFonts w:ascii="Arial" w:hAnsi="Arial" w:cs="Arial"/>
                <w:sz w:val="22"/>
                <w:szCs w:val="22"/>
                <w:lang w:eastAsia="zh-CN"/>
              </w:rPr>
            </w:pPr>
            <w:r w:rsidRPr="00903B57">
              <w:rPr>
                <w:rFonts w:ascii="Arial" w:hAnsi="Arial" w:cs="Arial"/>
                <w:sz w:val="22"/>
                <w:szCs w:val="22"/>
                <w:lang w:eastAsia="zh-CN"/>
              </w:rPr>
              <w:t xml:space="preserve">Adresse : #7:AdresseActuelle1# #7:AdresseActuelle2# #7:AdresseActuelle3# </w:t>
            </w:r>
          </w:p>
          <w:p w14:paraId="6F0D0B22" w14:textId="77777777" w:rsidR="00741E38" w:rsidRPr="00903B57" w:rsidRDefault="00741E38" w:rsidP="00741E38">
            <w:pPr>
              <w:suppressAutoHyphens/>
              <w:rPr>
                <w:rFonts w:ascii="Arial" w:hAnsi="Arial" w:cs="Arial"/>
                <w:sz w:val="22"/>
                <w:szCs w:val="22"/>
                <w:lang w:eastAsia="zh-CN"/>
              </w:rPr>
            </w:pPr>
            <w:r w:rsidRPr="00903B57">
              <w:rPr>
                <w:rFonts w:ascii="Arial" w:hAnsi="Arial" w:cs="Arial"/>
                <w:sz w:val="22"/>
                <w:szCs w:val="22"/>
                <w:lang w:eastAsia="zh-CN"/>
              </w:rPr>
              <w:t>#7:CPAdresseActuelle# #7:VilleAdresseActuelle#</w:t>
            </w:r>
          </w:p>
          <w:p w14:paraId="6270FA68" w14:textId="77777777" w:rsidR="00741E38" w:rsidRPr="00903B57" w:rsidRDefault="00741E38" w:rsidP="00741E38">
            <w:pPr>
              <w:suppressAutoHyphens/>
              <w:rPr>
                <w:rFonts w:ascii="Arial" w:hAnsi="Arial" w:cs="Arial"/>
                <w:sz w:val="22"/>
                <w:szCs w:val="22"/>
                <w:lang w:eastAsia="zh-CN"/>
              </w:rPr>
            </w:pPr>
          </w:p>
          <w:p w14:paraId="234346B8" w14:textId="77777777" w:rsidR="00741E38" w:rsidRPr="00903B57" w:rsidRDefault="00741E38" w:rsidP="00741E38">
            <w:pPr>
              <w:suppressAutoHyphens/>
              <w:rPr>
                <w:rFonts w:ascii="Arial" w:hAnsi="Arial" w:cs="Arial"/>
                <w:b/>
                <w:sz w:val="22"/>
                <w:szCs w:val="22"/>
                <w:lang w:eastAsia="zh-CN"/>
              </w:rPr>
            </w:pPr>
            <w:r w:rsidRPr="00903B57">
              <w:rPr>
                <w:rFonts w:ascii="Arial" w:hAnsi="Arial" w:cs="Arial"/>
                <w:b/>
                <w:sz w:val="22"/>
                <w:szCs w:val="22"/>
                <w:lang w:eastAsia="zh-CN"/>
              </w:rPr>
              <w:t xml:space="preserve">Signatures : </w:t>
            </w:r>
          </w:p>
          <w:p w14:paraId="66FCB9A3" w14:textId="77777777" w:rsidR="00741E38" w:rsidRPr="00903B57" w:rsidRDefault="00741E38" w:rsidP="00741E38">
            <w:pPr>
              <w:suppressAutoHyphens/>
              <w:rPr>
                <w:rFonts w:ascii="Arial" w:hAnsi="Arial" w:cs="Arial"/>
                <w:sz w:val="22"/>
                <w:szCs w:val="22"/>
                <w:lang w:eastAsia="zh-CN"/>
              </w:rPr>
            </w:pPr>
          </w:p>
          <w:p w14:paraId="086A9648" w14:textId="77777777" w:rsidR="00741E38" w:rsidRPr="00903B57" w:rsidRDefault="00741E38" w:rsidP="00741E38">
            <w:pPr>
              <w:suppressAutoHyphens/>
              <w:rPr>
                <w:rFonts w:ascii="Arial" w:hAnsi="Arial" w:cs="Arial"/>
                <w:sz w:val="22"/>
                <w:szCs w:val="22"/>
                <w:lang w:eastAsia="zh-CN"/>
              </w:rPr>
            </w:pPr>
          </w:p>
          <w:p w14:paraId="7C14097E" w14:textId="77777777" w:rsidR="00741E38" w:rsidRPr="00903B57" w:rsidRDefault="00741E38" w:rsidP="00741E38">
            <w:pPr>
              <w:suppressAutoHyphens/>
              <w:rPr>
                <w:rFonts w:ascii="Arial" w:hAnsi="Arial" w:cs="Arial"/>
                <w:sz w:val="22"/>
                <w:szCs w:val="22"/>
                <w:lang w:eastAsia="zh-CN"/>
              </w:rPr>
            </w:pPr>
          </w:p>
        </w:tc>
      </w:tr>
    </w:tbl>
    <w:p w14:paraId="23CCC634" w14:textId="77777777" w:rsidR="00903B57" w:rsidRPr="00903B57" w:rsidRDefault="00903B57" w:rsidP="00903B57">
      <w:pPr>
        <w:suppressAutoHyphens/>
        <w:rPr>
          <w:sz w:val="18"/>
          <w:lang w:eastAsia="zh-CN"/>
        </w:rPr>
        <w:sectPr w:rsidR="00903B57" w:rsidRPr="00903B57" w:rsidSect="00903B57">
          <w:headerReference w:type="default" r:id="rId79"/>
          <w:footerReference w:type="default" r:id="rId80"/>
          <w:pgSz w:w="11906" w:h="16838"/>
          <w:pgMar w:top="993" w:right="991" w:bottom="567" w:left="1418" w:header="1474" w:footer="129" w:gutter="0"/>
          <w:cols w:space="720"/>
          <w:formProt w:val="0"/>
          <w:docGrid w:linePitch="360"/>
        </w:sectPr>
      </w:pPr>
    </w:p>
    <w:p w14:paraId="21480D7C" w14:textId="77777777" w:rsidR="00903B57" w:rsidRPr="00903B57" w:rsidRDefault="00903B57" w:rsidP="00903B57">
      <w:pPr>
        <w:spacing w:after="160" w:line="259" w:lineRule="auto"/>
        <w:ind w:left="4254" w:right="-289" w:firstLine="709"/>
        <w:jc w:val="center"/>
        <w:rPr>
          <w:rFonts w:ascii="Calibri" w:eastAsia="Calibri" w:hAnsi="Calibri" w:cs="Calibri"/>
          <w:b/>
          <w:bCs/>
          <w:sz w:val="20"/>
          <w:szCs w:val="20"/>
          <w:u w:val="single"/>
          <w:lang w:eastAsia="en-US"/>
        </w:rPr>
      </w:pPr>
      <w:r w:rsidRPr="00903B57">
        <w:rPr>
          <w:rFonts w:ascii="Calibri" w:eastAsia="Calibri" w:hAnsi="Calibri" w:cs="Calibri"/>
          <w:b/>
          <w:bCs/>
          <w:sz w:val="20"/>
          <w:szCs w:val="20"/>
          <w:u w:val="single"/>
          <w:lang w:eastAsia="en-US"/>
        </w:rPr>
        <w:lastRenderedPageBreak/>
        <w:t xml:space="preserve">Date : </w:t>
      </w:r>
    </w:p>
    <w:p w14:paraId="643A0139" w14:textId="77777777" w:rsidR="00903B57" w:rsidRPr="00903B57" w:rsidRDefault="00903B57" w:rsidP="00903B57">
      <w:pPr>
        <w:pBdr>
          <w:top w:val="single" w:sz="4" w:space="1" w:color="00000A"/>
          <w:left w:val="single" w:sz="4" w:space="4" w:color="00000A"/>
          <w:bottom w:val="single" w:sz="4" w:space="12" w:color="00000A"/>
          <w:right w:val="single" w:sz="4" w:space="0" w:color="00000A"/>
        </w:pBdr>
        <w:spacing w:before="120"/>
        <w:ind w:right="-567" w:hanging="567"/>
        <w:jc w:val="center"/>
        <w:rPr>
          <w:rFonts w:ascii="Calibri" w:hAnsi="Calibri" w:cs="Calibri"/>
          <w:b/>
          <w:bCs/>
          <w:sz w:val="30"/>
          <w:szCs w:val="30"/>
        </w:rPr>
      </w:pPr>
      <w:r w:rsidRPr="00903B57">
        <w:rPr>
          <w:rFonts w:ascii="Calibri" w:hAnsi="Calibri" w:cs="Calibri"/>
          <w:b/>
          <w:bCs/>
          <w:sz w:val="30"/>
          <w:szCs w:val="30"/>
        </w:rPr>
        <w:t>Formulaire de désignation de la personne de confiance</w:t>
      </w:r>
    </w:p>
    <w:p w14:paraId="204DC3DF" w14:textId="77777777" w:rsidR="00903B57" w:rsidRPr="00903B57" w:rsidRDefault="00903B57" w:rsidP="00903B57">
      <w:pPr>
        <w:pBdr>
          <w:top w:val="single" w:sz="4" w:space="1" w:color="00000A"/>
          <w:left w:val="single" w:sz="4" w:space="4" w:color="00000A"/>
          <w:bottom w:val="single" w:sz="4" w:space="12" w:color="00000A"/>
          <w:right w:val="single" w:sz="4" w:space="0" w:color="00000A"/>
        </w:pBdr>
        <w:spacing w:before="120"/>
        <w:ind w:right="-567" w:hanging="567"/>
        <w:jc w:val="center"/>
        <w:rPr>
          <w:rFonts w:ascii="Calibri" w:eastAsia="Calibri" w:hAnsi="Calibri"/>
          <w:i/>
          <w:sz w:val="20"/>
          <w:szCs w:val="22"/>
          <w:lang w:eastAsia="en-US"/>
        </w:rPr>
      </w:pPr>
      <w:r w:rsidRPr="00903B57">
        <w:rPr>
          <w:rFonts w:ascii="Calibri" w:hAnsi="Calibri" w:cs="Calibri"/>
          <w:bCs/>
          <w:i/>
          <w:sz w:val="28"/>
          <w:szCs w:val="30"/>
        </w:rPr>
        <w:t xml:space="preserve">Conformément à </w:t>
      </w:r>
      <w:hyperlink r:id="rId81">
        <w:r w:rsidRPr="00903B57">
          <w:rPr>
            <w:rFonts w:ascii="Calibri" w:eastAsia="Calibri" w:hAnsi="Calibri" w:cs="Calibri"/>
            <w:i/>
            <w:color w:val="0070C0"/>
            <w:sz w:val="28"/>
            <w:szCs w:val="30"/>
            <w:u w:val="single"/>
          </w:rPr>
          <w:t>l’article L.311-5-1 du code de l’action sociale et des familles</w:t>
        </w:r>
      </w:hyperlink>
    </w:p>
    <w:p w14:paraId="62600585" w14:textId="77777777" w:rsidR="00903B57" w:rsidRPr="00903B57" w:rsidRDefault="00903B57" w:rsidP="00903B57">
      <w:pPr>
        <w:ind w:right="-289"/>
        <w:jc w:val="center"/>
        <w:rPr>
          <w:rFonts w:ascii="Calibri" w:hAnsi="Calibri" w:cs="Calibri"/>
          <w:b/>
          <w:bCs/>
          <w:sz w:val="16"/>
          <w:szCs w:val="16"/>
          <w:u w:val="single"/>
        </w:rPr>
      </w:pPr>
    </w:p>
    <w:p w14:paraId="18C0B269" w14:textId="77777777" w:rsidR="00903B57" w:rsidRPr="00903B57" w:rsidRDefault="00903B57" w:rsidP="00903B57">
      <w:pPr>
        <w:ind w:right="-289"/>
        <w:jc w:val="center"/>
        <w:rPr>
          <w:rFonts w:ascii="Calibri" w:hAnsi="Calibri" w:cs="Calibri"/>
          <w:b/>
          <w:bCs/>
          <w:sz w:val="22"/>
          <w:szCs w:val="20"/>
          <w:u w:val="single"/>
        </w:rPr>
      </w:pPr>
      <w:r w:rsidRPr="00903B57">
        <w:rPr>
          <w:rFonts w:ascii="Calibri" w:hAnsi="Calibri" w:cs="Calibri"/>
          <w:b/>
          <w:bCs/>
          <w:sz w:val="22"/>
          <w:szCs w:val="20"/>
          <w:u w:val="single"/>
        </w:rPr>
        <w:t>Le mandat de protection</w:t>
      </w:r>
    </w:p>
    <w:p w14:paraId="3389199F" w14:textId="77777777" w:rsidR="00903B57" w:rsidRPr="00903B57" w:rsidRDefault="00903B57" w:rsidP="00903B57">
      <w:pPr>
        <w:ind w:right="-289"/>
        <w:jc w:val="center"/>
        <w:rPr>
          <w:rFonts w:ascii="Calibri" w:hAnsi="Calibri" w:cs="Calibri"/>
          <w:b/>
          <w:bCs/>
          <w:sz w:val="16"/>
          <w:szCs w:val="16"/>
          <w:u w:val="single"/>
        </w:rPr>
      </w:pPr>
    </w:p>
    <w:tbl>
      <w:tblPr>
        <w:tblW w:w="10751" w:type="dxa"/>
        <w:tblInd w:w="-64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57" w:type="dxa"/>
          <w:left w:w="52" w:type="dxa"/>
          <w:bottom w:w="57" w:type="dxa"/>
          <w:right w:w="57" w:type="dxa"/>
        </w:tblCellMar>
        <w:tblLook w:val="04A0" w:firstRow="1" w:lastRow="0" w:firstColumn="1" w:lastColumn="0" w:noHBand="0" w:noVBand="1"/>
      </w:tblPr>
      <w:tblGrid>
        <w:gridCol w:w="10751"/>
      </w:tblGrid>
      <w:tr w:rsidR="00903B57" w:rsidRPr="00903B57" w14:paraId="0298BA0E" w14:textId="77777777" w:rsidTr="00EA1664">
        <w:trPr>
          <w:trHeight w:val="2171"/>
        </w:trPr>
        <w:tc>
          <w:tcPr>
            <w:tcW w:w="10751" w:type="dxa"/>
            <w:tcBorders>
              <w:top w:val="single" w:sz="4" w:space="0" w:color="00000A"/>
              <w:left w:val="single" w:sz="4" w:space="0" w:color="00000A"/>
              <w:bottom w:val="single" w:sz="4" w:space="0" w:color="00000A"/>
              <w:right w:val="single" w:sz="4" w:space="0" w:color="00000A"/>
            </w:tcBorders>
          </w:tcPr>
          <w:p w14:paraId="2DA8BA6F" w14:textId="77777777" w:rsidR="00903B57" w:rsidRPr="00903B57" w:rsidRDefault="00903B57" w:rsidP="00903B57">
            <w:pPr>
              <w:rPr>
                <w:rFonts w:ascii="Calibri" w:hAnsi="Calibri" w:cs="Calibri"/>
                <w:b/>
                <w:bCs/>
                <w:sz w:val="20"/>
                <w:szCs w:val="20"/>
              </w:rPr>
            </w:pPr>
          </w:p>
          <w:p w14:paraId="3D050DB7" w14:textId="77777777" w:rsidR="00903B57" w:rsidRPr="00903B57" w:rsidRDefault="00903B57" w:rsidP="00903B57">
            <w:pPr>
              <w:jc w:val="both"/>
              <w:rPr>
                <w:rFonts w:ascii="Calibri" w:hAnsi="Calibri" w:cs="Calibri"/>
                <w:b/>
                <w:bCs/>
                <w:sz w:val="20"/>
                <w:szCs w:val="20"/>
              </w:rPr>
            </w:pPr>
            <w:r w:rsidRPr="00903B57">
              <w:rPr>
                <w:rFonts w:ascii="Calibri" w:hAnsi="Calibri" w:cs="Calibri"/>
                <w:b/>
                <w:bCs/>
                <w:sz w:val="20"/>
                <w:szCs w:val="20"/>
              </w:rPr>
              <w:t>Nom </w:t>
            </w:r>
            <w:r w:rsidRPr="00903B57">
              <w:rPr>
                <w:rFonts w:ascii="Calibri" w:hAnsi="Calibri" w:cs="Calibri"/>
                <w:bCs/>
                <w:sz w:val="20"/>
                <w:szCs w:val="20"/>
              </w:rPr>
              <w:t>et</w:t>
            </w:r>
            <w:r w:rsidRPr="00903B57">
              <w:rPr>
                <w:rFonts w:ascii="Calibri" w:hAnsi="Calibri" w:cs="Calibri"/>
                <w:b/>
                <w:bCs/>
                <w:sz w:val="20"/>
                <w:szCs w:val="20"/>
              </w:rPr>
              <w:t xml:space="preserve"> Prénom : #3:LongPrefixe# #1+Nom# #1+Prenom# </w:t>
            </w:r>
          </w:p>
          <w:p w14:paraId="05EBF3B6" w14:textId="77777777" w:rsidR="00903B57" w:rsidRPr="00903B57" w:rsidRDefault="00903B57" w:rsidP="00903B57">
            <w:pPr>
              <w:jc w:val="both"/>
              <w:rPr>
                <w:rFonts w:ascii="Calibri" w:hAnsi="Calibri" w:cs="Calibri"/>
                <w:b/>
                <w:bCs/>
                <w:sz w:val="20"/>
                <w:szCs w:val="20"/>
              </w:rPr>
            </w:pPr>
          </w:p>
          <w:p w14:paraId="47F13282" w14:textId="77777777" w:rsidR="00903B57" w:rsidRPr="00903B57" w:rsidRDefault="00903B57" w:rsidP="00903B57">
            <w:pPr>
              <w:ind w:right="-67"/>
              <w:jc w:val="both"/>
              <w:rPr>
                <w:rFonts w:ascii="Calibri" w:hAnsi="Calibri" w:cs="Calibri"/>
                <w:sz w:val="20"/>
                <w:szCs w:val="20"/>
              </w:rPr>
            </w:pPr>
            <w:r w:rsidRPr="00903B57">
              <w:rPr>
                <w:rFonts w:ascii="Calibri" w:hAnsi="Calibri" w:cs="Calibri"/>
                <w:sz w:val="20"/>
                <w:szCs w:val="20"/>
              </w:rPr>
              <w:t>Un mandat de protection à votre égard nous a été confié par le Juge du tribunal de : #102:VilleTribunal#</w:t>
            </w:r>
          </w:p>
          <w:p w14:paraId="0B2B7135" w14:textId="77777777" w:rsidR="00903B57" w:rsidRPr="00903B57" w:rsidRDefault="00903B57" w:rsidP="00903B57">
            <w:pPr>
              <w:ind w:right="-289"/>
              <w:jc w:val="both"/>
              <w:rPr>
                <w:rFonts w:ascii="Calibri" w:hAnsi="Calibri" w:cs="Calibri"/>
                <w:sz w:val="20"/>
                <w:szCs w:val="20"/>
              </w:rPr>
            </w:pPr>
          </w:p>
          <w:p w14:paraId="1CA2B8C6" w14:textId="77777777" w:rsidR="00903B57" w:rsidRPr="00903B57" w:rsidRDefault="00903B57" w:rsidP="00903B57">
            <w:pPr>
              <w:rPr>
                <w:rFonts w:ascii="Calibri" w:hAnsi="Calibri" w:cs="Calibri"/>
                <w:sz w:val="20"/>
                <w:szCs w:val="20"/>
              </w:rPr>
            </w:pPr>
            <w:r w:rsidRPr="00903B57">
              <w:rPr>
                <w:rFonts w:ascii="Calibri" w:hAnsi="Calibri" w:cs="Calibri"/>
                <w:sz w:val="20"/>
                <w:szCs w:val="20"/>
              </w:rPr>
              <w:t>Il s’agit d’une mesure de : #26:TypeMandat#</w:t>
            </w:r>
          </w:p>
          <w:p w14:paraId="29975873" w14:textId="77777777" w:rsidR="00903B57" w:rsidRPr="00903B57" w:rsidRDefault="00903B57" w:rsidP="00903B57">
            <w:pPr>
              <w:rPr>
                <w:rFonts w:ascii="Calibri" w:hAnsi="Calibri" w:cs="Calibri"/>
                <w:sz w:val="20"/>
                <w:szCs w:val="20"/>
              </w:rPr>
            </w:pPr>
          </w:p>
          <w:p w14:paraId="2E29096C" w14:textId="77777777" w:rsidR="00903B57" w:rsidRPr="00903B57" w:rsidRDefault="00903B57" w:rsidP="00903B57">
            <w:pPr>
              <w:jc w:val="both"/>
              <w:rPr>
                <w:rFonts w:ascii="Calibri" w:hAnsi="Calibri" w:cs="Calibri"/>
                <w:sz w:val="20"/>
                <w:szCs w:val="20"/>
              </w:rPr>
            </w:pPr>
            <w:r w:rsidRPr="00903B57">
              <w:rPr>
                <w:rFonts w:ascii="Calibri" w:hAnsi="Calibri" w:cs="Calibri"/>
                <w:sz w:val="20"/>
                <w:szCs w:val="20"/>
              </w:rPr>
              <w:t>En date du :</w:t>
            </w:r>
            <w:r w:rsidRPr="00903B57">
              <w:rPr>
                <w:rFonts w:ascii="Calibri" w:hAnsi="Calibri" w:cs="Calibri"/>
                <w:color w:val="A6A6A6"/>
                <w:sz w:val="20"/>
                <w:szCs w:val="20"/>
              </w:rPr>
              <w:t xml:space="preserve"> </w:t>
            </w:r>
            <w:r w:rsidRPr="00903B57">
              <w:rPr>
                <w:rFonts w:ascii="Calibri" w:hAnsi="Calibri" w:cs="Calibri"/>
                <w:sz w:val="20"/>
                <w:szCs w:val="20"/>
              </w:rPr>
              <w:t>#26:mDateDecisionMesure#                     Pour une durée de : #26:DureeMesureMois# mois</w:t>
            </w:r>
          </w:p>
          <w:p w14:paraId="775B3F4F" w14:textId="77777777" w:rsidR="00903B57" w:rsidRPr="00903B57" w:rsidRDefault="00903B57" w:rsidP="00903B57">
            <w:pPr>
              <w:rPr>
                <w:rFonts w:ascii="Calibri" w:hAnsi="Calibri" w:cs="Calibri"/>
                <w:sz w:val="20"/>
                <w:szCs w:val="20"/>
              </w:rPr>
            </w:pPr>
          </w:p>
        </w:tc>
      </w:tr>
    </w:tbl>
    <w:p w14:paraId="38266468" w14:textId="77777777" w:rsidR="00903B57" w:rsidRPr="00903B57" w:rsidRDefault="00903B57" w:rsidP="00903B57">
      <w:pPr>
        <w:ind w:right="-289"/>
        <w:jc w:val="center"/>
        <w:rPr>
          <w:rFonts w:ascii="Calibri" w:hAnsi="Calibri" w:cs="Calibri"/>
          <w:b/>
          <w:bCs/>
          <w:sz w:val="20"/>
          <w:szCs w:val="20"/>
          <w:u w:val="single"/>
        </w:rPr>
      </w:pPr>
    </w:p>
    <w:p w14:paraId="33E6C1E6" w14:textId="77777777" w:rsidR="00903B57" w:rsidRPr="00903B57" w:rsidRDefault="00903B57" w:rsidP="00903B57">
      <w:pPr>
        <w:ind w:right="-289"/>
        <w:jc w:val="center"/>
        <w:rPr>
          <w:rFonts w:ascii="Calibri" w:hAnsi="Calibri" w:cs="Calibri"/>
          <w:b/>
          <w:bCs/>
          <w:sz w:val="20"/>
          <w:szCs w:val="20"/>
          <w:u w:val="single"/>
        </w:rPr>
      </w:pPr>
      <w:r w:rsidRPr="00903B57">
        <w:rPr>
          <w:rFonts w:ascii="Calibri" w:hAnsi="Calibri" w:cs="Calibri"/>
          <w:b/>
          <w:bCs/>
          <w:sz w:val="20"/>
          <w:szCs w:val="20"/>
          <w:u w:val="single"/>
        </w:rPr>
        <w:t>Rôle de la personne de confiance</w:t>
      </w:r>
    </w:p>
    <w:p w14:paraId="36A97669" w14:textId="77777777" w:rsidR="00903B57" w:rsidRPr="00903B57" w:rsidRDefault="00903B57" w:rsidP="00903B57">
      <w:pPr>
        <w:ind w:right="-289"/>
        <w:jc w:val="center"/>
        <w:rPr>
          <w:rFonts w:ascii="Calibri" w:hAnsi="Calibri" w:cs="Calibri"/>
          <w:b/>
          <w:bCs/>
          <w:sz w:val="12"/>
          <w:szCs w:val="12"/>
          <w:u w:val="single"/>
        </w:rPr>
      </w:pPr>
    </w:p>
    <w:p w14:paraId="1E307C87" w14:textId="77777777" w:rsidR="00903B57" w:rsidRPr="00903B57" w:rsidRDefault="00903B57" w:rsidP="00903B57">
      <w:pPr>
        <w:pBdr>
          <w:top w:val="single" w:sz="4" w:space="1" w:color="00000A"/>
          <w:left w:val="single" w:sz="4" w:space="0" w:color="00000A"/>
          <w:bottom w:val="single" w:sz="4" w:space="1" w:color="00000A"/>
          <w:right w:val="single" w:sz="4" w:space="4" w:color="00000A"/>
        </w:pBdr>
        <w:spacing w:after="100"/>
        <w:ind w:left="-426" w:right="-493" w:hanging="283"/>
        <w:jc w:val="both"/>
        <w:rPr>
          <w:rFonts w:ascii="Calibri" w:hAnsi="Calibri" w:cs="Calibri"/>
          <w:b/>
          <w:sz w:val="4"/>
          <w:szCs w:val="4"/>
        </w:rPr>
      </w:pPr>
      <w:r w:rsidRPr="00903B57">
        <w:rPr>
          <w:rFonts w:ascii="Calibri" w:hAnsi="Calibri" w:cs="Calibri"/>
          <w:b/>
          <w:sz w:val="4"/>
          <w:szCs w:val="4"/>
        </w:rPr>
        <w:t xml:space="preserve">     </w:t>
      </w:r>
    </w:p>
    <w:p w14:paraId="45260D7A" w14:textId="77777777" w:rsidR="00903B57" w:rsidRPr="00903B57" w:rsidRDefault="00903B57" w:rsidP="00903B57">
      <w:pPr>
        <w:pBdr>
          <w:top w:val="single" w:sz="4" w:space="1" w:color="00000A"/>
          <w:left w:val="single" w:sz="4" w:space="0" w:color="00000A"/>
          <w:bottom w:val="single" w:sz="4" w:space="1" w:color="00000A"/>
          <w:right w:val="single" w:sz="4" w:space="4" w:color="00000A"/>
        </w:pBdr>
        <w:spacing w:after="100"/>
        <w:ind w:left="-426" w:right="-493" w:hanging="283"/>
        <w:jc w:val="both"/>
        <w:rPr>
          <w:rFonts w:ascii="Calibri" w:hAnsi="Calibri" w:cs="Calibri"/>
          <w:b/>
          <w:sz w:val="20"/>
          <w:szCs w:val="18"/>
        </w:rPr>
      </w:pPr>
      <w:r w:rsidRPr="00903B57">
        <w:rPr>
          <w:rFonts w:ascii="Calibri" w:hAnsi="Calibri" w:cs="Calibri"/>
          <w:b/>
          <w:sz w:val="20"/>
          <w:szCs w:val="18"/>
        </w:rPr>
        <w:t xml:space="preserve">   Accompagnement et présence :</w:t>
      </w:r>
    </w:p>
    <w:p w14:paraId="5FDFD144" w14:textId="77777777" w:rsidR="00903B57" w:rsidRPr="00903B57" w:rsidRDefault="00903B57" w:rsidP="00903B57">
      <w:pPr>
        <w:pBdr>
          <w:top w:val="single" w:sz="4" w:space="1" w:color="00000A"/>
          <w:left w:val="single" w:sz="4" w:space="0" w:color="00000A"/>
          <w:bottom w:val="single" w:sz="4" w:space="1" w:color="00000A"/>
          <w:right w:val="single" w:sz="4" w:space="4" w:color="00000A"/>
        </w:pBdr>
        <w:spacing w:after="100"/>
        <w:ind w:left="-426" w:right="-493" w:hanging="283"/>
        <w:jc w:val="both"/>
        <w:rPr>
          <w:rFonts w:ascii="Calibri" w:hAnsi="Calibri" w:cs="Calibri"/>
          <w:sz w:val="20"/>
          <w:szCs w:val="18"/>
        </w:rPr>
      </w:pPr>
      <w:r w:rsidRPr="00903B57">
        <w:rPr>
          <w:rFonts w:ascii="Calibri" w:hAnsi="Calibri" w:cs="Calibri"/>
          <w:sz w:val="20"/>
          <w:szCs w:val="18"/>
        </w:rPr>
        <w:t>La personne de confiance peut si vous le souhaitez :</w:t>
      </w:r>
    </w:p>
    <w:p w14:paraId="286C16A4" w14:textId="77777777" w:rsidR="00903B57" w:rsidRPr="00903B57" w:rsidRDefault="00903B57" w:rsidP="00BE5F66">
      <w:pPr>
        <w:numPr>
          <w:ilvl w:val="0"/>
          <w:numId w:val="33"/>
        </w:numPr>
        <w:pBdr>
          <w:top w:val="single" w:sz="4" w:space="1" w:color="00000A"/>
          <w:left w:val="single" w:sz="4" w:space="0" w:color="00000A"/>
          <w:bottom w:val="single" w:sz="4" w:space="1" w:color="00000A"/>
          <w:right w:val="single" w:sz="4" w:space="4" w:color="00000A"/>
        </w:pBdr>
        <w:spacing w:after="100" w:line="276" w:lineRule="auto"/>
        <w:ind w:left="-426" w:right="-493" w:hanging="283"/>
        <w:jc w:val="both"/>
        <w:rPr>
          <w:rFonts w:ascii="Calibri" w:hAnsi="Calibri" w:cs="Calibri"/>
          <w:sz w:val="20"/>
          <w:szCs w:val="18"/>
        </w:rPr>
      </w:pPr>
      <w:r w:rsidRPr="00903B57">
        <w:rPr>
          <w:rFonts w:ascii="Calibri" w:hAnsi="Calibri" w:cs="Calibri"/>
          <w:sz w:val="20"/>
          <w:szCs w:val="18"/>
        </w:rPr>
        <w:t>pourra être présente à l'entretien prévu lors de la conclusion d’un contrat de séjour, pour rechercher votre consentement à être accueillie dans un établissement d'hébergement.</w:t>
      </w:r>
    </w:p>
    <w:p w14:paraId="55AD4B7F" w14:textId="77777777" w:rsidR="00903B57" w:rsidRPr="00903B57" w:rsidRDefault="00903B57" w:rsidP="00903B57">
      <w:pPr>
        <w:pBdr>
          <w:top w:val="single" w:sz="4" w:space="1" w:color="00000A"/>
          <w:left w:val="single" w:sz="4" w:space="0" w:color="00000A"/>
          <w:bottom w:val="single" w:sz="4" w:space="1" w:color="00000A"/>
          <w:right w:val="single" w:sz="4" w:space="4" w:color="00000A"/>
        </w:pBdr>
        <w:spacing w:after="100"/>
        <w:ind w:left="-426" w:right="-493" w:hanging="283"/>
        <w:jc w:val="both"/>
        <w:rPr>
          <w:rFonts w:ascii="Calibri" w:hAnsi="Calibri" w:cs="Calibri"/>
          <w:sz w:val="20"/>
          <w:szCs w:val="18"/>
        </w:rPr>
      </w:pPr>
      <w:r w:rsidRPr="00903B57">
        <w:rPr>
          <w:rFonts w:ascii="Calibri" w:hAnsi="Calibri" w:cs="Calibri"/>
          <w:sz w:val="20"/>
          <w:szCs w:val="18"/>
        </w:rPr>
        <w:t xml:space="preserve">    Elle sera la seule personne de votre entourage à avoir le droit d'être présente à cet entretien.</w:t>
      </w:r>
    </w:p>
    <w:p w14:paraId="743630A2" w14:textId="77777777" w:rsidR="00903B57" w:rsidRPr="00903B57" w:rsidRDefault="00903B57" w:rsidP="00BE5F66">
      <w:pPr>
        <w:numPr>
          <w:ilvl w:val="0"/>
          <w:numId w:val="33"/>
        </w:numPr>
        <w:pBdr>
          <w:top w:val="single" w:sz="4" w:space="1" w:color="00000A"/>
          <w:left w:val="single" w:sz="4" w:space="0" w:color="00000A"/>
          <w:bottom w:val="single" w:sz="4" w:space="1" w:color="00000A"/>
          <w:right w:val="single" w:sz="4" w:space="4" w:color="00000A"/>
        </w:pBdr>
        <w:spacing w:after="100" w:line="276" w:lineRule="auto"/>
        <w:ind w:left="-426" w:right="-493" w:hanging="283"/>
        <w:jc w:val="both"/>
        <w:rPr>
          <w:rFonts w:ascii="Calibri" w:hAnsi="Calibri" w:cs="Calibri"/>
          <w:sz w:val="20"/>
          <w:szCs w:val="18"/>
        </w:rPr>
      </w:pPr>
      <w:r w:rsidRPr="00903B57">
        <w:rPr>
          <w:rFonts w:ascii="Calibri" w:hAnsi="Calibri" w:cs="Calibri"/>
          <w:sz w:val="20"/>
          <w:szCs w:val="18"/>
        </w:rPr>
        <w:t>vous accompagner dans vos démarches liées à votre prise en charge sociale ou médico-sociale afin de vous aider dans vos décisions.</w:t>
      </w:r>
    </w:p>
    <w:p w14:paraId="5DF4AD76" w14:textId="77777777" w:rsidR="00903B57" w:rsidRPr="00903B57" w:rsidRDefault="00903B57" w:rsidP="00BE5F66">
      <w:pPr>
        <w:numPr>
          <w:ilvl w:val="0"/>
          <w:numId w:val="33"/>
        </w:numPr>
        <w:pBdr>
          <w:top w:val="single" w:sz="4" w:space="1" w:color="00000A"/>
          <w:left w:val="single" w:sz="4" w:space="0" w:color="00000A"/>
          <w:bottom w:val="single" w:sz="4" w:space="1" w:color="00000A"/>
          <w:right w:val="single" w:sz="4" w:space="4" w:color="00000A"/>
        </w:pBdr>
        <w:spacing w:after="100" w:line="276" w:lineRule="auto"/>
        <w:ind w:left="-426" w:right="-493" w:hanging="283"/>
        <w:jc w:val="both"/>
        <w:rPr>
          <w:rFonts w:ascii="Calibri" w:hAnsi="Calibri" w:cs="Calibri"/>
          <w:sz w:val="20"/>
          <w:szCs w:val="18"/>
        </w:rPr>
      </w:pPr>
      <w:r w:rsidRPr="00903B57">
        <w:rPr>
          <w:rFonts w:ascii="Calibri" w:hAnsi="Calibri" w:cs="Calibri"/>
          <w:sz w:val="20"/>
          <w:szCs w:val="18"/>
        </w:rPr>
        <w:t>assister aux entretiens médicaux prévus dans le cadre de votre prise en charge médico-sociale afin de vous aider dans vos décisions.</w:t>
      </w:r>
    </w:p>
    <w:p w14:paraId="7C5D8ABA" w14:textId="77777777" w:rsidR="00903B57" w:rsidRPr="00903B57" w:rsidRDefault="00903B57" w:rsidP="00903B57">
      <w:pPr>
        <w:pBdr>
          <w:top w:val="single" w:sz="4" w:space="1" w:color="00000A"/>
          <w:left w:val="single" w:sz="4" w:space="0" w:color="00000A"/>
          <w:bottom w:val="single" w:sz="4" w:space="1" w:color="00000A"/>
          <w:right w:val="single" w:sz="4" w:space="4" w:color="00000A"/>
        </w:pBdr>
        <w:spacing w:after="100"/>
        <w:ind w:left="-426" w:right="-493" w:hanging="283"/>
        <w:jc w:val="both"/>
        <w:rPr>
          <w:rFonts w:ascii="Calibri" w:hAnsi="Calibri" w:cs="Calibri"/>
          <w:sz w:val="20"/>
          <w:szCs w:val="18"/>
        </w:rPr>
      </w:pPr>
      <w:r w:rsidRPr="00903B57">
        <w:rPr>
          <w:rFonts w:ascii="Calibri" w:hAnsi="Calibri" w:cs="Calibri"/>
          <w:b/>
          <w:sz w:val="20"/>
          <w:szCs w:val="18"/>
        </w:rPr>
        <w:t xml:space="preserve">   Aide pour la compréhension de vos droits :</w:t>
      </w:r>
    </w:p>
    <w:p w14:paraId="2BA00ED0" w14:textId="77777777" w:rsidR="00903B57" w:rsidRPr="00903B57" w:rsidRDefault="00903B57" w:rsidP="00903B57">
      <w:pPr>
        <w:pBdr>
          <w:top w:val="single" w:sz="4" w:space="1" w:color="00000A"/>
          <w:left w:val="single" w:sz="4" w:space="0" w:color="00000A"/>
          <w:bottom w:val="single" w:sz="4" w:space="1" w:color="00000A"/>
          <w:right w:val="single" w:sz="4" w:space="4" w:color="00000A"/>
        </w:pBdr>
        <w:spacing w:after="100"/>
        <w:ind w:left="-567" w:right="-493" w:hanging="142"/>
        <w:jc w:val="both"/>
        <w:rPr>
          <w:rFonts w:ascii="Calibri" w:hAnsi="Calibri" w:cs="Calibri"/>
          <w:sz w:val="20"/>
          <w:szCs w:val="18"/>
        </w:rPr>
      </w:pPr>
      <w:r w:rsidRPr="00903B57">
        <w:rPr>
          <w:rFonts w:ascii="Calibri" w:hAnsi="Calibri" w:cs="Calibri"/>
          <w:sz w:val="20"/>
          <w:szCs w:val="18"/>
        </w:rPr>
        <w:t>- Votre personne de confiance sera consultée par le service qui vous prend en charge au cas où vous rencontriez des    difficultés dans la connaissance et la compréhension de vos droits.</w:t>
      </w:r>
    </w:p>
    <w:p w14:paraId="3665042D" w14:textId="77777777" w:rsidR="00903B57" w:rsidRPr="00903B57" w:rsidRDefault="00903B57" w:rsidP="00903B57">
      <w:pPr>
        <w:pBdr>
          <w:top w:val="single" w:sz="4" w:space="1" w:color="00000A"/>
          <w:left w:val="single" w:sz="4" w:space="0" w:color="00000A"/>
          <w:bottom w:val="single" w:sz="4" w:space="1" w:color="00000A"/>
          <w:right w:val="single" w:sz="4" w:space="4" w:color="00000A"/>
        </w:pBdr>
        <w:spacing w:after="100"/>
        <w:ind w:left="-709" w:right="-493"/>
        <w:jc w:val="both"/>
        <w:rPr>
          <w:rFonts w:ascii="Calibri" w:hAnsi="Calibri" w:cs="Calibri"/>
          <w:sz w:val="20"/>
          <w:szCs w:val="18"/>
        </w:rPr>
      </w:pPr>
      <w:r w:rsidRPr="00903B57">
        <w:rPr>
          <w:rFonts w:ascii="Calibri" w:hAnsi="Calibri" w:cs="Calibri"/>
          <w:sz w:val="20"/>
          <w:szCs w:val="18"/>
        </w:rPr>
        <w:t>- Cette consultation n'a pas vocation à se substituer à vos décisions.</w:t>
      </w:r>
    </w:p>
    <w:p w14:paraId="5C5DF82E" w14:textId="77777777" w:rsidR="00903B57" w:rsidRPr="00903B57" w:rsidRDefault="00903B57" w:rsidP="00903B57">
      <w:pPr>
        <w:pBdr>
          <w:top w:val="single" w:sz="4" w:space="1" w:color="00000A"/>
          <w:left w:val="single" w:sz="4" w:space="0" w:color="00000A"/>
          <w:bottom w:val="single" w:sz="4" w:space="1" w:color="00000A"/>
          <w:right w:val="single" w:sz="4" w:space="4" w:color="00000A"/>
        </w:pBdr>
        <w:spacing w:after="100"/>
        <w:ind w:left="-709" w:right="-493"/>
        <w:jc w:val="both"/>
        <w:rPr>
          <w:rFonts w:ascii="Calibri" w:hAnsi="Calibri" w:cs="Calibri"/>
          <w:sz w:val="20"/>
          <w:szCs w:val="18"/>
        </w:rPr>
      </w:pPr>
      <w:r w:rsidRPr="00903B57">
        <w:rPr>
          <w:rFonts w:ascii="Calibri" w:hAnsi="Calibri" w:cs="Calibri"/>
          <w:sz w:val="20"/>
          <w:szCs w:val="18"/>
        </w:rPr>
        <w:t>- La personne de confiance est tenue à un devoir de confidentialité par rapport aux informations qui vous concernent.</w:t>
      </w:r>
    </w:p>
    <w:p w14:paraId="1C06E1A4" w14:textId="77777777" w:rsidR="00903B57" w:rsidRPr="00903B57" w:rsidRDefault="00903B57" w:rsidP="00903B57">
      <w:pPr>
        <w:pBdr>
          <w:top w:val="single" w:sz="4" w:space="1" w:color="00000A"/>
          <w:left w:val="single" w:sz="4" w:space="0" w:color="00000A"/>
          <w:bottom w:val="single" w:sz="4" w:space="1" w:color="00000A"/>
          <w:right w:val="single" w:sz="4" w:space="4" w:color="00000A"/>
        </w:pBdr>
        <w:spacing w:after="60"/>
        <w:ind w:left="-709" w:right="-493"/>
        <w:jc w:val="both"/>
        <w:rPr>
          <w:rFonts w:ascii="Calibri" w:hAnsi="Calibri" w:cs="Calibri"/>
          <w:sz w:val="4"/>
          <w:szCs w:val="4"/>
        </w:rPr>
      </w:pPr>
    </w:p>
    <w:p w14:paraId="4F0B1DC1" w14:textId="77777777" w:rsidR="00903B57" w:rsidRPr="00903B57" w:rsidRDefault="00903B57" w:rsidP="00903B57">
      <w:pPr>
        <w:ind w:right="-289"/>
        <w:jc w:val="center"/>
        <w:rPr>
          <w:rFonts w:ascii="Calibri" w:hAnsi="Calibri" w:cs="Calibri"/>
          <w:b/>
          <w:bCs/>
          <w:sz w:val="20"/>
          <w:szCs w:val="20"/>
          <w:u w:val="single"/>
        </w:rPr>
      </w:pPr>
    </w:p>
    <w:p w14:paraId="78815265" w14:textId="77777777" w:rsidR="00903B57" w:rsidRPr="00903B57" w:rsidRDefault="00903B57" w:rsidP="00903B57">
      <w:pPr>
        <w:ind w:right="-289"/>
        <w:jc w:val="center"/>
        <w:rPr>
          <w:rFonts w:ascii="Calibri" w:hAnsi="Calibri" w:cs="Calibri"/>
          <w:b/>
          <w:bCs/>
          <w:sz w:val="20"/>
          <w:szCs w:val="20"/>
          <w:u w:val="single"/>
        </w:rPr>
      </w:pPr>
      <w:r w:rsidRPr="00903B57">
        <w:rPr>
          <w:rFonts w:ascii="Calibri" w:hAnsi="Calibri" w:cs="Calibri"/>
          <w:b/>
          <w:bCs/>
          <w:sz w:val="20"/>
          <w:szCs w:val="20"/>
          <w:u w:val="single"/>
        </w:rPr>
        <w:t>Qui peut être la personne de confiance ?</w:t>
      </w:r>
    </w:p>
    <w:p w14:paraId="1442F25E" w14:textId="77777777" w:rsidR="00903B57" w:rsidRPr="00903B57" w:rsidRDefault="00903B57" w:rsidP="00903B57">
      <w:pPr>
        <w:ind w:right="-289" w:hanging="349"/>
        <w:jc w:val="center"/>
        <w:rPr>
          <w:rFonts w:ascii="Calibri" w:hAnsi="Calibri" w:cs="Calibri"/>
          <w:b/>
          <w:bCs/>
          <w:sz w:val="12"/>
          <w:szCs w:val="12"/>
          <w:u w:val="single"/>
        </w:rPr>
      </w:pPr>
    </w:p>
    <w:p w14:paraId="6758B56C" w14:textId="77777777" w:rsidR="00903B57" w:rsidRPr="00903B57" w:rsidRDefault="00903B57" w:rsidP="00BE5F66">
      <w:pPr>
        <w:numPr>
          <w:ilvl w:val="0"/>
          <w:numId w:val="34"/>
        </w:numPr>
        <w:pBdr>
          <w:top w:val="single" w:sz="4" w:space="1" w:color="00000A"/>
          <w:left w:val="single" w:sz="4" w:space="5" w:color="00000A"/>
          <w:bottom w:val="single" w:sz="4" w:space="1" w:color="00000A"/>
          <w:right w:val="single" w:sz="4" w:space="4" w:color="00000A"/>
        </w:pBdr>
        <w:spacing w:after="100" w:line="276" w:lineRule="auto"/>
        <w:ind w:left="-283" w:right="-493" w:hanging="284"/>
        <w:jc w:val="both"/>
        <w:rPr>
          <w:rFonts w:ascii="Calibri" w:hAnsi="Calibri" w:cs="Calibri"/>
          <w:sz w:val="20"/>
          <w:szCs w:val="18"/>
        </w:rPr>
      </w:pPr>
      <w:r w:rsidRPr="00903B57">
        <w:rPr>
          <w:rFonts w:ascii="Calibri" w:hAnsi="Calibri" w:cs="Calibri"/>
          <w:sz w:val="20"/>
          <w:szCs w:val="18"/>
        </w:rPr>
        <w:t>Vous pouvez désigner comme personne de confiance toute personne majeure de votre entourage en qui vous avez confiance. (par exemple un membre de votre famille, un proche, votre médecin traitant)</w:t>
      </w:r>
    </w:p>
    <w:p w14:paraId="5134CFB1" w14:textId="77777777" w:rsidR="00903B57" w:rsidRPr="00903B57" w:rsidRDefault="00903B57" w:rsidP="00BE5F66">
      <w:pPr>
        <w:numPr>
          <w:ilvl w:val="0"/>
          <w:numId w:val="34"/>
        </w:numPr>
        <w:pBdr>
          <w:top w:val="single" w:sz="4" w:space="1" w:color="00000A"/>
          <w:left w:val="single" w:sz="4" w:space="5" w:color="00000A"/>
          <w:bottom w:val="single" w:sz="4" w:space="1" w:color="00000A"/>
          <w:right w:val="single" w:sz="4" w:space="4" w:color="00000A"/>
        </w:pBdr>
        <w:spacing w:after="100" w:line="276" w:lineRule="auto"/>
        <w:ind w:left="-283" w:right="-493" w:hanging="284"/>
        <w:jc w:val="both"/>
        <w:rPr>
          <w:rFonts w:ascii="Calibri" w:hAnsi="Calibri" w:cs="Calibri"/>
          <w:sz w:val="20"/>
          <w:szCs w:val="18"/>
        </w:rPr>
      </w:pPr>
      <w:r w:rsidRPr="00903B57">
        <w:rPr>
          <w:rFonts w:ascii="Calibri" w:hAnsi="Calibri" w:cs="Calibri"/>
          <w:sz w:val="20"/>
          <w:szCs w:val="18"/>
        </w:rPr>
        <w:t>Il est important d'échanger avec la personne que vous souhaitez désigner avant de remplir le formulaire de désignation et de lui faire part de vos souhaits par rapport à sa future mission. Il est important qu'elle ait la possibilité de prendre connaissance de son futur rôle auprès de vous et d'en mesurer sa portée.</w:t>
      </w:r>
    </w:p>
    <w:p w14:paraId="7210A2DF" w14:textId="77777777" w:rsidR="00903B57" w:rsidRPr="00903B57" w:rsidRDefault="00903B57" w:rsidP="00BE5F66">
      <w:pPr>
        <w:numPr>
          <w:ilvl w:val="0"/>
          <w:numId w:val="34"/>
        </w:numPr>
        <w:pBdr>
          <w:top w:val="single" w:sz="4" w:space="1" w:color="00000A"/>
          <w:left w:val="single" w:sz="4" w:space="5" w:color="00000A"/>
          <w:bottom w:val="single" w:sz="4" w:space="1" w:color="00000A"/>
          <w:right w:val="single" w:sz="4" w:space="4" w:color="00000A"/>
        </w:pBdr>
        <w:spacing w:after="100" w:line="276" w:lineRule="auto"/>
        <w:ind w:left="-283" w:right="-493" w:hanging="284"/>
        <w:jc w:val="both"/>
        <w:rPr>
          <w:rFonts w:ascii="Calibri" w:hAnsi="Calibri" w:cs="Calibri"/>
          <w:sz w:val="20"/>
          <w:szCs w:val="18"/>
        </w:rPr>
      </w:pPr>
      <w:r w:rsidRPr="00903B57">
        <w:rPr>
          <w:rFonts w:ascii="Calibri" w:hAnsi="Calibri" w:cs="Calibri"/>
          <w:sz w:val="20"/>
          <w:szCs w:val="18"/>
        </w:rPr>
        <w:t>La personne que vous souhaitez désigner doit donner son accord à cette désignation. A cet effet, elle contresigne le formulaire de désignation. Il convient de préciser que cette personne peut refuser d'être votre personne de confiance ; dans ce cas, vous devrez en désigner une autre.</w:t>
      </w:r>
    </w:p>
    <w:p w14:paraId="03454298" w14:textId="77777777" w:rsidR="00903B57" w:rsidRPr="00903B57" w:rsidRDefault="00903B57" w:rsidP="00BE5F66">
      <w:pPr>
        <w:numPr>
          <w:ilvl w:val="0"/>
          <w:numId w:val="34"/>
        </w:numPr>
        <w:pBdr>
          <w:top w:val="single" w:sz="4" w:space="1" w:color="00000A"/>
          <w:left w:val="single" w:sz="4" w:space="5" w:color="00000A"/>
          <w:bottom w:val="single" w:sz="4" w:space="1" w:color="00000A"/>
          <w:right w:val="single" w:sz="4" w:space="4" w:color="00000A"/>
        </w:pBdr>
        <w:spacing w:after="100" w:line="276" w:lineRule="auto"/>
        <w:ind w:left="-283" w:right="-493" w:hanging="284"/>
        <w:jc w:val="both"/>
        <w:rPr>
          <w:rFonts w:ascii="Calibri" w:hAnsi="Calibri" w:cs="Calibri"/>
          <w:sz w:val="20"/>
          <w:szCs w:val="18"/>
        </w:rPr>
      </w:pPr>
      <w:r w:rsidRPr="00903B57">
        <w:rPr>
          <w:rFonts w:ascii="Calibri" w:hAnsi="Calibri" w:cs="Calibri"/>
          <w:sz w:val="20"/>
          <w:szCs w:val="18"/>
        </w:rPr>
        <w:t>C'est un droit qui vous est offert, mais ce n'est pas une obligation : vous êtes libre de ne pas désigner une personne de confiance.</w:t>
      </w:r>
    </w:p>
    <w:p w14:paraId="1318852F" w14:textId="77777777" w:rsidR="00903B57" w:rsidRPr="00903B57" w:rsidRDefault="00903B57" w:rsidP="00BE5F66">
      <w:pPr>
        <w:numPr>
          <w:ilvl w:val="0"/>
          <w:numId w:val="34"/>
        </w:numPr>
        <w:pBdr>
          <w:top w:val="single" w:sz="4" w:space="1" w:color="00000A"/>
          <w:left w:val="single" w:sz="4" w:space="5" w:color="00000A"/>
          <w:bottom w:val="single" w:sz="4" w:space="1" w:color="00000A"/>
          <w:right w:val="single" w:sz="4" w:space="4" w:color="00000A"/>
        </w:pBdr>
        <w:spacing w:after="100" w:line="276" w:lineRule="auto"/>
        <w:ind w:left="-283" w:right="-493" w:hanging="284"/>
        <w:jc w:val="both"/>
        <w:rPr>
          <w:rFonts w:ascii="Calibri" w:hAnsi="Calibri" w:cs="Calibri"/>
          <w:sz w:val="20"/>
          <w:szCs w:val="18"/>
        </w:rPr>
      </w:pPr>
      <w:r w:rsidRPr="00903B57">
        <w:rPr>
          <w:rFonts w:ascii="Calibri" w:hAnsi="Calibri" w:cs="Calibri"/>
          <w:sz w:val="20"/>
          <w:szCs w:val="18"/>
        </w:rPr>
        <w:t>Pour les actes relatifs à la personne, la désignation d'une personne de confiance est soumise à l'autorisation du conseil de famille s'il a été constitué ou du juge des tutelles.</w:t>
      </w:r>
    </w:p>
    <w:p w14:paraId="2EBA05E3" w14:textId="77777777" w:rsidR="00903B57" w:rsidRPr="00903B57" w:rsidRDefault="00903B57" w:rsidP="00BE5F66">
      <w:pPr>
        <w:numPr>
          <w:ilvl w:val="0"/>
          <w:numId w:val="34"/>
        </w:numPr>
        <w:pBdr>
          <w:top w:val="single" w:sz="4" w:space="1" w:color="00000A"/>
          <w:left w:val="single" w:sz="4" w:space="5" w:color="00000A"/>
          <w:bottom w:val="single" w:sz="4" w:space="1" w:color="00000A"/>
          <w:right w:val="single" w:sz="4" w:space="4" w:color="00000A"/>
        </w:pBdr>
        <w:spacing w:after="100" w:line="276" w:lineRule="auto"/>
        <w:ind w:left="-283" w:right="-493" w:hanging="284"/>
        <w:jc w:val="both"/>
        <w:rPr>
          <w:rFonts w:ascii="Calibri" w:hAnsi="Calibri" w:cs="Calibri"/>
          <w:sz w:val="20"/>
          <w:szCs w:val="18"/>
        </w:rPr>
      </w:pPr>
      <w:r w:rsidRPr="00903B57">
        <w:rPr>
          <w:rFonts w:ascii="Calibri" w:hAnsi="Calibri" w:cs="Calibri"/>
          <w:sz w:val="20"/>
          <w:szCs w:val="18"/>
        </w:rPr>
        <w:t>Vous pouvez la désigner lorsque vous le souhaitez.</w:t>
      </w:r>
    </w:p>
    <w:p w14:paraId="3180AD95" w14:textId="77777777" w:rsidR="00903B57" w:rsidRPr="00903B57" w:rsidRDefault="00903B57" w:rsidP="00903B57">
      <w:pPr>
        <w:ind w:right="-289"/>
        <w:jc w:val="center"/>
        <w:rPr>
          <w:rFonts w:ascii="Calibri" w:hAnsi="Calibri" w:cs="Calibri"/>
          <w:b/>
          <w:bCs/>
          <w:sz w:val="20"/>
          <w:szCs w:val="20"/>
          <w:u w:val="single"/>
        </w:rPr>
        <w:sectPr w:rsidR="00903B57" w:rsidRPr="00903B57" w:rsidSect="00903B57">
          <w:headerReference w:type="default" r:id="rId82"/>
          <w:footerReference w:type="default" r:id="rId83"/>
          <w:pgSz w:w="11906" w:h="16838"/>
          <w:pgMar w:top="993" w:right="991" w:bottom="567" w:left="1418" w:header="0" w:footer="129" w:gutter="0"/>
          <w:cols w:space="720"/>
          <w:formProt w:val="0"/>
          <w:docGrid w:linePitch="360"/>
        </w:sectPr>
      </w:pPr>
    </w:p>
    <w:p w14:paraId="308FF7FC" w14:textId="77777777" w:rsidR="00903B57" w:rsidRPr="00903B57" w:rsidRDefault="00903B57" w:rsidP="00903B57">
      <w:pPr>
        <w:ind w:right="-289"/>
        <w:jc w:val="center"/>
        <w:rPr>
          <w:rFonts w:ascii="Calibri" w:hAnsi="Calibri" w:cs="Calibri"/>
          <w:b/>
          <w:bCs/>
          <w:sz w:val="20"/>
          <w:szCs w:val="20"/>
          <w:u w:val="single"/>
        </w:rPr>
      </w:pPr>
      <w:r w:rsidRPr="00903B57">
        <w:rPr>
          <w:rFonts w:ascii="Calibri" w:hAnsi="Calibri" w:cs="Calibri"/>
          <w:b/>
          <w:bCs/>
          <w:szCs w:val="20"/>
          <w:u w:val="single"/>
        </w:rPr>
        <w:lastRenderedPageBreak/>
        <w:t xml:space="preserve">Désignation de la personne de confiance </w:t>
      </w:r>
      <w:r w:rsidRPr="00903B57">
        <w:rPr>
          <w:rFonts w:ascii="Calibri" w:hAnsi="Calibri" w:cs="Calibri"/>
          <w:b/>
          <w:bCs/>
          <w:sz w:val="28"/>
          <w:szCs w:val="20"/>
        </w:rPr>
        <w:tab/>
      </w:r>
      <w:r w:rsidRPr="00903B57">
        <w:rPr>
          <w:rFonts w:ascii="Calibri" w:hAnsi="Calibri" w:cs="Calibri"/>
          <w:b/>
          <w:bCs/>
          <w:sz w:val="20"/>
          <w:szCs w:val="20"/>
        </w:rPr>
        <w:tab/>
      </w:r>
      <w:r w:rsidRPr="00903B57">
        <w:rPr>
          <w:rFonts w:ascii="Calibri" w:hAnsi="Calibri" w:cs="Calibri"/>
          <w:b/>
          <w:bCs/>
          <w:sz w:val="20"/>
          <w:szCs w:val="20"/>
        </w:rPr>
        <w:tab/>
      </w:r>
      <w:r w:rsidRPr="00903B57">
        <w:rPr>
          <w:rFonts w:ascii="Calibri" w:hAnsi="Calibri" w:cs="Calibri"/>
          <w:b/>
          <w:bCs/>
          <w:sz w:val="20"/>
          <w:szCs w:val="20"/>
          <w:u w:val="single"/>
        </w:rPr>
        <w:t>Date :</w:t>
      </w:r>
    </w:p>
    <w:p w14:paraId="1E2943A2" w14:textId="77777777" w:rsidR="00903B57" w:rsidRPr="00903B57" w:rsidRDefault="00903B57" w:rsidP="00903B57">
      <w:pPr>
        <w:spacing w:line="301" w:lineRule="atLeast"/>
        <w:rPr>
          <w:rFonts w:ascii="Calibri" w:hAnsi="Calibri" w:cs="Calibri"/>
          <w:bCs/>
          <w:sz w:val="16"/>
          <w:szCs w:val="16"/>
          <w:u w:val="single"/>
        </w:rPr>
      </w:pPr>
    </w:p>
    <w:tbl>
      <w:tblPr>
        <w:tblpPr w:leftFromText="141" w:rightFromText="141" w:vertAnchor="page" w:horzAnchor="margin" w:tblpXSpec="center" w:tblpY="1756"/>
        <w:tblW w:w="10627" w:type="dxa"/>
        <w:tblBorders>
          <w:top w:val="single" w:sz="4" w:space="0" w:color="00000A"/>
          <w:left w:val="single" w:sz="4" w:space="0" w:color="00000A"/>
          <w:right w:val="single" w:sz="4" w:space="0" w:color="00000A"/>
          <w:insideV w:val="single" w:sz="4" w:space="0" w:color="00000A"/>
        </w:tblBorders>
        <w:tblCellMar>
          <w:left w:w="103" w:type="dxa"/>
        </w:tblCellMar>
        <w:tblLook w:val="04A0" w:firstRow="1" w:lastRow="0" w:firstColumn="1" w:lastColumn="0" w:noHBand="0" w:noVBand="1"/>
      </w:tblPr>
      <w:tblGrid>
        <w:gridCol w:w="8250"/>
        <w:gridCol w:w="2377"/>
      </w:tblGrid>
      <w:tr w:rsidR="00903B57" w:rsidRPr="00903B57" w14:paraId="6A24DED3" w14:textId="77777777" w:rsidTr="00EA1664">
        <w:trPr>
          <w:trHeight w:val="3710"/>
        </w:trPr>
        <w:tc>
          <w:tcPr>
            <w:tcW w:w="10627" w:type="dxa"/>
            <w:gridSpan w:val="2"/>
            <w:tcBorders>
              <w:top w:val="single" w:sz="4" w:space="0" w:color="00000A"/>
              <w:left w:val="single" w:sz="4" w:space="0" w:color="00000A"/>
              <w:right w:val="single" w:sz="4" w:space="0" w:color="00000A"/>
            </w:tcBorders>
          </w:tcPr>
          <w:p w14:paraId="30146376" w14:textId="77777777" w:rsidR="00903B57" w:rsidRPr="00903B57" w:rsidRDefault="00903B57" w:rsidP="00BE5F66">
            <w:pPr>
              <w:numPr>
                <w:ilvl w:val="0"/>
                <w:numId w:val="34"/>
              </w:numPr>
              <w:spacing w:beforeAutospacing="1" w:after="200" w:line="276" w:lineRule="auto"/>
              <w:rPr>
                <w:rFonts w:ascii="Calibri" w:hAnsi="Calibri" w:cs="Calibri"/>
                <w:sz w:val="20"/>
                <w:szCs w:val="18"/>
              </w:rPr>
            </w:pPr>
            <w:r w:rsidRPr="00903B57">
              <w:rPr>
                <w:rFonts w:ascii="Calibri" w:hAnsi="Calibri" w:cs="Calibri"/>
                <w:b/>
                <w:sz w:val="20"/>
                <w:szCs w:val="18"/>
              </w:rPr>
              <w:t>Je soussigné(e)</w:t>
            </w:r>
            <w:r w:rsidRPr="00903B57">
              <w:rPr>
                <w:rFonts w:ascii="Calibri" w:hAnsi="Calibri" w:cs="Calibri"/>
                <w:sz w:val="20"/>
                <w:szCs w:val="18"/>
              </w:rPr>
              <w:br/>
              <w:t xml:space="preserve">Nom et prénom : #3:LongPrefixe# #1+Nom# #1+Prenom# </w:t>
            </w:r>
            <w:r w:rsidRPr="00903B57">
              <w:rPr>
                <w:rFonts w:ascii="Calibri" w:hAnsi="Calibri" w:cs="Calibri"/>
                <w:sz w:val="20"/>
                <w:szCs w:val="18"/>
              </w:rPr>
              <w:br/>
              <w:t xml:space="preserve">Né(e) le   #1+mDateNaissance#       à  #1+LieuDeNaissance#  </w:t>
            </w:r>
            <w:r w:rsidRPr="00903B57">
              <w:rPr>
                <w:rFonts w:ascii="Calibri" w:hAnsi="Calibri" w:cs="Calibri"/>
                <w:sz w:val="20"/>
                <w:szCs w:val="18"/>
              </w:rPr>
              <w:br/>
            </w:r>
          </w:p>
          <w:p w14:paraId="193875E5" w14:textId="77777777" w:rsidR="00903B57" w:rsidRPr="00903B57" w:rsidRDefault="00903B57" w:rsidP="00BE5F66">
            <w:pPr>
              <w:numPr>
                <w:ilvl w:val="0"/>
                <w:numId w:val="34"/>
              </w:numPr>
              <w:spacing w:after="200" w:line="276" w:lineRule="auto"/>
              <w:rPr>
                <w:rFonts w:ascii="Calibri" w:hAnsi="Calibri" w:cs="Calibri"/>
                <w:sz w:val="6"/>
                <w:szCs w:val="4"/>
              </w:rPr>
            </w:pPr>
            <w:r w:rsidRPr="00903B57">
              <w:rPr>
                <w:rFonts w:ascii="Calibri" w:hAnsi="Calibri" w:cs="Calibri"/>
                <w:b/>
                <w:sz w:val="20"/>
                <w:szCs w:val="18"/>
              </w:rPr>
              <w:t>Désigne</w:t>
            </w:r>
            <w:r w:rsidRPr="00903B57">
              <w:rPr>
                <w:rFonts w:ascii="Calibri" w:hAnsi="Calibri" w:cs="Calibri"/>
                <w:sz w:val="20"/>
                <w:szCs w:val="18"/>
              </w:rPr>
              <w:t xml:space="preserve"> </w:t>
            </w:r>
            <w:r w:rsidRPr="00903B57">
              <w:rPr>
                <w:rFonts w:ascii="Calibri" w:hAnsi="Calibri" w:cs="Calibri"/>
                <w:sz w:val="20"/>
                <w:szCs w:val="18"/>
              </w:rPr>
              <w:br/>
              <w:t xml:space="preserve">Nom et prénom : </w:t>
            </w:r>
            <w:r w:rsidRPr="00903B57">
              <w:rPr>
                <w:rFonts w:ascii="Calibri" w:hAnsi="Calibri" w:cs="Calibri"/>
                <w:sz w:val="20"/>
                <w:szCs w:val="18"/>
              </w:rPr>
              <w:br/>
              <w:t xml:space="preserve">Né(e) le                                                           à </w:t>
            </w:r>
            <w:r w:rsidRPr="00903B57">
              <w:rPr>
                <w:rFonts w:ascii="Calibri" w:hAnsi="Calibri" w:cs="Calibri"/>
                <w:sz w:val="20"/>
                <w:szCs w:val="18"/>
              </w:rPr>
              <w:br/>
              <w:t xml:space="preserve">Qualité (lien avec la personne) : </w:t>
            </w:r>
            <w:r w:rsidRPr="00903B57">
              <w:rPr>
                <w:rFonts w:ascii="Calibri" w:hAnsi="Calibri" w:cs="Calibri"/>
                <w:sz w:val="20"/>
                <w:szCs w:val="18"/>
              </w:rPr>
              <w:br/>
              <w:t>Adresse :</w:t>
            </w:r>
          </w:p>
          <w:p w14:paraId="260F855F" w14:textId="77777777" w:rsidR="00903B57" w:rsidRPr="00903B57" w:rsidRDefault="00903B57" w:rsidP="00BE5F66">
            <w:pPr>
              <w:numPr>
                <w:ilvl w:val="0"/>
                <w:numId w:val="34"/>
              </w:numPr>
              <w:spacing w:after="200" w:line="276" w:lineRule="auto"/>
              <w:rPr>
                <w:rFonts w:ascii="Calibri" w:hAnsi="Calibri" w:cs="Calibri"/>
                <w:sz w:val="6"/>
                <w:szCs w:val="4"/>
              </w:rPr>
            </w:pPr>
            <w:r w:rsidRPr="00903B57">
              <w:rPr>
                <w:rFonts w:ascii="Calibri" w:hAnsi="Calibri" w:cs="Calibri"/>
                <w:sz w:val="20"/>
                <w:szCs w:val="18"/>
              </w:rPr>
              <w:t xml:space="preserve">Téléphone :                                                        E-mail : </w:t>
            </w:r>
          </w:p>
          <w:p w14:paraId="3C7C4350" w14:textId="77777777" w:rsidR="00903B57" w:rsidRPr="00903B57" w:rsidRDefault="00903B57" w:rsidP="00BE5F66">
            <w:pPr>
              <w:numPr>
                <w:ilvl w:val="0"/>
                <w:numId w:val="34"/>
              </w:numPr>
              <w:spacing w:after="200" w:afterAutospacing="1" w:line="276" w:lineRule="auto"/>
              <w:rPr>
                <w:rFonts w:ascii="Calibri" w:eastAsia="Calibri" w:hAnsi="Calibri"/>
                <w:szCs w:val="22"/>
                <w:lang w:eastAsia="en-US"/>
              </w:rPr>
            </w:pPr>
            <w:r w:rsidRPr="00903B57">
              <w:rPr>
                <w:rFonts w:ascii="Calibri" w:hAnsi="Calibri" w:cs="Calibri"/>
                <w:b/>
                <w:sz w:val="20"/>
                <w:szCs w:val="18"/>
              </w:rPr>
              <w:t>comme personne de confiance mentionnée à l'</w:t>
            </w:r>
            <w:hyperlink r:id="rId84">
              <w:r w:rsidRPr="00903B57">
                <w:rPr>
                  <w:rFonts w:ascii="Calibri" w:eastAsia="Calibri" w:hAnsi="Calibri" w:cs="Calibri"/>
                  <w:b/>
                  <w:sz w:val="20"/>
                  <w:szCs w:val="18"/>
                </w:rPr>
                <w:t>article L. 311-5-1 du CASF</w:t>
              </w:r>
            </w:hyperlink>
          </w:p>
          <w:p w14:paraId="062F1794" w14:textId="77777777" w:rsidR="00903B57" w:rsidRPr="00903B57" w:rsidRDefault="00903B57" w:rsidP="00903B57">
            <w:pPr>
              <w:spacing w:before="100" w:beforeAutospacing="1" w:after="100" w:afterAutospacing="1"/>
              <w:ind w:left="720"/>
              <w:rPr>
                <w:rFonts w:ascii="Calibri" w:hAnsi="Calibri" w:cs="Calibri"/>
                <w:sz w:val="20"/>
                <w:szCs w:val="18"/>
              </w:rPr>
            </w:pPr>
            <w:r w:rsidRPr="00903B57">
              <w:rPr>
                <w:rFonts w:ascii="Calibri" w:hAnsi="Calibri" w:cs="Calibri"/>
                <w:sz w:val="20"/>
                <w:szCs w:val="18"/>
              </w:rPr>
              <w:t xml:space="preserve">Fait à                                                    </w:t>
            </w:r>
            <w:r w:rsidRPr="00903B57">
              <w:rPr>
                <w:rFonts w:ascii="Calibri" w:hAnsi="Calibri" w:cs="Calibri"/>
                <w:sz w:val="20"/>
                <w:szCs w:val="18"/>
              </w:rPr>
              <w:br/>
              <w:t>Signature :                                                                                                   Signature de la personne de confiance :</w:t>
            </w:r>
          </w:p>
          <w:p w14:paraId="57A82F21" w14:textId="77777777" w:rsidR="00903B57" w:rsidRPr="00903B57" w:rsidRDefault="00903B57" w:rsidP="00903B57">
            <w:pPr>
              <w:spacing w:beforeAutospacing="1" w:after="200" w:afterAutospacing="1"/>
              <w:ind w:left="720"/>
              <w:rPr>
                <w:rFonts w:ascii="Calibri" w:hAnsi="Calibri" w:cs="Calibri"/>
                <w:sz w:val="18"/>
                <w:szCs w:val="18"/>
              </w:rPr>
            </w:pPr>
          </w:p>
        </w:tc>
      </w:tr>
      <w:tr w:rsidR="00903B57" w:rsidRPr="00903B57" w14:paraId="4FB735BD" w14:textId="77777777" w:rsidTr="00EA1664">
        <w:trPr>
          <w:trHeight w:val="298"/>
        </w:trPr>
        <w:tc>
          <w:tcPr>
            <w:tcW w:w="8250" w:type="dxa"/>
            <w:tcBorders>
              <w:left w:val="single" w:sz="4" w:space="0" w:color="00000A"/>
              <w:bottom w:val="single" w:sz="4" w:space="0" w:color="00000A"/>
              <w:right w:val="nil"/>
            </w:tcBorders>
          </w:tcPr>
          <w:p w14:paraId="23853CB1" w14:textId="77777777" w:rsidR="00903B57" w:rsidRPr="00903B57" w:rsidRDefault="00903B57" w:rsidP="00903B57">
            <w:pPr>
              <w:spacing w:line="301" w:lineRule="atLeast"/>
              <w:ind w:left="720"/>
              <w:rPr>
                <w:rFonts w:ascii="Calibri" w:hAnsi="Calibri" w:cs="Calibri"/>
                <w:b/>
                <w:bCs/>
                <w:sz w:val="18"/>
                <w:szCs w:val="18"/>
                <w:u w:val="single"/>
              </w:rPr>
            </w:pPr>
          </w:p>
        </w:tc>
        <w:tc>
          <w:tcPr>
            <w:tcW w:w="2377" w:type="dxa"/>
            <w:tcBorders>
              <w:top w:val="nil"/>
              <w:left w:val="nil"/>
              <w:bottom w:val="single" w:sz="4" w:space="0" w:color="auto"/>
              <w:right w:val="single" w:sz="4" w:space="0" w:color="00000A"/>
            </w:tcBorders>
          </w:tcPr>
          <w:p w14:paraId="49760554" w14:textId="77777777" w:rsidR="00903B57" w:rsidRPr="00903B57" w:rsidRDefault="00903B57" w:rsidP="00903B57">
            <w:pPr>
              <w:spacing w:line="301" w:lineRule="atLeast"/>
              <w:rPr>
                <w:rFonts w:ascii="Calibri" w:hAnsi="Calibri" w:cs="Calibri"/>
                <w:sz w:val="18"/>
                <w:szCs w:val="18"/>
              </w:rPr>
            </w:pPr>
          </w:p>
        </w:tc>
      </w:tr>
    </w:tbl>
    <w:p w14:paraId="429585C7" w14:textId="77777777" w:rsidR="00903B57" w:rsidRPr="00903B57" w:rsidRDefault="00903B57" w:rsidP="00D01756">
      <w:pPr>
        <w:rPr>
          <w:rFonts w:ascii="Calibri" w:hAnsi="Calibri" w:cs="Calibri"/>
          <w:bCs/>
          <w:color w:val="000000"/>
          <w:sz w:val="4"/>
          <w:szCs w:val="4"/>
          <w:u w:val="single"/>
        </w:rPr>
      </w:pPr>
      <w:r w:rsidRPr="00903B57">
        <w:rPr>
          <w:rFonts w:ascii="Calibri" w:hAnsi="Calibri" w:cs="Calibri"/>
          <w:bCs/>
          <w:color w:val="000000"/>
          <w:sz w:val="16"/>
          <w:szCs w:val="16"/>
          <w:u w:val="single"/>
        </w:rPr>
        <w:t>Si la personne protégée ne peut écrire elle-même :</w:t>
      </w:r>
    </w:p>
    <w:p w14:paraId="7D39EF44" w14:textId="77777777" w:rsidR="00903B57" w:rsidRPr="00903B57" w:rsidRDefault="00903B57" w:rsidP="00D01756">
      <w:pPr>
        <w:numPr>
          <w:ilvl w:val="0"/>
          <w:numId w:val="35"/>
        </w:numPr>
        <w:rPr>
          <w:rFonts w:ascii="Calibri" w:hAnsi="Calibri" w:cs="Calibri"/>
          <w:color w:val="000000"/>
          <w:sz w:val="16"/>
          <w:szCs w:val="16"/>
        </w:rPr>
      </w:pPr>
      <w:r w:rsidRPr="00903B57">
        <w:rPr>
          <w:rFonts w:ascii="Calibri" w:hAnsi="Calibri" w:cs="Calibri"/>
          <w:color w:val="000000"/>
          <w:sz w:val="16"/>
          <w:szCs w:val="16"/>
        </w:rPr>
        <w:t>formulaire rempli en présence de :</w:t>
      </w:r>
    </w:p>
    <w:p w14:paraId="329D0AF3" w14:textId="77777777" w:rsidR="00903B57" w:rsidRPr="00903B57" w:rsidRDefault="00903B57" w:rsidP="00D01756">
      <w:pPr>
        <w:numPr>
          <w:ilvl w:val="0"/>
          <w:numId w:val="35"/>
        </w:numPr>
        <w:rPr>
          <w:rFonts w:ascii="Calibri" w:hAnsi="Calibri" w:cs="Calibri"/>
          <w:color w:val="000000"/>
          <w:sz w:val="16"/>
          <w:szCs w:val="16"/>
        </w:rPr>
      </w:pPr>
      <w:r w:rsidRPr="00903B57">
        <w:rPr>
          <w:rFonts w:ascii="Calibri" w:hAnsi="Calibri" w:cs="Calibri"/>
          <w:color w:val="000000"/>
          <w:sz w:val="16"/>
          <w:szCs w:val="16"/>
        </w:rPr>
        <w:t>formulaire rempli par :</w:t>
      </w:r>
    </w:p>
    <w:tbl>
      <w:tblPr>
        <w:tblW w:w="10773" w:type="dxa"/>
        <w:tblInd w:w="-459"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3388"/>
        <w:gridCol w:w="3780"/>
        <w:gridCol w:w="3605"/>
      </w:tblGrid>
      <w:tr w:rsidR="00903B57" w:rsidRPr="00903B57" w14:paraId="1A543998" w14:textId="77777777" w:rsidTr="00EA1664">
        <w:trPr>
          <w:trHeight w:val="1582"/>
        </w:trPr>
        <w:tc>
          <w:tcPr>
            <w:tcW w:w="3388" w:type="dxa"/>
            <w:tcBorders>
              <w:top w:val="single" w:sz="4" w:space="0" w:color="00000A"/>
              <w:left w:val="single" w:sz="4" w:space="0" w:color="00000A"/>
              <w:bottom w:val="single" w:sz="4" w:space="0" w:color="00000A"/>
              <w:right w:val="single" w:sz="4" w:space="0" w:color="00000A"/>
            </w:tcBorders>
          </w:tcPr>
          <w:p w14:paraId="4DB9E0DF" w14:textId="77777777" w:rsidR="00903B57" w:rsidRPr="00903B57" w:rsidRDefault="00903B57" w:rsidP="00903B57">
            <w:pPr>
              <w:jc w:val="center"/>
              <w:rPr>
                <w:rFonts w:ascii="Calibri" w:hAnsi="Calibri" w:cs="Calibri"/>
                <w:sz w:val="18"/>
                <w:szCs w:val="18"/>
              </w:rPr>
            </w:pPr>
            <w:r w:rsidRPr="00903B57">
              <w:rPr>
                <w:rFonts w:ascii="Calibri" w:hAnsi="Calibri" w:cs="Calibri"/>
                <w:b/>
                <w:bCs/>
                <w:sz w:val="18"/>
                <w:szCs w:val="18"/>
              </w:rPr>
              <w:t>Le Mandataire Judiciaire à la protection des majeurs</w:t>
            </w:r>
          </w:p>
          <w:p w14:paraId="6EF4A79F" w14:textId="77777777" w:rsidR="00903B57" w:rsidRPr="00903B57" w:rsidRDefault="00903B57" w:rsidP="00903B57">
            <w:pPr>
              <w:rPr>
                <w:rFonts w:ascii="Calibri" w:hAnsi="Calibri" w:cs="Calibri"/>
                <w:i/>
                <w:iCs/>
                <w:sz w:val="18"/>
                <w:szCs w:val="18"/>
              </w:rPr>
            </w:pPr>
            <w:r w:rsidRPr="00903B57">
              <w:rPr>
                <w:rFonts w:ascii="Calibri" w:hAnsi="Calibri" w:cs="Calibri"/>
                <w:i/>
                <w:iCs/>
                <w:sz w:val="18"/>
                <w:szCs w:val="18"/>
              </w:rPr>
              <w:t>#25:NomDelegue# #25:PrenomDelegue#</w:t>
            </w:r>
          </w:p>
          <w:p w14:paraId="3ACF6C15" w14:textId="77777777" w:rsidR="00903B57" w:rsidRPr="00903B57" w:rsidRDefault="00903B57" w:rsidP="00903B57">
            <w:pPr>
              <w:rPr>
                <w:rFonts w:ascii="Calibri" w:hAnsi="Calibri" w:cs="Calibri"/>
                <w:sz w:val="18"/>
                <w:szCs w:val="18"/>
              </w:rPr>
            </w:pPr>
          </w:p>
          <w:p w14:paraId="42723C11" w14:textId="77777777" w:rsidR="00903B57" w:rsidRPr="00903B57" w:rsidRDefault="00903B57" w:rsidP="00903B57">
            <w:pPr>
              <w:rPr>
                <w:rFonts w:ascii="Calibri" w:hAnsi="Calibri" w:cs="Calibri"/>
                <w:i/>
                <w:iCs/>
                <w:sz w:val="18"/>
                <w:szCs w:val="18"/>
              </w:rPr>
            </w:pPr>
            <w:r w:rsidRPr="00903B57">
              <w:rPr>
                <w:rFonts w:ascii="Calibri" w:hAnsi="Calibri" w:cs="Calibri"/>
                <w:i/>
                <w:iCs/>
                <w:sz w:val="18"/>
                <w:szCs w:val="18"/>
              </w:rPr>
              <w:t>Signature :</w:t>
            </w:r>
          </w:p>
          <w:p w14:paraId="33773B3B" w14:textId="77777777" w:rsidR="00903B57" w:rsidRPr="00903B57" w:rsidRDefault="00903B57" w:rsidP="00903B57">
            <w:pPr>
              <w:rPr>
                <w:rFonts w:ascii="Calibri" w:hAnsi="Calibri" w:cs="Calibri"/>
                <w:sz w:val="18"/>
                <w:szCs w:val="18"/>
              </w:rPr>
            </w:pPr>
          </w:p>
        </w:tc>
        <w:tc>
          <w:tcPr>
            <w:tcW w:w="3780" w:type="dxa"/>
            <w:tcBorders>
              <w:top w:val="single" w:sz="4" w:space="0" w:color="00000A"/>
              <w:left w:val="single" w:sz="4" w:space="0" w:color="00000A"/>
              <w:bottom w:val="single" w:sz="4" w:space="0" w:color="00000A"/>
              <w:right w:val="single" w:sz="4" w:space="0" w:color="00000A"/>
            </w:tcBorders>
          </w:tcPr>
          <w:p w14:paraId="00282539" w14:textId="77777777" w:rsidR="00903B57" w:rsidRPr="00903B57" w:rsidRDefault="00903B57" w:rsidP="00903B57">
            <w:pPr>
              <w:jc w:val="center"/>
              <w:rPr>
                <w:rFonts w:ascii="Calibri" w:hAnsi="Calibri" w:cs="Calibri"/>
                <w:b/>
                <w:bCs/>
                <w:sz w:val="18"/>
                <w:szCs w:val="18"/>
              </w:rPr>
            </w:pPr>
            <w:r w:rsidRPr="00903B57">
              <w:rPr>
                <w:rFonts w:ascii="Calibri" w:hAnsi="Calibri" w:cs="Calibri"/>
                <w:b/>
                <w:bCs/>
                <w:sz w:val="18"/>
                <w:szCs w:val="18"/>
              </w:rPr>
              <w:t>Le Directeur Adjoint</w:t>
            </w:r>
          </w:p>
          <w:p w14:paraId="1F28A691" w14:textId="77777777" w:rsidR="00903B57" w:rsidRPr="00903B57" w:rsidRDefault="00903B57" w:rsidP="00903B57">
            <w:pPr>
              <w:rPr>
                <w:rFonts w:ascii="Calibri" w:hAnsi="Calibri" w:cs="Calibri"/>
                <w:i/>
                <w:iCs/>
                <w:sz w:val="18"/>
                <w:szCs w:val="18"/>
              </w:rPr>
            </w:pPr>
          </w:p>
          <w:p w14:paraId="758ADE9E" w14:textId="77777777" w:rsidR="00903B57" w:rsidRPr="00903B57" w:rsidRDefault="00903B57" w:rsidP="00903B57">
            <w:pPr>
              <w:rPr>
                <w:rFonts w:ascii="Calibri" w:hAnsi="Calibri" w:cs="Calibri"/>
                <w:i/>
                <w:iCs/>
                <w:sz w:val="18"/>
                <w:szCs w:val="18"/>
              </w:rPr>
            </w:pPr>
            <w:r w:rsidRPr="00903B57">
              <w:rPr>
                <w:rFonts w:ascii="Calibri" w:hAnsi="Calibri" w:cs="Calibri"/>
                <w:i/>
                <w:iCs/>
                <w:sz w:val="18"/>
                <w:szCs w:val="18"/>
              </w:rPr>
              <w:t>#25:NomChefService# #25:PrenomChefService#</w:t>
            </w:r>
          </w:p>
          <w:p w14:paraId="6B8B48BC" w14:textId="77777777" w:rsidR="00903B57" w:rsidRPr="00903B57" w:rsidRDefault="00903B57" w:rsidP="00903B57">
            <w:pPr>
              <w:rPr>
                <w:rFonts w:ascii="Calibri" w:hAnsi="Calibri" w:cs="Calibri"/>
                <w:i/>
                <w:iCs/>
                <w:sz w:val="18"/>
                <w:szCs w:val="18"/>
              </w:rPr>
            </w:pPr>
          </w:p>
          <w:p w14:paraId="59723F85" w14:textId="77777777" w:rsidR="00903B57" w:rsidRPr="00903B57" w:rsidRDefault="00903B57" w:rsidP="00903B57">
            <w:pPr>
              <w:rPr>
                <w:rFonts w:ascii="Calibri" w:hAnsi="Calibri" w:cs="Calibri"/>
                <w:sz w:val="18"/>
                <w:szCs w:val="18"/>
              </w:rPr>
            </w:pPr>
            <w:r w:rsidRPr="00903B57">
              <w:rPr>
                <w:rFonts w:ascii="Calibri" w:hAnsi="Calibri" w:cs="Calibri"/>
                <w:i/>
                <w:iCs/>
                <w:sz w:val="18"/>
                <w:szCs w:val="18"/>
              </w:rPr>
              <w:t>Signature :</w:t>
            </w:r>
          </w:p>
        </w:tc>
        <w:tc>
          <w:tcPr>
            <w:tcW w:w="3605" w:type="dxa"/>
            <w:tcBorders>
              <w:top w:val="single" w:sz="4" w:space="0" w:color="00000A"/>
              <w:left w:val="single" w:sz="4" w:space="0" w:color="00000A"/>
              <w:bottom w:val="single" w:sz="4" w:space="0" w:color="00000A"/>
              <w:right w:val="single" w:sz="4" w:space="0" w:color="00000A"/>
            </w:tcBorders>
          </w:tcPr>
          <w:p w14:paraId="0EFBA876" w14:textId="77777777" w:rsidR="00903B57" w:rsidRPr="00903B57" w:rsidRDefault="00903B57" w:rsidP="00903B57">
            <w:pPr>
              <w:jc w:val="center"/>
              <w:rPr>
                <w:rFonts w:ascii="Calibri" w:hAnsi="Calibri" w:cs="Calibri"/>
                <w:sz w:val="18"/>
                <w:szCs w:val="18"/>
              </w:rPr>
            </w:pPr>
            <w:r w:rsidRPr="00903B57">
              <w:rPr>
                <w:rFonts w:ascii="Calibri" w:hAnsi="Calibri" w:cs="Calibri"/>
                <w:b/>
                <w:bCs/>
                <w:sz w:val="18"/>
                <w:szCs w:val="18"/>
              </w:rPr>
              <w:t>La personne présente </w:t>
            </w:r>
            <w:r w:rsidRPr="00903B57">
              <w:rPr>
                <w:rFonts w:ascii="Calibri" w:hAnsi="Calibri" w:cs="Calibri"/>
                <w:bCs/>
                <w:sz w:val="16"/>
                <w:szCs w:val="16"/>
              </w:rPr>
              <w:t>(qui peut être différente de la personne de confiance)</w:t>
            </w:r>
            <w:r w:rsidRPr="00903B57">
              <w:rPr>
                <w:rFonts w:ascii="Calibri" w:hAnsi="Calibri" w:cs="Calibri"/>
                <w:b/>
                <w:bCs/>
                <w:sz w:val="18"/>
                <w:szCs w:val="18"/>
              </w:rPr>
              <w:t> :</w:t>
            </w:r>
          </w:p>
          <w:p w14:paraId="677A73DB" w14:textId="77777777" w:rsidR="00903B57" w:rsidRPr="00903B57" w:rsidRDefault="00903B57" w:rsidP="00903B57">
            <w:pPr>
              <w:rPr>
                <w:rFonts w:ascii="Calibri" w:hAnsi="Calibri" w:cs="Calibri"/>
                <w:i/>
                <w:iCs/>
                <w:sz w:val="18"/>
                <w:szCs w:val="18"/>
              </w:rPr>
            </w:pPr>
          </w:p>
          <w:p w14:paraId="5FBB9337" w14:textId="77777777" w:rsidR="00903B57" w:rsidRPr="00903B57" w:rsidRDefault="00903B57" w:rsidP="00903B57">
            <w:pPr>
              <w:rPr>
                <w:rFonts w:ascii="Calibri" w:hAnsi="Calibri" w:cs="Calibri"/>
                <w:i/>
                <w:iCs/>
                <w:sz w:val="18"/>
                <w:szCs w:val="18"/>
              </w:rPr>
            </w:pPr>
            <w:r w:rsidRPr="00903B57">
              <w:rPr>
                <w:rFonts w:ascii="Calibri" w:hAnsi="Calibri" w:cs="Calibri"/>
                <w:i/>
                <w:iCs/>
                <w:sz w:val="18"/>
                <w:szCs w:val="18"/>
              </w:rPr>
              <w:t>Nom et Prénom :</w:t>
            </w:r>
          </w:p>
          <w:p w14:paraId="3A0B8C15" w14:textId="77777777" w:rsidR="00903B57" w:rsidRPr="00903B57" w:rsidRDefault="00903B57" w:rsidP="00903B57">
            <w:pPr>
              <w:rPr>
                <w:rFonts w:ascii="Calibri" w:hAnsi="Calibri" w:cs="Calibri"/>
                <w:sz w:val="18"/>
                <w:szCs w:val="18"/>
              </w:rPr>
            </w:pPr>
          </w:p>
          <w:p w14:paraId="6809D911" w14:textId="77777777" w:rsidR="00903B57" w:rsidRPr="00903B57" w:rsidRDefault="00903B57" w:rsidP="00903B57">
            <w:pPr>
              <w:rPr>
                <w:rFonts w:ascii="Calibri" w:hAnsi="Calibri" w:cs="Calibri"/>
                <w:i/>
                <w:iCs/>
                <w:sz w:val="18"/>
                <w:szCs w:val="18"/>
              </w:rPr>
            </w:pPr>
            <w:r w:rsidRPr="00903B57">
              <w:rPr>
                <w:rFonts w:ascii="Calibri" w:hAnsi="Calibri" w:cs="Calibri"/>
                <w:i/>
                <w:iCs/>
                <w:sz w:val="18"/>
                <w:szCs w:val="18"/>
              </w:rPr>
              <w:t>Signature :</w:t>
            </w:r>
          </w:p>
          <w:p w14:paraId="5CD96067" w14:textId="77777777" w:rsidR="00903B57" w:rsidRPr="00903B57" w:rsidRDefault="00903B57" w:rsidP="00903B57">
            <w:pPr>
              <w:rPr>
                <w:rFonts w:ascii="Calibri" w:hAnsi="Calibri" w:cs="Calibri"/>
                <w:sz w:val="18"/>
                <w:szCs w:val="18"/>
              </w:rPr>
            </w:pPr>
          </w:p>
        </w:tc>
      </w:tr>
    </w:tbl>
    <w:p w14:paraId="2C323E75" w14:textId="77777777" w:rsidR="00903B57" w:rsidRPr="00903B57" w:rsidRDefault="00903B57" w:rsidP="00903B57">
      <w:pPr>
        <w:rPr>
          <w:rFonts w:ascii="Calibri" w:hAnsi="Calibri" w:cs="Calibri"/>
          <w:sz w:val="16"/>
          <w:szCs w:val="16"/>
        </w:rPr>
      </w:pPr>
    </w:p>
    <w:p w14:paraId="1E92D7DC" w14:textId="77777777" w:rsidR="00903B57" w:rsidRPr="00903B57" w:rsidRDefault="00903B57" w:rsidP="00903B57">
      <w:pPr>
        <w:rPr>
          <w:rFonts w:ascii="Calibri" w:hAnsi="Calibri" w:cs="Calibri"/>
          <w:sz w:val="16"/>
          <w:szCs w:val="16"/>
        </w:rPr>
      </w:pPr>
    </w:p>
    <w:p w14:paraId="026FE619" w14:textId="77777777" w:rsidR="00903B57" w:rsidRPr="00903B57" w:rsidRDefault="00903B57" w:rsidP="00903B57">
      <w:pPr>
        <w:spacing w:line="301" w:lineRule="atLeast"/>
        <w:jc w:val="center"/>
        <w:rPr>
          <w:rFonts w:ascii="Calibri" w:hAnsi="Calibri" w:cs="Calibri"/>
          <w:b/>
          <w:bCs/>
          <w:sz w:val="20"/>
          <w:szCs w:val="20"/>
          <w:u w:val="single"/>
        </w:rPr>
      </w:pPr>
      <w:r w:rsidRPr="00903B57">
        <w:rPr>
          <w:rFonts w:ascii="Calibri" w:hAnsi="Calibri" w:cs="Calibri"/>
          <w:b/>
          <w:bCs/>
          <w:szCs w:val="20"/>
          <w:u w:val="single"/>
        </w:rPr>
        <w:t>Formulaire de révocation de la personne de confiance</w:t>
      </w:r>
      <w:r w:rsidRPr="00903B57">
        <w:rPr>
          <w:rFonts w:ascii="Calibri" w:hAnsi="Calibri" w:cs="Calibri"/>
          <w:b/>
          <w:bCs/>
          <w:sz w:val="22"/>
          <w:szCs w:val="18"/>
        </w:rPr>
        <w:t xml:space="preserve">            </w:t>
      </w:r>
      <w:r w:rsidRPr="00903B57">
        <w:rPr>
          <w:rFonts w:ascii="Calibri" w:hAnsi="Calibri" w:cs="Calibri"/>
          <w:b/>
          <w:bCs/>
          <w:szCs w:val="20"/>
        </w:rPr>
        <w:t xml:space="preserve"> </w:t>
      </w:r>
      <w:r w:rsidRPr="00903B57">
        <w:rPr>
          <w:rFonts w:ascii="Calibri" w:hAnsi="Calibri" w:cs="Calibri"/>
          <w:b/>
          <w:bCs/>
          <w:sz w:val="20"/>
          <w:szCs w:val="20"/>
          <w:u w:val="single"/>
        </w:rPr>
        <w:t>Date :</w:t>
      </w:r>
    </w:p>
    <w:p w14:paraId="19DAF206" w14:textId="77777777" w:rsidR="00903B57" w:rsidRPr="00903B57" w:rsidRDefault="00903B57" w:rsidP="00903B57">
      <w:pPr>
        <w:spacing w:line="301" w:lineRule="atLeast"/>
        <w:jc w:val="center"/>
        <w:rPr>
          <w:rFonts w:ascii="Calibri" w:hAnsi="Calibri" w:cs="Calibri"/>
          <w:b/>
          <w:bCs/>
          <w:color w:val="FF0000"/>
          <w:sz w:val="4"/>
          <w:szCs w:val="4"/>
          <w:u w:val="single"/>
        </w:rPr>
      </w:pPr>
    </w:p>
    <w:tbl>
      <w:tblPr>
        <w:tblW w:w="10645" w:type="dxa"/>
        <w:tblInd w:w="-459" w:type="dxa"/>
        <w:tblBorders>
          <w:top w:val="single" w:sz="4" w:space="0" w:color="00000A"/>
          <w:left w:val="single" w:sz="4" w:space="0" w:color="00000A"/>
          <w:right w:val="single" w:sz="4" w:space="0" w:color="00000A"/>
          <w:insideV w:val="single" w:sz="4" w:space="0" w:color="00000A"/>
        </w:tblBorders>
        <w:tblLook w:val="04A0" w:firstRow="1" w:lastRow="0" w:firstColumn="1" w:lastColumn="0" w:noHBand="0" w:noVBand="1"/>
      </w:tblPr>
      <w:tblGrid>
        <w:gridCol w:w="8264"/>
        <w:gridCol w:w="2381"/>
      </w:tblGrid>
      <w:tr w:rsidR="00903B57" w:rsidRPr="00903B57" w14:paraId="534CD31C" w14:textId="77777777" w:rsidTr="00EA1664">
        <w:trPr>
          <w:trHeight w:val="3459"/>
        </w:trPr>
        <w:tc>
          <w:tcPr>
            <w:tcW w:w="10644" w:type="dxa"/>
            <w:gridSpan w:val="2"/>
            <w:tcBorders>
              <w:top w:val="single" w:sz="4" w:space="0" w:color="00000A"/>
              <w:left w:val="single" w:sz="4" w:space="0" w:color="00000A"/>
              <w:right w:val="single" w:sz="4" w:space="0" w:color="00000A"/>
            </w:tcBorders>
          </w:tcPr>
          <w:p w14:paraId="7F8398B6" w14:textId="77777777" w:rsidR="00903B57" w:rsidRPr="00903B57" w:rsidRDefault="00903B57" w:rsidP="00BE5F66">
            <w:pPr>
              <w:numPr>
                <w:ilvl w:val="0"/>
                <w:numId w:val="34"/>
              </w:numPr>
              <w:spacing w:beforeAutospacing="1" w:after="200" w:line="276" w:lineRule="auto"/>
              <w:rPr>
                <w:rFonts w:ascii="Calibri" w:hAnsi="Calibri" w:cs="Calibri"/>
                <w:sz w:val="18"/>
                <w:szCs w:val="18"/>
              </w:rPr>
            </w:pPr>
            <w:r w:rsidRPr="00903B57">
              <w:rPr>
                <w:rFonts w:ascii="Calibri" w:hAnsi="Calibri" w:cs="Calibri"/>
                <w:b/>
                <w:sz w:val="18"/>
                <w:szCs w:val="18"/>
              </w:rPr>
              <w:t>Je soussigné(e)</w:t>
            </w:r>
            <w:r w:rsidRPr="00903B57">
              <w:rPr>
                <w:rFonts w:ascii="Calibri" w:hAnsi="Calibri" w:cs="Calibri"/>
                <w:sz w:val="18"/>
                <w:szCs w:val="18"/>
              </w:rPr>
              <w:br/>
              <w:t xml:space="preserve">Nom et prénom : </w:t>
            </w:r>
            <w:r w:rsidRPr="00903B57">
              <w:rPr>
                <w:rFonts w:ascii="Calibri" w:hAnsi="Calibri" w:cs="Calibri"/>
                <w:sz w:val="18"/>
                <w:szCs w:val="18"/>
              </w:rPr>
              <w:br/>
              <w:t xml:space="preserve">Né(e) le                                                              à </w:t>
            </w:r>
            <w:r w:rsidRPr="00903B57">
              <w:rPr>
                <w:rFonts w:ascii="Calibri" w:hAnsi="Calibri" w:cs="Calibri"/>
                <w:sz w:val="18"/>
                <w:szCs w:val="18"/>
              </w:rPr>
              <w:br/>
            </w:r>
          </w:p>
          <w:p w14:paraId="7686685D" w14:textId="77777777" w:rsidR="00903B57" w:rsidRPr="00903B57" w:rsidRDefault="00903B57" w:rsidP="00BE5F66">
            <w:pPr>
              <w:numPr>
                <w:ilvl w:val="0"/>
                <w:numId w:val="34"/>
              </w:numPr>
              <w:spacing w:after="200" w:afterAutospacing="1" w:line="276" w:lineRule="auto"/>
              <w:rPr>
                <w:rFonts w:ascii="Calibri" w:eastAsia="Calibri" w:hAnsi="Calibri"/>
                <w:sz w:val="22"/>
                <w:szCs w:val="22"/>
                <w:lang w:eastAsia="en-US"/>
              </w:rPr>
            </w:pPr>
            <w:r w:rsidRPr="00903B57">
              <w:rPr>
                <w:rFonts w:ascii="Calibri" w:hAnsi="Calibri" w:cs="Calibri"/>
                <w:b/>
                <w:sz w:val="18"/>
                <w:szCs w:val="18"/>
              </w:rPr>
              <w:t>Met fin à la désignation de</w:t>
            </w:r>
            <w:r w:rsidRPr="00903B57">
              <w:rPr>
                <w:rFonts w:ascii="Calibri" w:hAnsi="Calibri" w:cs="Calibri"/>
                <w:sz w:val="18"/>
                <w:szCs w:val="18"/>
              </w:rPr>
              <w:br/>
              <w:t xml:space="preserve">Nom et prénom : </w:t>
            </w:r>
            <w:r w:rsidRPr="00903B57">
              <w:rPr>
                <w:rFonts w:ascii="Calibri" w:hAnsi="Calibri" w:cs="Calibri"/>
                <w:sz w:val="18"/>
                <w:szCs w:val="18"/>
              </w:rPr>
              <w:br/>
              <w:t xml:space="preserve">Né(e) le                                                               à </w:t>
            </w:r>
            <w:r w:rsidRPr="00903B57">
              <w:rPr>
                <w:rFonts w:ascii="Calibri" w:hAnsi="Calibri" w:cs="Calibri"/>
                <w:sz w:val="18"/>
                <w:szCs w:val="18"/>
              </w:rPr>
              <w:br/>
              <w:t xml:space="preserve">Qualité (lien avec la personne) : </w:t>
            </w:r>
            <w:r w:rsidRPr="00903B57">
              <w:rPr>
                <w:rFonts w:ascii="Calibri" w:hAnsi="Calibri" w:cs="Calibri"/>
                <w:sz w:val="18"/>
                <w:szCs w:val="18"/>
              </w:rPr>
              <w:br/>
              <w:t>Adresse :</w:t>
            </w:r>
            <w:r w:rsidRPr="00903B57">
              <w:rPr>
                <w:rFonts w:ascii="Calibri" w:hAnsi="Calibri" w:cs="Calibri"/>
                <w:sz w:val="18"/>
                <w:szCs w:val="18"/>
              </w:rPr>
              <w:br/>
            </w:r>
            <w:r w:rsidRPr="00903B57">
              <w:rPr>
                <w:rFonts w:ascii="Calibri" w:hAnsi="Calibri" w:cs="Calibri"/>
                <w:b/>
                <w:sz w:val="18"/>
                <w:szCs w:val="18"/>
              </w:rPr>
              <w:t>comme personne de confiance mentionnée à l'</w:t>
            </w:r>
            <w:hyperlink r:id="rId85">
              <w:r w:rsidRPr="00903B57">
                <w:rPr>
                  <w:rFonts w:ascii="Calibri" w:eastAsia="Calibri" w:hAnsi="Calibri" w:cs="Calibri"/>
                  <w:b/>
                  <w:sz w:val="18"/>
                  <w:szCs w:val="18"/>
                </w:rPr>
                <w:t>article L. 311-5-1 du CASF</w:t>
              </w:r>
            </w:hyperlink>
          </w:p>
          <w:p w14:paraId="1D5EA781" w14:textId="77777777" w:rsidR="00903B57" w:rsidRPr="00903B57" w:rsidRDefault="00903B57" w:rsidP="00903B57">
            <w:pPr>
              <w:spacing w:before="100" w:beforeAutospacing="1" w:after="100" w:afterAutospacing="1"/>
              <w:ind w:left="720"/>
              <w:rPr>
                <w:rFonts w:ascii="Calibri" w:hAnsi="Calibri" w:cs="Calibri"/>
                <w:sz w:val="18"/>
                <w:szCs w:val="18"/>
              </w:rPr>
            </w:pPr>
            <w:r w:rsidRPr="00903B57">
              <w:rPr>
                <w:rFonts w:ascii="Calibri" w:hAnsi="Calibri" w:cs="Calibri"/>
                <w:sz w:val="18"/>
                <w:szCs w:val="18"/>
              </w:rPr>
              <w:t xml:space="preserve">Fait à                                                   </w:t>
            </w:r>
            <w:r w:rsidRPr="00903B57">
              <w:rPr>
                <w:rFonts w:ascii="Calibri" w:hAnsi="Calibri" w:cs="Calibri"/>
                <w:sz w:val="18"/>
                <w:szCs w:val="18"/>
              </w:rPr>
              <w:br/>
              <w:t>Signature :</w:t>
            </w:r>
          </w:p>
        </w:tc>
      </w:tr>
      <w:tr w:rsidR="00903B57" w:rsidRPr="00903B57" w14:paraId="3DE28A46" w14:textId="77777777" w:rsidTr="00EA1664">
        <w:trPr>
          <w:trHeight w:val="88"/>
        </w:trPr>
        <w:tc>
          <w:tcPr>
            <w:tcW w:w="8263" w:type="dxa"/>
            <w:tcBorders>
              <w:left w:val="single" w:sz="4" w:space="0" w:color="00000A"/>
              <w:bottom w:val="single" w:sz="4" w:space="0" w:color="00000A"/>
              <w:right w:val="nil"/>
            </w:tcBorders>
          </w:tcPr>
          <w:p w14:paraId="454BAB71" w14:textId="77777777" w:rsidR="00903B57" w:rsidRPr="00903B57" w:rsidRDefault="00903B57" w:rsidP="00903B57">
            <w:pPr>
              <w:spacing w:line="301" w:lineRule="atLeast"/>
              <w:ind w:left="720"/>
              <w:rPr>
                <w:rFonts w:ascii="Calibri" w:hAnsi="Calibri" w:cs="Calibri"/>
                <w:b/>
                <w:bCs/>
                <w:sz w:val="18"/>
                <w:szCs w:val="18"/>
                <w:u w:val="single"/>
              </w:rPr>
            </w:pPr>
          </w:p>
        </w:tc>
        <w:tc>
          <w:tcPr>
            <w:tcW w:w="2381" w:type="dxa"/>
            <w:tcBorders>
              <w:top w:val="nil"/>
              <w:left w:val="nil"/>
              <w:bottom w:val="single" w:sz="4" w:space="0" w:color="00000A"/>
              <w:right w:val="single" w:sz="4" w:space="0" w:color="00000A"/>
            </w:tcBorders>
          </w:tcPr>
          <w:p w14:paraId="02FCF8D4" w14:textId="77777777" w:rsidR="00903B57" w:rsidRPr="00903B57" w:rsidRDefault="00903B57" w:rsidP="00903B57">
            <w:pPr>
              <w:spacing w:line="301" w:lineRule="atLeast"/>
              <w:rPr>
                <w:rFonts w:ascii="Calibri" w:hAnsi="Calibri" w:cs="Calibri"/>
                <w:sz w:val="18"/>
                <w:szCs w:val="18"/>
              </w:rPr>
            </w:pPr>
          </w:p>
        </w:tc>
      </w:tr>
    </w:tbl>
    <w:p w14:paraId="36DF6E2F" w14:textId="77777777" w:rsidR="00903B57" w:rsidRPr="00903B57" w:rsidRDefault="00903B57" w:rsidP="00D01756">
      <w:pPr>
        <w:rPr>
          <w:rFonts w:ascii="Calibri" w:hAnsi="Calibri" w:cs="Calibri"/>
          <w:bCs/>
          <w:color w:val="000000"/>
          <w:sz w:val="4"/>
          <w:szCs w:val="4"/>
          <w:u w:val="single"/>
        </w:rPr>
      </w:pPr>
      <w:r w:rsidRPr="00903B57">
        <w:rPr>
          <w:rFonts w:ascii="Calibri" w:hAnsi="Calibri" w:cs="Calibri"/>
          <w:bCs/>
          <w:color w:val="000000"/>
          <w:sz w:val="16"/>
          <w:szCs w:val="16"/>
          <w:u w:val="single"/>
        </w:rPr>
        <w:t>Si la personne protégée ne peut écrire elle-même :</w:t>
      </w:r>
    </w:p>
    <w:p w14:paraId="3492C7E2" w14:textId="77777777" w:rsidR="00903B57" w:rsidRPr="00903B57" w:rsidRDefault="00903B57" w:rsidP="00D01756">
      <w:pPr>
        <w:numPr>
          <w:ilvl w:val="0"/>
          <w:numId w:val="35"/>
        </w:numPr>
        <w:rPr>
          <w:rFonts w:ascii="Calibri" w:hAnsi="Calibri" w:cs="Calibri"/>
          <w:color w:val="000000"/>
          <w:sz w:val="16"/>
          <w:szCs w:val="16"/>
        </w:rPr>
      </w:pPr>
      <w:r w:rsidRPr="00903B57">
        <w:rPr>
          <w:rFonts w:ascii="Calibri" w:hAnsi="Calibri" w:cs="Calibri"/>
          <w:color w:val="000000"/>
          <w:sz w:val="16"/>
          <w:szCs w:val="16"/>
        </w:rPr>
        <w:t xml:space="preserve">formulaire rempli en présence de </w:t>
      </w:r>
    </w:p>
    <w:p w14:paraId="7E0AF586" w14:textId="77777777" w:rsidR="00903B57" w:rsidRPr="00903B57" w:rsidRDefault="00903B57" w:rsidP="00D01756">
      <w:pPr>
        <w:numPr>
          <w:ilvl w:val="0"/>
          <w:numId w:val="35"/>
        </w:numPr>
        <w:rPr>
          <w:rFonts w:ascii="Calibri" w:hAnsi="Calibri" w:cs="Calibri"/>
          <w:color w:val="000000"/>
          <w:sz w:val="16"/>
          <w:szCs w:val="16"/>
        </w:rPr>
      </w:pPr>
      <w:r w:rsidRPr="00903B57">
        <w:rPr>
          <w:rFonts w:ascii="Calibri" w:hAnsi="Calibri" w:cs="Calibri"/>
          <w:color w:val="000000"/>
          <w:sz w:val="16"/>
          <w:szCs w:val="16"/>
        </w:rPr>
        <w:t>formulaire rempli par</w:t>
      </w:r>
    </w:p>
    <w:tbl>
      <w:tblPr>
        <w:tblW w:w="10773" w:type="dxa"/>
        <w:tblInd w:w="-459"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3388"/>
        <w:gridCol w:w="3780"/>
        <w:gridCol w:w="3605"/>
      </w:tblGrid>
      <w:tr w:rsidR="00903B57" w:rsidRPr="00903B57" w14:paraId="654E25CE" w14:textId="77777777" w:rsidTr="00EA1664">
        <w:trPr>
          <w:trHeight w:val="1582"/>
        </w:trPr>
        <w:tc>
          <w:tcPr>
            <w:tcW w:w="3388" w:type="dxa"/>
            <w:tcBorders>
              <w:top w:val="single" w:sz="4" w:space="0" w:color="00000A"/>
              <w:left w:val="single" w:sz="4" w:space="0" w:color="00000A"/>
              <w:bottom w:val="single" w:sz="4" w:space="0" w:color="00000A"/>
              <w:right w:val="single" w:sz="4" w:space="0" w:color="00000A"/>
            </w:tcBorders>
          </w:tcPr>
          <w:p w14:paraId="057A2060" w14:textId="77777777" w:rsidR="00903B57" w:rsidRPr="00903B57" w:rsidRDefault="00903B57" w:rsidP="00903B57">
            <w:pPr>
              <w:jc w:val="center"/>
              <w:rPr>
                <w:rFonts w:ascii="Calibri" w:hAnsi="Calibri" w:cs="Calibri"/>
                <w:sz w:val="18"/>
                <w:szCs w:val="18"/>
              </w:rPr>
            </w:pPr>
            <w:r w:rsidRPr="00903B57">
              <w:rPr>
                <w:rFonts w:ascii="Calibri" w:hAnsi="Calibri" w:cs="Calibri"/>
                <w:b/>
                <w:bCs/>
                <w:sz w:val="18"/>
                <w:szCs w:val="18"/>
              </w:rPr>
              <w:t>Le Mandataire Judiciaire à la protection des majeurs</w:t>
            </w:r>
          </w:p>
          <w:p w14:paraId="3938BEBE" w14:textId="77777777" w:rsidR="00903B57" w:rsidRPr="00903B57" w:rsidRDefault="00903B57" w:rsidP="00903B57">
            <w:pPr>
              <w:rPr>
                <w:rFonts w:ascii="Calibri" w:hAnsi="Calibri" w:cs="Calibri"/>
                <w:i/>
                <w:iCs/>
                <w:sz w:val="18"/>
                <w:szCs w:val="18"/>
              </w:rPr>
            </w:pPr>
            <w:r w:rsidRPr="00903B57">
              <w:rPr>
                <w:rFonts w:ascii="Calibri" w:hAnsi="Calibri" w:cs="Calibri"/>
                <w:i/>
                <w:iCs/>
                <w:sz w:val="18"/>
                <w:szCs w:val="18"/>
              </w:rPr>
              <w:t>#25:NomDelegue# #25:PrenomDelegue#</w:t>
            </w:r>
          </w:p>
          <w:p w14:paraId="50FA5DE2" w14:textId="77777777" w:rsidR="00903B57" w:rsidRPr="00903B57" w:rsidRDefault="00903B57" w:rsidP="00903B57">
            <w:pPr>
              <w:rPr>
                <w:rFonts w:ascii="Calibri" w:hAnsi="Calibri" w:cs="Calibri"/>
                <w:sz w:val="18"/>
                <w:szCs w:val="18"/>
              </w:rPr>
            </w:pPr>
          </w:p>
          <w:p w14:paraId="2FF07F4B" w14:textId="77777777" w:rsidR="00903B57" w:rsidRPr="00903B57" w:rsidRDefault="00903B57" w:rsidP="00903B57">
            <w:pPr>
              <w:rPr>
                <w:rFonts w:ascii="Calibri" w:hAnsi="Calibri" w:cs="Calibri"/>
                <w:sz w:val="18"/>
                <w:szCs w:val="18"/>
              </w:rPr>
            </w:pPr>
            <w:r w:rsidRPr="00903B57">
              <w:rPr>
                <w:rFonts w:ascii="Calibri" w:hAnsi="Calibri" w:cs="Calibri"/>
                <w:i/>
                <w:iCs/>
                <w:sz w:val="18"/>
                <w:szCs w:val="18"/>
              </w:rPr>
              <w:t>Signature :</w:t>
            </w:r>
          </w:p>
        </w:tc>
        <w:tc>
          <w:tcPr>
            <w:tcW w:w="3780" w:type="dxa"/>
            <w:tcBorders>
              <w:top w:val="single" w:sz="4" w:space="0" w:color="00000A"/>
              <w:left w:val="single" w:sz="4" w:space="0" w:color="00000A"/>
              <w:bottom w:val="single" w:sz="4" w:space="0" w:color="00000A"/>
              <w:right w:val="single" w:sz="4" w:space="0" w:color="00000A"/>
            </w:tcBorders>
          </w:tcPr>
          <w:p w14:paraId="38503212" w14:textId="77777777" w:rsidR="00903B57" w:rsidRPr="00903B57" w:rsidRDefault="00903B57" w:rsidP="00903B57">
            <w:pPr>
              <w:jc w:val="center"/>
              <w:rPr>
                <w:rFonts w:ascii="Calibri" w:hAnsi="Calibri" w:cs="Calibri"/>
                <w:b/>
                <w:bCs/>
                <w:sz w:val="18"/>
                <w:szCs w:val="18"/>
              </w:rPr>
            </w:pPr>
            <w:r w:rsidRPr="00903B57">
              <w:rPr>
                <w:rFonts w:ascii="Calibri" w:hAnsi="Calibri" w:cs="Calibri"/>
                <w:b/>
                <w:bCs/>
                <w:sz w:val="18"/>
                <w:szCs w:val="18"/>
              </w:rPr>
              <w:t>Le Directeur Adjoint</w:t>
            </w:r>
          </w:p>
          <w:p w14:paraId="779D9D80" w14:textId="77777777" w:rsidR="00903B57" w:rsidRPr="00903B57" w:rsidRDefault="00903B57" w:rsidP="00903B57">
            <w:pPr>
              <w:rPr>
                <w:rFonts w:ascii="Calibri" w:hAnsi="Calibri" w:cs="Calibri"/>
                <w:i/>
                <w:iCs/>
                <w:sz w:val="18"/>
                <w:szCs w:val="18"/>
              </w:rPr>
            </w:pPr>
          </w:p>
          <w:p w14:paraId="74B023D8" w14:textId="77777777" w:rsidR="00903B57" w:rsidRPr="00903B57" w:rsidRDefault="00903B57" w:rsidP="00903B57">
            <w:pPr>
              <w:rPr>
                <w:rFonts w:ascii="Calibri" w:hAnsi="Calibri" w:cs="Calibri"/>
                <w:i/>
                <w:iCs/>
                <w:sz w:val="18"/>
                <w:szCs w:val="18"/>
              </w:rPr>
            </w:pPr>
            <w:r w:rsidRPr="00903B57">
              <w:rPr>
                <w:rFonts w:ascii="Calibri" w:hAnsi="Calibri" w:cs="Calibri"/>
                <w:i/>
                <w:iCs/>
                <w:sz w:val="18"/>
                <w:szCs w:val="18"/>
              </w:rPr>
              <w:t>#25:NomChefService# #25:PrenomChefService#</w:t>
            </w:r>
          </w:p>
          <w:p w14:paraId="245C087C" w14:textId="77777777" w:rsidR="00903B57" w:rsidRPr="00903B57" w:rsidRDefault="00903B57" w:rsidP="00903B57">
            <w:pPr>
              <w:rPr>
                <w:rFonts w:ascii="Calibri" w:hAnsi="Calibri" w:cs="Calibri"/>
                <w:i/>
                <w:iCs/>
                <w:sz w:val="18"/>
                <w:szCs w:val="18"/>
              </w:rPr>
            </w:pPr>
          </w:p>
          <w:p w14:paraId="79BE4FFD" w14:textId="77777777" w:rsidR="00903B57" w:rsidRPr="00903B57" w:rsidRDefault="00903B57" w:rsidP="00903B57">
            <w:pPr>
              <w:rPr>
                <w:rFonts w:ascii="Calibri" w:hAnsi="Calibri" w:cs="Calibri"/>
                <w:sz w:val="18"/>
                <w:szCs w:val="18"/>
              </w:rPr>
            </w:pPr>
            <w:r w:rsidRPr="00903B57">
              <w:rPr>
                <w:rFonts w:ascii="Calibri" w:hAnsi="Calibri" w:cs="Calibri"/>
                <w:i/>
                <w:iCs/>
                <w:sz w:val="18"/>
                <w:szCs w:val="18"/>
              </w:rPr>
              <w:t>Signature :</w:t>
            </w:r>
          </w:p>
        </w:tc>
        <w:tc>
          <w:tcPr>
            <w:tcW w:w="3605" w:type="dxa"/>
            <w:tcBorders>
              <w:top w:val="single" w:sz="4" w:space="0" w:color="00000A"/>
              <w:left w:val="single" w:sz="4" w:space="0" w:color="00000A"/>
              <w:bottom w:val="single" w:sz="4" w:space="0" w:color="00000A"/>
              <w:right w:val="single" w:sz="4" w:space="0" w:color="00000A"/>
            </w:tcBorders>
          </w:tcPr>
          <w:p w14:paraId="150FA00A" w14:textId="77777777" w:rsidR="00903B57" w:rsidRPr="00903B57" w:rsidRDefault="00903B57" w:rsidP="00903B57">
            <w:pPr>
              <w:jc w:val="center"/>
              <w:rPr>
                <w:rFonts w:ascii="Calibri" w:hAnsi="Calibri" w:cs="Calibri"/>
                <w:sz w:val="18"/>
                <w:szCs w:val="18"/>
              </w:rPr>
            </w:pPr>
            <w:r w:rsidRPr="00903B57">
              <w:rPr>
                <w:rFonts w:ascii="Calibri" w:hAnsi="Calibri" w:cs="Calibri"/>
                <w:b/>
                <w:bCs/>
                <w:sz w:val="18"/>
                <w:szCs w:val="18"/>
              </w:rPr>
              <w:t>La personne présente </w:t>
            </w:r>
            <w:r w:rsidRPr="00903B57">
              <w:rPr>
                <w:rFonts w:ascii="Calibri" w:hAnsi="Calibri" w:cs="Calibri"/>
                <w:bCs/>
                <w:sz w:val="16"/>
                <w:szCs w:val="16"/>
              </w:rPr>
              <w:t>(qui peut être différente de la personne de confiance)</w:t>
            </w:r>
            <w:r w:rsidRPr="00903B57">
              <w:rPr>
                <w:rFonts w:ascii="Calibri" w:hAnsi="Calibri" w:cs="Calibri"/>
                <w:b/>
                <w:bCs/>
                <w:sz w:val="18"/>
                <w:szCs w:val="18"/>
              </w:rPr>
              <w:t> :</w:t>
            </w:r>
          </w:p>
          <w:p w14:paraId="137B4E51" w14:textId="77777777" w:rsidR="00903B57" w:rsidRPr="00903B57" w:rsidRDefault="00903B57" w:rsidP="00903B57">
            <w:pPr>
              <w:rPr>
                <w:rFonts w:ascii="Calibri" w:hAnsi="Calibri" w:cs="Calibri"/>
                <w:i/>
                <w:iCs/>
                <w:sz w:val="18"/>
                <w:szCs w:val="18"/>
              </w:rPr>
            </w:pPr>
          </w:p>
          <w:p w14:paraId="7C78331E" w14:textId="77777777" w:rsidR="00903B57" w:rsidRPr="00903B57" w:rsidRDefault="00903B57" w:rsidP="00903B57">
            <w:pPr>
              <w:rPr>
                <w:rFonts w:ascii="Calibri" w:hAnsi="Calibri" w:cs="Calibri"/>
                <w:i/>
                <w:iCs/>
                <w:sz w:val="18"/>
                <w:szCs w:val="18"/>
              </w:rPr>
            </w:pPr>
            <w:r w:rsidRPr="00903B57">
              <w:rPr>
                <w:rFonts w:ascii="Calibri" w:hAnsi="Calibri" w:cs="Calibri"/>
                <w:i/>
                <w:iCs/>
                <w:sz w:val="18"/>
                <w:szCs w:val="18"/>
              </w:rPr>
              <w:t>Nom et Prénom :</w:t>
            </w:r>
          </w:p>
          <w:p w14:paraId="2A4E00DB" w14:textId="77777777" w:rsidR="00903B57" w:rsidRPr="00903B57" w:rsidRDefault="00903B57" w:rsidP="00903B57">
            <w:pPr>
              <w:rPr>
                <w:rFonts w:ascii="Calibri" w:hAnsi="Calibri" w:cs="Calibri"/>
                <w:sz w:val="18"/>
                <w:szCs w:val="18"/>
              </w:rPr>
            </w:pPr>
          </w:p>
          <w:p w14:paraId="0D83AE40" w14:textId="77777777" w:rsidR="00903B57" w:rsidRPr="00903B57" w:rsidRDefault="00903B57" w:rsidP="00903B57">
            <w:pPr>
              <w:rPr>
                <w:rFonts w:ascii="Calibri" w:hAnsi="Calibri" w:cs="Calibri"/>
                <w:i/>
                <w:iCs/>
                <w:sz w:val="18"/>
                <w:szCs w:val="18"/>
              </w:rPr>
            </w:pPr>
            <w:r w:rsidRPr="00903B57">
              <w:rPr>
                <w:rFonts w:ascii="Calibri" w:hAnsi="Calibri" w:cs="Calibri"/>
                <w:i/>
                <w:iCs/>
                <w:sz w:val="18"/>
                <w:szCs w:val="18"/>
              </w:rPr>
              <w:t>Signature :</w:t>
            </w:r>
          </w:p>
          <w:p w14:paraId="0FC074D1" w14:textId="77777777" w:rsidR="00903B57" w:rsidRPr="00903B57" w:rsidRDefault="00903B57" w:rsidP="00903B57">
            <w:pPr>
              <w:rPr>
                <w:rFonts w:ascii="Calibri" w:hAnsi="Calibri" w:cs="Calibri"/>
                <w:sz w:val="18"/>
                <w:szCs w:val="18"/>
              </w:rPr>
            </w:pPr>
          </w:p>
        </w:tc>
      </w:tr>
    </w:tbl>
    <w:p w14:paraId="3B116372" w14:textId="77777777" w:rsidR="006655E8" w:rsidRPr="00903B57" w:rsidRDefault="006655E8" w:rsidP="00903B57">
      <w:pPr>
        <w:tabs>
          <w:tab w:val="left" w:pos="4820"/>
        </w:tabs>
        <w:spacing w:after="200" w:line="276" w:lineRule="auto"/>
        <w:rPr>
          <w:rFonts w:ascii="Arial" w:eastAsia="Calibri" w:hAnsi="Arial" w:cs="Arial"/>
          <w:b/>
          <w:sz w:val="26"/>
          <w:szCs w:val="26"/>
          <w:lang w:eastAsia="en-US"/>
        </w:rPr>
        <w:sectPr w:rsidR="006655E8" w:rsidRPr="00903B57" w:rsidSect="00903B57">
          <w:pgSz w:w="11906" w:h="16838"/>
          <w:pgMar w:top="993" w:right="991" w:bottom="567" w:left="1418" w:header="0" w:footer="129" w:gutter="0"/>
          <w:cols w:space="720"/>
          <w:formProt w:val="0"/>
          <w:docGrid w:linePitch="360"/>
        </w:sectPr>
      </w:pPr>
    </w:p>
    <w:p w14:paraId="4E693EFE" w14:textId="179856B7" w:rsidR="00903B57" w:rsidRPr="00903B57" w:rsidRDefault="006F0C02" w:rsidP="00903B57">
      <w:pPr>
        <w:rPr>
          <w:rFonts w:ascii="Calibri" w:eastAsia="Calibri" w:hAnsi="Calibri"/>
          <w:sz w:val="22"/>
          <w:szCs w:val="22"/>
          <w:lang w:eastAsia="en-US"/>
        </w:rPr>
      </w:pPr>
      <w:r>
        <w:rPr>
          <w:noProof/>
          <w14:ligatures w14:val="standardContextual"/>
        </w:rPr>
        <w:lastRenderedPageBreak/>
        <w:drawing>
          <wp:inline distT="0" distB="0" distL="0" distR="0" wp14:anchorId="4A436201" wp14:editId="75D4481F">
            <wp:extent cx="6030595" cy="3611880"/>
            <wp:effectExtent l="0" t="0" r="8255" b="7620"/>
            <wp:docPr id="154808776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8087767" name=""/>
                    <pic:cNvPicPr/>
                  </pic:nvPicPr>
                  <pic:blipFill>
                    <a:blip r:embed="rId86"/>
                    <a:stretch>
                      <a:fillRect/>
                    </a:stretch>
                  </pic:blipFill>
                  <pic:spPr>
                    <a:xfrm>
                      <a:off x="0" y="0"/>
                      <a:ext cx="6030595" cy="3611880"/>
                    </a:xfrm>
                    <a:prstGeom prst="rect">
                      <a:avLst/>
                    </a:prstGeom>
                  </pic:spPr>
                </pic:pic>
              </a:graphicData>
            </a:graphic>
          </wp:inline>
        </w:drawing>
      </w:r>
      <w:r w:rsidR="00903B57" w:rsidRPr="00903B57">
        <w:rPr>
          <w:rFonts w:ascii="Calibri" w:eastAsia="Calibri" w:hAnsi="Calibri"/>
          <w:noProof/>
          <w:sz w:val="22"/>
          <w:szCs w:val="22"/>
          <w:lang w:eastAsia="en-US"/>
        </w:rPr>
        <w:drawing>
          <wp:anchor distT="0" distB="0" distL="114300" distR="114300" simplePos="0" relativeHeight="251667456" behindDoc="0" locked="0" layoutInCell="1" allowOverlap="1" wp14:anchorId="3E002A52" wp14:editId="6F59FD72">
            <wp:simplePos x="0" y="0"/>
            <wp:positionH relativeFrom="column">
              <wp:posOffset>-509906</wp:posOffset>
            </wp:positionH>
            <wp:positionV relativeFrom="page">
              <wp:posOffset>314325</wp:posOffset>
            </wp:positionV>
            <wp:extent cx="6709605" cy="9601200"/>
            <wp:effectExtent l="0" t="0" r="0" b="0"/>
            <wp:wrapNone/>
            <wp:docPr id="1" name="Image 1"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Une image contenant texte&#10;&#10;Description générée automatiquement"/>
                    <pic:cNvPicPr/>
                  </pic:nvPicPr>
                  <pic:blipFill rotWithShape="1">
                    <a:blip r:embed="rId87">
                      <a:extLst>
                        <a:ext uri="{28A0092B-C50C-407E-A947-70E740481C1C}">
                          <a14:useLocalDpi xmlns:a14="http://schemas.microsoft.com/office/drawing/2010/main" val="0"/>
                        </a:ext>
                      </a:extLst>
                    </a:blip>
                    <a:srcRect l="26377" t="11956" r="40296"/>
                    <a:stretch/>
                  </pic:blipFill>
                  <pic:spPr bwMode="auto">
                    <a:xfrm>
                      <a:off x="0" y="0"/>
                      <a:ext cx="6722868" cy="962017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6A278E2" w14:textId="77777777" w:rsidR="00903B57" w:rsidRPr="00903B57" w:rsidRDefault="00903B57" w:rsidP="00903B57">
      <w:pPr>
        <w:rPr>
          <w:rFonts w:ascii="Calibri" w:eastAsia="Calibri" w:hAnsi="Calibri"/>
          <w:sz w:val="22"/>
          <w:szCs w:val="22"/>
          <w:lang w:eastAsia="en-US"/>
        </w:rPr>
      </w:pPr>
    </w:p>
    <w:p w14:paraId="12044215" w14:textId="77777777" w:rsidR="00903B57" w:rsidRPr="00903B57" w:rsidRDefault="00903B57" w:rsidP="00903B57">
      <w:pPr>
        <w:rPr>
          <w:rFonts w:ascii="Calibri" w:eastAsia="Calibri" w:hAnsi="Calibri"/>
          <w:sz w:val="22"/>
          <w:szCs w:val="22"/>
          <w:lang w:eastAsia="en-US"/>
        </w:rPr>
      </w:pPr>
    </w:p>
    <w:p w14:paraId="4867DA26" w14:textId="77777777" w:rsidR="00903B57" w:rsidRPr="00903B57" w:rsidRDefault="00903B57" w:rsidP="00903B57">
      <w:pPr>
        <w:rPr>
          <w:rFonts w:ascii="Calibri" w:eastAsia="Calibri" w:hAnsi="Calibri"/>
          <w:sz w:val="22"/>
          <w:szCs w:val="22"/>
          <w:lang w:eastAsia="en-US"/>
        </w:rPr>
      </w:pPr>
    </w:p>
    <w:p w14:paraId="5328B853" w14:textId="77777777" w:rsidR="00903B57" w:rsidRPr="00903B57" w:rsidRDefault="00903B57" w:rsidP="00903B57">
      <w:pPr>
        <w:rPr>
          <w:rFonts w:ascii="Calibri" w:eastAsia="Calibri" w:hAnsi="Calibri"/>
          <w:sz w:val="22"/>
          <w:szCs w:val="22"/>
          <w:lang w:eastAsia="en-US"/>
        </w:rPr>
      </w:pPr>
    </w:p>
    <w:p w14:paraId="5C341DCB" w14:textId="77777777" w:rsidR="00903B57" w:rsidRPr="00903B57" w:rsidRDefault="00903B57" w:rsidP="00903B57">
      <w:pPr>
        <w:rPr>
          <w:rFonts w:ascii="Calibri" w:eastAsia="Calibri" w:hAnsi="Calibri"/>
          <w:sz w:val="22"/>
          <w:szCs w:val="22"/>
          <w:lang w:eastAsia="en-US"/>
        </w:rPr>
      </w:pPr>
    </w:p>
    <w:p w14:paraId="5667E630" w14:textId="77777777" w:rsidR="00903B57" w:rsidRPr="00903B57" w:rsidRDefault="00903B57" w:rsidP="00903B57">
      <w:pPr>
        <w:rPr>
          <w:rFonts w:ascii="Calibri" w:eastAsia="Calibri" w:hAnsi="Calibri"/>
          <w:sz w:val="22"/>
          <w:szCs w:val="22"/>
          <w:lang w:eastAsia="en-US"/>
        </w:rPr>
      </w:pPr>
    </w:p>
    <w:p w14:paraId="6AF6996D" w14:textId="77777777" w:rsidR="00903B57" w:rsidRPr="00903B57" w:rsidRDefault="00903B57" w:rsidP="00903B57">
      <w:pPr>
        <w:rPr>
          <w:rFonts w:ascii="Calibri" w:eastAsia="Calibri" w:hAnsi="Calibri"/>
          <w:sz w:val="22"/>
          <w:szCs w:val="22"/>
          <w:lang w:eastAsia="en-US"/>
        </w:rPr>
      </w:pPr>
    </w:p>
    <w:p w14:paraId="1168CA36" w14:textId="77777777" w:rsidR="00903B57" w:rsidRPr="00903B57" w:rsidRDefault="00903B57" w:rsidP="00903B57">
      <w:pPr>
        <w:rPr>
          <w:rFonts w:ascii="Calibri" w:eastAsia="Calibri" w:hAnsi="Calibri"/>
          <w:sz w:val="22"/>
          <w:szCs w:val="22"/>
          <w:lang w:eastAsia="en-US"/>
        </w:rPr>
      </w:pPr>
    </w:p>
    <w:p w14:paraId="7C222466" w14:textId="77777777" w:rsidR="00903B57" w:rsidRPr="00903B57" w:rsidRDefault="00903B57" w:rsidP="00903B57">
      <w:pPr>
        <w:rPr>
          <w:rFonts w:ascii="Calibri" w:eastAsia="Calibri" w:hAnsi="Calibri"/>
          <w:sz w:val="22"/>
          <w:szCs w:val="22"/>
          <w:lang w:eastAsia="en-US"/>
        </w:rPr>
      </w:pPr>
    </w:p>
    <w:p w14:paraId="44DB5264" w14:textId="77777777" w:rsidR="00903B57" w:rsidRPr="00903B57" w:rsidRDefault="00903B57" w:rsidP="00903B57">
      <w:pPr>
        <w:rPr>
          <w:rFonts w:ascii="Calibri" w:eastAsia="Calibri" w:hAnsi="Calibri"/>
          <w:sz w:val="22"/>
          <w:szCs w:val="22"/>
          <w:lang w:eastAsia="en-US"/>
        </w:rPr>
      </w:pPr>
    </w:p>
    <w:p w14:paraId="2CF4B18D" w14:textId="77777777" w:rsidR="00903B57" w:rsidRPr="00903B57" w:rsidRDefault="00903B57" w:rsidP="00903B57">
      <w:pPr>
        <w:rPr>
          <w:rFonts w:ascii="Calibri" w:eastAsia="Calibri" w:hAnsi="Calibri"/>
          <w:sz w:val="22"/>
          <w:szCs w:val="22"/>
          <w:lang w:eastAsia="en-US"/>
        </w:rPr>
      </w:pPr>
    </w:p>
    <w:p w14:paraId="424C454A" w14:textId="77777777" w:rsidR="00903B57" w:rsidRPr="00903B57" w:rsidRDefault="00903B57" w:rsidP="00903B57">
      <w:pPr>
        <w:rPr>
          <w:rFonts w:ascii="Calibri" w:eastAsia="Calibri" w:hAnsi="Calibri"/>
          <w:sz w:val="22"/>
          <w:szCs w:val="22"/>
          <w:lang w:eastAsia="en-US"/>
        </w:rPr>
      </w:pPr>
    </w:p>
    <w:p w14:paraId="030B0446" w14:textId="77777777" w:rsidR="00903B57" w:rsidRPr="00903B57" w:rsidRDefault="00903B57" w:rsidP="00903B57">
      <w:pPr>
        <w:rPr>
          <w:rFonts w:ascii="Calibri" w:eastAsia="Calibri" w:hAnsi="Calibri"/>
          <w:sz w:val="22"/>
          <w:szCs w:val="22"/>
          <w:lang w:eastAsia="en-US"/>
        </w:rPr>
      </w:pPr>
    </w:p>
    <w:p w14:paraId="58AFA37B" w14:textId="77777777" w:rsidR="00903B57" w:rsidRPr="00903B57" w:rsidRDefault="00903B57" w:rsidP="00903B57">
      <w:pPr>
        <w:rPr>
          <w:rFonts w:ascii="Calibri" w:eastAsia="Calibri" w:hAnsi="Calibri"/>
          <w:sz w:val="22"/>
          <w:szCs w:val="22"/>
          <w:lang w:eastAsia="en-US"/>
        </w:rPr>
      </w:pPr>
    </w:p>
    <w:p w14:paraId="651F8C69" w14:textId="77777777" w:rsidR="00903B57" w:rsidRPr="00903B57" w:rsidRDefault="00903B57" w:rsidP="00903B57">
      <w:pPr>
        <w:rPr>
          <w:rFonts w:ascii="Calibri" w:eastAsia="Calibri" w:hAnsi="Calibri"/>
          <w:sz w:val="22"/>
          <w:szCs w:val="22"/>
          <w:lang w:eastAsia="en-US"/>
        </w:rPr>
      </w:pPr>
    </w:p>
    <w:p w14:paraId="065A8A1D" w14:textId="77777777" w:rsidR="00903B57" w:rsidRPr="00903B57" w:rsidRDefault="00903B57" w:rsidP="00903B57">
      <w:pPr>
        <w:rPr>
          <w:rFonts w:ascii="Calibri" w:eastAsia="Calibri" w:hAnsi="Calibri"/>
          <w:sz w:val="22"/>
          <w:szCs w:val="22"/>
          <w:lang w:eastAsia="en-US"/>
        </w:rPr>
      </w:pPr>
    </w:p>
    <w:p w14:paraId="5A713893" w14:textId="77777777" w:rsidR="00903B57" w:rsidRPr="00903B57" w:rsidRDefault="00903B57" w:rsidP="00903B57">
      <w:pPr>
        <w:rPr>
          <w:rFonts w:ascii="Calibri" w:eastAsia="Calibri" w:hAnsi="Calibri"/>
          <w:sz w:val="22"/>
          <w:szCs w:val="22"/>
          <w:lang w:eastAsia="en-US"/>
        </w:rPr>
      </w:pPr>
    </w:p>
    <w:p w14:paraId="44944887" w14:textId="77777777" w:rsidR="00903B57" w:rsidRPr="00903B57" w:rsidRDefault="00903B57" w:rsidP="00903B57">
      <w:pPr>
        <w:rPr>
          <w:rFonts w:ascii="Calibri" w:eastAsia="Calibri" w:hAnsi="Calibri"/>
          <w:sz w:val="22"/>
          <w:szCs w:val="22"/>
          <w:lang w:eastAsia="en-US"/>
        </w:rPr>
      </w:pPr>
    </w:p>
    <w:p w14:paraId="07AF36D1" w14:textId="77777777" w:rsidR="00903B57" w:rsidRPr="00903B57" w:rsidRDefault="00903B57" w:rsidP="00903B57">
      <w:pPr>
        <w:rPr>
          <w:rFonts w:ascii="Calibri" w:eastAsia="Calibri" w:hAnsi="Calibri"/>
          <w:sz w:val="22"/>
          <w:szCs w:val="22"/>
          <w:lang w:eastAsia="en-US"/>
        </w:rPr>
      </w:pPr>
    </w:p>
    <w:p w14:paraId="67D6A63F" w14:textId="77777777" w:rsidR="00903B57" w:rsidRPr="00903B57" w:rsidRDefault="00903B57" w:rsidP="00903B57">
      <w:pPr>
        <w:rPr>
          <w:rFonts w:ascii="Calibri" w:eastAsia="Calibri" w:hAnsi="Calibri"/>
          <w:sz w:val="22"/>
          <w:szCs w:val="22"/>
          <w:lang w:eastAsia="en-US"/>
        </w:rPr>
      </w:pPr>
    </w:p>
    <w:p w14:paraId="30B4B32D" w14:textId="77777777" w:rsidR="00903B57" w:rsidRPr="00903B57" w:rsidRDefault="00903B57" w:rsidP="00903B57">
      <w:pPr>
        <w:rPr>
          <w:rFonts w:ascii="Calibri" w:eastAsia="Calibri" w:hAnsi="Calibri"/>
          <w:sz w:val="22"/>
          <w:szCs w:val="22"/>
          <w:lang w:eastAsia="en-US"/>
        </w:rPr>
      </w:pPr>
    </w:p>
    <w:p w14:paraId="1F4A9B98" w14:textId="77777777" w:rsidR="00903B57" w:rsidRPr="00903B57" w:rsidRDefault="00903B57" w:rsidP="00903B57">
      <w:pPr>
        <w:rPr>
          <w:rFonts w:ascii="Calibri" w:eastAsia="Calibri" w:hAnsi="Calibri"/>
          <w:sz w:val="22"/>
          <w:szCs w:val="22"/>
          <w:lang w:eastAsia="en-US"/>
        </w:rPr>
      </w:pPr>
    </w:p>
    <w:p w14:paraId="0C3FCC52" w14:textId="77777777" w:rsidR="00903B57" w:rsidRPr="00903B57" w:rsidRDefault="00903B57" w:rsidP="00903B57">
      <w:pPr>
        <w:rPr>
          <w:rFonts w:ascii="Calibri" w:eastAsia="Calibri" w:hAnsi="Calibri"/>
          <w:sz w:val="22"/>
          <w:szCs w:val="22"/>
          <w:lang w:eastAsia="en-US"/>
        </w:rPr>
      </w:pPr>
    </w:p>
    <w:p w14:paraId="068E1ED0" w14:textId="77777777" w:rsidR="00903B57" w:rsidRPr="00903B57" w:rsidRDefault="00903B57" w:rsidP="00903B57">
      <w:pPr>
        <w:rPr>
          <w:rFonts w:ascii="Calibri" w:eastAsia="Calibri" w:hAnsi="Calibri"/>
          <w:sz w:val="22"/>
          <w:szCs w:val="22"/>
          <w:lang w:eastAsia="en-US"/>
        </w:rPr>
      </w:pPr>
    </w:p>
    <w:p w14:paraId="1540CDCF" w14:textId="77777777" w:rsidR="00903B57" w:rsidRPr="00903B57" w:rsidRDefault="00903B57" w:rsidP="00903B57">
      <w:pPr>
        <w:rPr>
          <w:rFonts w:ascii="Calibri" w:eastAsia="Calibri" w:hAnsi="Calibri"/>
          <w:sz w:val="22"/>
          <w:szCs w:val="22"/>
          <w:lang w:eastAsia="en-US"/>
        </w:rPr>
      </w:pPr>
    </w:p>
    <w:p w14:paraId="7224332C" w14:textId="77777777" w:rsidR="00903B57" w:rsidRPr="00903B57" w:rsidRDefault="00903B57" w:rsidP="00903B57">
      <w:pPr>
        <w:rPr>
          <w:rFonts w:ascii="Calibri" w:eastAsia="Calibri" w:hAnsi="Calibri"/>
          <w:sz w:val="22"/>
          <w:szCs w:val="22"/>
          <w:lang w:eastAsia="en-US"/>
        </w:rPr>
      </w:pPr>
    </w:p>
    <w:p w14:paraId="71CC08EE" w14:textId="77777777" w:rsidR="00903B57" w:rsidRPr="00903B57" w:rsidRDefault="00903B57" w:rsidP="00903B57">
      <w:pPr>
        <w:rPr>
          <w:rFonts w:ascii="Calibri" w:eastAsia="Calibri" w:hAnsi="Calibri"/>
          <w:sz w:val="22"/>
          <w:szCs w:val="22"/>
          <w:lang w:eastAsia="en-US"/>
        </w:rPr>
      </w:pPr>
    </w:p>
    <w:p w14:paraId="3B7F8CAB" w14:textId="77777777" w:rsidR="00903B57" w:rsidRPr="00903B57" w:rsidRDefault="00903B57" w:rsidP="00903B57">
      <w:pPr>
        <w:rPr>
          <w:rFonts w:ascii="Calibri" w:eastAsia="Calibri" w:hAnsi="Calibri"/>
          <w:sz w:val="22"/>
          <w:szCs w:val="22"/>
          <w:lang w:eastAsia="en-US"/>
        </w:rPr>
      </w:pPr>
    </w:p>
    <w:p w14:paraId="27445FDA" w14:textId="77777777" w:rsidR="00903B57" w:rsidRPr="00903B57" w:rsidRDefault="00903B57" w:rsidP="00903B57">
      <w:pPr>
        <w:rPr>
          <w:rFonts w:ascii="Calibri" w:eastAsia="Calibri" w:hAnsi="Calibri"/>
          <w:sz w:val="22"/>
          <w:szCs w:val="22"/>
          <w:lang w:eastAsia="en-US"/>
        </w:rPr>
      </w:pPr>
    </w:p>
    <w:p w14:paraId="051DFEF9" w14:textId="77777777" w:rsidR="00903B57" w:rsidRPr="00903B57" w:rsidRDefault="00903B57" w:rsidP="00903B57">
      <w:pPr>
        <w:rPr>
          <w:rFonts w:ascii="Calibri" w:eastAsia="Calibri" w:hAnsi="Calibri"/>
          <w:sz w:val="22"/>
          <w:szCs w:val="22"/>
          <w:lang w:eastAsia="en-US"/>
        </w:rPr>
      </w:pPr>
    </w:p>
    <w:p w14:paraId="6ACB4296" w14:textId="77777777" w:rsidR="00903B57" w:rsidRPr="00903B57" w:rsidRDefault="00903B57" w:rsidP="00903B57">
      <w:pPr>
        <w:rPr>
          <w:rFonts w:ascii="Calibri" w:eastAsia="Calibri" w:hAnsi="Calibri"/>
          <w:sz w:val="22"/>
          <w:szCs w:val="22"/>
          <w:lang w:eastAsia="en-US"/>
        </w:rPr>
      </w:pPr>
    </w:p>
    <w:p w14:paraId="12C6742C" w14:textId="77777777" w:rsidR="00903B57" w:rsidRPr="00903B57" w:rsidRDefault="00903B57" w:rsidP="00903B57">
      <w:pPr>
        <w:rPr>
          <w:rFonts w:ascii="Calibri" w:eastAsia="Calibri" w:hAnsi="Calibri"/>
          <w:sz w:val="22"/>
          <w:szCs w:val="22"/>
          <w:lang w:eastAsia="en-US"/>
        </w:rPr>
      </w:pPr>
    </w:p>
    <w:p w14:paraId="6263833D" w14:textId="77777777" w:rsidR="00903B57" w:rsidRPr="00903B57" w:rsidRDefault="00903B57" w:rsidP="00903B57">
      <w:pPr>
        <w:rPr>
          <w:rFonts w:ascii="Calibri" w:eastAsia="Calibri" w:hAnsi="Calibri"/>
          <w:sz w:val="22"/>
          <w:szCs w:val="22"/>
          <w:lang w:eastAsia="en-US"/>
        </w:rPr>
      </w:pPr>
    </w:p>
    <w:p w14:paraId="1EAEB166" w14:textId="77777777" w:rsidR="00903B57" w:rsidRPr="00903B57" w:rsidRDefault="00903B57" w:rsidP="00903B57">
      <w:pPr>
        <w:rPr>
          <w:rFonts w:ascii="Calibri" w:eastAsia="Calibri" w:hAnsi="Calibri"/>
          <w:sz w:val="22"/>
          <w:szCs w:val="22"/>
          <w:lang w:eastAsia="en-US"/>
        </w:rPr>
      </w:pPr>
    </w:p>
    <w:p w14:paraId="2ED861A9" w14:textId="77777777" w:rsidR="00903B57" w:rsidRPr="00903B57" w:rsidRDefault="00903B57" w:rsidP="00903B57">
      <w:pPr>
        <w:rPr>
          <w:rFonts w:ascii="Calibri" w:eastAsia="Calibri" w:hAnsi="Calibri"/>
          <w:sz w:val="22"/>
          <w:szCs w:val="22"/>
          <w:lang w:eastAsia="en-US"/>
        </w:rPr>
      </w:pPr>
    </w:p>
    <w:p w14:paraId="3E274E70" w14:textId="77777777" w:rsidR="00903B57" w:rsidRPr="00903B57" w:rsidRDefault="00903B57" w:rsidP="00903B57">
      <w:pPr>
        <w:rPr>
          <w:rFonts w:ascii="Calibri" w:eastAsia="Calibri" w:hAnsi="Calibri"/>
          <w:sz w:val="22"/>
          <w:szCs w:val="22"/>
          <w:lang w:eastAsia="en-US"/>
        </w:rPr>
      </w:pPr>
    </w:p>
    <w:p w14:paraId="04F8E174" w14:textId="77777777" w:rsidR="00903B57" w:rsidRPr="00903B57" w:rsidRDefault="00903B57" w:rsidP="00903B57">
      <w:pPr>
        <w:rPr>
          <w:rFonts w:ascii="Calibri" w:eastAsia="Calibri" w:hAnsi="Calibri"/>
          <w:sz w:val="22"/>
          <w:szCs w:val="22"/>
          <w:lang w:eastAsia="en-US"/>
        </w:rPr>
      </w:pPr>
    </w:p>
    <w:p w14:paraId="5AEDCC8C" w14:textId="77777777" w:rsidR="00903B57" w:rsidRPr="00903B57" w:rsidRDefault="00903B57" w:rsidP="00903B57">
      <w:pPr>
        <w:rPr>
          <w:rFonts w:ascii="Calibri" w:eastAsia="Calibri" w:hAnsi="Calibri"/>
          <w:sz w:val="22"/>
          <w:szCs w:val="22"/>
          <w:lang w:eastAsia="en-US"/>
        </w:rPr>
      </w:pPr>
    </w:p>
    <w:p w14:paraId="6FCCF38B" w14:textId="77777777" w:rsidR="00903B57" w:rsidRPr="00903B57" w:rsidRDefault="00903B57" w:rsidP="00903B57">
      <w:pPr>
        <w:rPr>
          <w:rFonts w:ascii="Calibri" w:eastAsia="Calibri" w:hAnsi="Calibri"/>
          <w:sz w:val="22"/>
          <w:szCs w:val="22"/>
          <w:lang w:eastAsia="en-US"/>
        </w:rPr>
      </w:pPr>
    </w:p>
    <w:p w14:paraId="24A80FC9" w14:textId="77777777" w:rsidR="00903B57" w:rsidRPr="00903B57" w:rsidRDefault="00903B57" w:rsidP="00903B57">
      <w:pPr>
        <w:rPr>
          <w:rFonts w:ascii="Calibri" w:eastAsia="Calibri" w:hAnsi="Calibri"/>
          <w:sz w:val="22"/>
          <w:szCs w:val="22"/>
          <w:lang w:eastAsia="en-US"/>
        </w:rPr>
      </w:pPr>
    </w:p>
    <w:p w14:paraId="5E726843" w14:textId="77777777" w:rsidR="00903B57" w:rsidRPr="00903B57" w:rsidRDefault="00903B57" w:rsidP="00903B57">
      <w:pPr>
        <w:rPr>
          <w:rFonts w:ascii="Calibri" w:eastAsia="Calibri" w:hAnsi="Calibri"/>
          <w:sz w:val="22"/>
          <w:szCs w:val="22"/>
          <w:lang w:eastAsia="en-US"/>
        </w:rPr>
      </w:pPr>
    </w:p>
    <w:p w14:paraId="6616AECD" w14:textId="77777777" w:rsidR="00903B57" w:rsidRPr="00903B57" w:rsidRDefault="00903B57" w:rsidP="00903B57">
      <w:pPr>
        <w:rPr>
          <w:rFonts w:ascii="Calibri" w:eastAsia="Calibri" w:hAnsi="Calibri"/>
          <w:sz w:val="22"/>
          <w:szCs w:val="22"/>
          <w:lang w:eastAsia="en-US"/>
        </w:rPr>
      </w:pPr>
    </w:p>
    <w:p w14:paraId="0F3CCDDC" w14:textId="77777777" w:rsidR="00903B57" w:rsidRPr="00903B57" w:rsidRDefault="00903B57" w:rsidP="00903B57">
      <w:pPr>
        <w:rPr>
          <w:rFonts w:ascii="Calibri" w:eastAsia="Calibri" w:hAnsi="Calibri"/>
          <w:sz w:val="22"/>
          <w:szCs w:val="22"/>
          <w:lang w:eastAsia="en-US"/>
        </w:rPr>
      </w:pPr>
    </w:p>
    <w:p w14:paraId="2AB22D2A" w14:textId="77777777" w:rsidR="00903B57" w:rsidRPr="00903B57" w:rsidRDefault="00903B57" w:rsidP="00903B57">
      <w:pPr>
        <w:rPr>
          <w:rFonts w:ascii="Calibri" w:eastAsia="Calibri" w:hAnsi="Calibri"/>
          <w:sz w:val="22"/>
          <w:szCs w:val="22"/>
          <w:lang w:eastAsia="en-US"/>
        </w:rPr>
      </w:pPr>
    </w:p>
    <w:p w14:paraId="107B7F99" w14:textId="77777777" w:rsidR="00903B57" w:rsidRPr="00903B57" w:rsidRDefault="00903B57" w:rsidP="00903B57">
      <w:pPr>
        <w:rPr>
          <w:rFonts w:ascii="Calibri" w:eastAsia="Calibri" w:hAnsi="Calibri"/>
          <w:sz w:val="22"/>
          <w:szCs w:val="22"/>
          <w:lang w:eastAsia="en-US"/>
        </w:rPr>
      </w:pPr>
    </w:p>
    <w:p w14:paraId="6CDAD42A" w14:textId="77777777" w:rsidR="00903B57" w:rsidRPr="00903B57" w:rsidRDefault="00903B57" w:rsidP="00903B57">
      <w:pPr>
        <w:rPr>
          <w:rFonts w:ascii="Calibri" w:eastAsia="Calibri" w:hAnsi="Calibri"/>
          <w:sz w:val="22"/>
          <w:szCs w:val="22"/>
          <w:lang w:eastAsia="en-US"/>
        </w:rPr>
      </w:pPr>
    </w:p>
    <w:p w14:paraId="220A4951" w14:textId="77777777" w:rsidR="00903B57" w:rsidRPr="00903B57" w:rsidRDefault="00903B57" w:rsidP="00903B57">
      <w:pPr>
        <w:rPr>
          <w:rFonts w:ascii="Calibri" w:eastAsia="Calibri" w:hAnsi="Calibri"/>
          <w:sz w:val="22"/>
          <w:szCs w:val="22"/>
          <w:lang w:eastAsia="en-US"/>
        </w:rPr>
      </w:pPr>
    </w:p>
    <w:p w14:paraId="7FAB7E37" w14:textId="77777777" w:rsidR="00903B57" w:rsidRPr="00903B57" w:rsidRDefault="00903B57" w:rsidP="00903B57">
      <w:pPr>
        <w:rPr>
          <w:rFonts w:ascii="Calibri" w:eastAsia="Calibri" w:hAnsi="Calibri"/>
          <w:sz w:val="22"/>
          <w:szCs w:val="22"/>
          <w:lang w:eastAsia="en-US"/>
        </w:rPr>
      </w:pPr>
    </w:p>
    <w:p w14:paraId="7116035B" w14:textId="1A0816EE" w:rsidR="00903B57" w:rsidRPr="00903B57" w:rsidRDefault="00903B57" w:rsidP="00903B57">
      <w:pPr>
        <w:rPr>
          <w:rFonts w:ascii="Calibri" w:eastAsia="Calibri" w:hAnsi="Calibri"/>
          <w:sz w:val="22"/>
          <w:szCs w:val="22"/>
          <w:lang w:eastAsia="en-US"/>
        </w:rPr>
      </w:pPr>
    </w:p>
    <w:p w14:paraId="748BB22A" w14:textId="77777777" w:rsidR="00903B57" w:rsidRPr="00903B57" w:rsidRDefault="00903B57" w:rsidP="00903B57">
      <w:pPr>
        <w:rPr>
          <w:rFonts w:ascii="Calibri" w:eastAsia="Calibri" w:hAnsi="Calibri"/>
          <w:sz w:val="22"/>
          <w:szCs w:val="22"/>
          <w:lang w:eastAsia="en-US"/>
        </w:rPr>
      </w:pPr>
    </w:p>
    <w:p w14:paraId="2E3EFC0E" w14:textId="167263D8" w:rsidR="00903B57" w:rsidRPr="00903B57" w:rsidRDefault="00903B57" w:rsidP="00903B57">
      <w:pPr>
        <w:rPr>
          <w:rFonts w:ascii="Calibri" w:eastAsia="Calibri" w:hAnsi="Calibri"/>
          <w:sz w:val="22"/>
          <w:szCs w:val="22"/>
          <w:lang w:eastAsia="en-US"/>
        </w:rPr>
      </w:pPr>
    </w:p>
    <w:p w14:paraId="4158763C" w14:textId="77777777" w:rsidR="00903B57" w:rsidRPr="00903B57" w:rsidRDefault="00903B57" w:rsidP="00903B57">
      <w:pPr>
        <w:rPr>
          <w:rFonts w:ascii="Calibri" w:eastAsia="Calibri" w:hAnsi="Calibri"/>
          <w:sz w:val="22"/>
          <w:szCs w:val="22"/>
          <w:lang w:eastAsia="en-US"/>
        </w:rPr>
      </w:pPr>
    </w:p>
    <w:p w14:paraId="79BCAAC5" w14:textId="01225BA8" w:rsidR="00903B57" w:rsidRPr="00903B57" w:rsidRDefault="00903B57" w:rsidP="00903B57">
      <w:pPr>
        <w:rPr>
          <w:rFonts w:ascii="Calibri" w:eastAsia="Calibri" w:hAnsi="Calibri"/>
          <w:sz w:val="22"/>
          <w:szCs w:val="22"/>
          <w:lang w:eastAsia="en-US"/>
        </w:rPr>
      </w:pPr>
    </w:p>
    <w:p w14:paraId="55F032A3" w14:textId="1E22F534" w:rsidR="00903B57" w:rsidRPr="00903B57" w:rsidRDefault="00E00163" w:rsidP="00903B57">
      <w:pPr>
        <w:rPr>
          <w:rFonts w:ascii="Calibri" w:eastAsia="Calibri" w:hAnsi="Calibri"/>
          <w:sz w:val="22"/>
          <w:szCs w:val="22"/>
          <w:lang w:eastAsia="en-US"/>
        </w:rPr>
      </w:pPr>
      <w:r w:rsidRPr="00903B57">
        <w:rPr>
          <w:rFonts w:ascii="Calibri" w:eastAsia="Calibri" w:hAnsi="Calibri"/>
          <w:noProof/>
          <w:sz w:val="22"/>
          <w:szCs w:val="22"/>
          <w:lang w:eastAsia="en-US"/>
        </w:rPr>
        <w:drawing>
          <wp:anchor distT="0" distB="0" distL="114300" distR="114300" simplePos="0" relativeHeight="251668480" behindDoc="0" locked="0" layoutInCell="1" allowOverlap="1" wp14:anchorId="5336B0AA" wp14:editId="3E259612">
            <wp:simplePos x="0" y="0"/>
            <wp:positionH relativeFrom="margin">
              <wp:align>center</wp:align>
            </wp:positionH>
            <wp:positionV relativeFrom="page">
              <wp:posOffset>401913</wp:posOffset>
            </wp:positionV>
            <wp:extent cx="6670623" cy="9518023"/>
            <wp:effectExtent l="0" t="0" r="0" b="6985"/>
            <wp:wrapNone/>
            <wp:docPr id="1292463538" name="Image 1292463538"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 8" descr="Une image contenant texte&#10;&#10;Description générée automatiquement"/>
                    <pic:cNvPicPr/>
                  </pic:nvPicPr>
                  <pic:blipFill rotWithShape="1">
                    <a:blip r:embed="rId88">
                      <a:extLst>
                        <a:ext uri="{28A0092B-C50C-407E-A947-70E740481C1C}">
                          <a14:useLocalDpi xmlns:a14="http://schemas.microsoft.com/office/drawing/2010/main" val="0"/>
                        </a:ext>
                      </a:extLst>
                    </a:blip>
                    <a:srcRect l="26219" t="12247" r="40470"/>
                    <a:stretch/>
                  </pic:blipFill>
                  <pic:spPr bwMode="auto">
                    <a:xfrm>
                      <a:off x="0" y="0"/>
                      <a:ext cx="6670623" cy="9518023"/>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AD386C8" w14:textId="77777777" w:rsidR="00903B57" w:rsidRPr="00903B57" w:rsidRDefault="00903B57" w:rsidP="00903B57">
      <w:pPr>
        <w:rPr>
          <w:rFonts w:ascii="Calibri" w:eastAsia="Calibri" w:hAnsi="Calibri"/>
          <w:sz w:val="22"/>
          <w:szCs w:val="22"/>
          <w:lang w:eastAsia="en-US"/>
        </w:rPr>
      </w:pPr>
    </w:p>
    <w:p w14:paraId="1FE69241" w14:textId="77777777" w:rsidR="00903B57" w:rsidRPr="00903B57" w:rsidRDefault="00903B57" w:rsidP="00903B57">
      <w:pPr>
        <w:rPr>
          <w:rFonts w:ascii="Calibri" w:eastAsia="Calibri" w:hAnsi="Calibri"/>
          <w:sz w:val="22"/>
          <w:szCs w:val="22"/>
          <w:lang w:eastAsia="en-US"/>
        </w:rPr>
      </w:pPr>
    </w:p>
    <w:p w14:paraId="6B859B28" w14:textId="77777777" w:rsidR="00903B57" w:rsidRPr="00903B57" w:rsidRDefault="00903B57" w:rsidP="00903B57">
      <w:pPr>
        <w:rPr>
          <w:rFonts w:ascii="Calibri" w:eastAsia="Calibri" w:hAnsi="Calibri"/>
          <w:sz w:val="22"/>
          <w:szCs w:val="22"/>
          <w:lang w:eastAsia="en-US"/>
        </w:rPr>
      </w:pPr>
    </w:p>
    <w:p w14:paraId="7F9E3BAC" w14:textId="77777777" w:rsidR="00903B57" w:rsidRPr="00903B57" w:rsidRDefault="00903B57" w:rsidP="00903B57">
      <w:pPr>
        <w:rPr>
          <w:rFonts w:ascii="Calibri" w:eastAsia="Calibri" w:hAnsi="Calibri"/>
          <w:sz w:val="22"/>
          <w:szCs w:val="22"/>
          <w:lang w:eastAsia="en-US"/>
        </w:rPr>
      </w:pPr>
    </w:p>
    <w:p w14:paraId="74643649" w14:textId="77777777" w:rsidR="00903B57" w:rsidRPr="00903B57" w:rsidRDefault="00903B57" w:rsidP="00903B57">
      <w:pPr>
        <w:rPr>
          <w:rFonts w:ascii="Calibri" w:eastAsia="Calibri" w:hAnsi="Calibri"/>
          <w:sz w:val="22"/>
          <w:szCs w:val="22"/>
          <w:lang w:eastAsia="en-US"/>
        </w:rPr>
      </w:pPr>
    </w:p>
    <w:p w14:paraId="438371A6" w14:textId="77777777" w:rsidR="00903B57" w:rsidRPr="00903B57" w:rsidRDefault="00903B57" w:rsidP="00903B57">
      <w:pPr>
        <w:rPr>
          <w:rFonts w:ascii="Calibri" w:eastAsia="Calibri" w:hAnsi="Calibri"/>
          <w:sz w:val="22"/>
          <w:szCs w:val="22"/>
          <w:lang w:eastAsia="en-US"/>
        </w:rPr>
      </w:pPr>
    </w:p>
    <w:p w14:paraId="24ABD322" w14:textId="77777777" w:rsidR="00903B57" w:rsidRPr="00903B57" w:rsidRDefault="00903B57" w:rsidP="00903B57">
      <w:pPr>
        <w:rPr>
          <w:rFonts w:ascii="Calibri" w:eastAsia="Calibri" w:hAnsi="Calibri"/>
          <w:sz w:val="22"/>
          <w:szCs w:val="22"/>
          <w:lang w:eastAsia="en-US"/>
        </w:rPr>
      </w:pPr>
    </w:p>
    <w:p w14:paraId="6ECF936B" w14:textId="77777777" w:rsidR="00903B57" w:rsidRPr="00903B57" w:rsidRDefault="00903B57" w:rsidP="00903B57">
      <w:pPr>
        <w:rPr>
          <w:rFonts w:ascii="Calibri" w:eastAsia="Calibri" w:hAnsi="Calibri"/>
          <w:sz w:val="22"/>
          <w:szCs w:val="22"/>
          <w:lang w:eastAsia="en-US"/>
        </w:rPr>
      </w:pPr>
    </w:p>
    <w:p w14:paraId="2C57686F" w14:textId="77777777" w:rsidR="00903B57" w:rsidRPr="00903B57" w:rsidRDefault="00903B57" w:rsidP="00903B57">
      <w:pPr>
        <w:rPr>
          <w:rFonts w:ascii="Calibri" w:eastAsia="Calibri" w:hAnsi="Calibri"/>
          <w:sz w:val="22"/>
          <w:szCs w:val="22"/>
          <w:lang w:eastAsia="en-US"/>
        </w:rPr>
      </w:pPr>
    </w:p>
    <w:p w14:paraId="304E27D7" w14:textId="77777777" w:rsidR="00903B57" w:rsidRPr="00903B57" w:rsidRDefault="00903B57" w:rsidP="00903B57">
      <w:pPr>
        <w:rPr>
          <w:rFonts w:ascii="Calibri" w:eastAsia="Calibri" w:hAnsi="Calibri"/>
          <w:sz w:val="22"/>
          <w:szCs w:val="22"/>
          <w:lang w:eastAsia="en-US"/>
        </w:rPr>
      </w:pPr>
    </w:p>
    <w:p w14:paraId="415B41D1" w14:textId="77777777" w:rsidR="00903B57" w:rsidRPr="00903B57" w:rsidRDefault="00903B57" w:rsidP="00903B57">
      <w:pPr>
        <w:rPr>
          <w:rFonts w:ascii="Calibri" w:eastAsia="Calibri" w:hAnsi="Calibri"/>
          <w:sz w:val="22"/>
          <w:szCs w:val="22"/>
          <w:lang w:eastAsia="en-US"/>
        </w:rPr>
      </w:pPr>
    </w:p>
    <w:p w14:paraId="64F8B92E" w14:textId="77777777" w:rsidR="00903B57" w:rsidRPr="00903B57" w:rsidRDefault="00903B57" w:rsidP="00903B57">
      <w:pPr>
        <w:rPr>
          <w:rFonts w:ascii="Calibri" w:eastAsia="Calibri" w:hAnsi="Calibri"/>
          <w:sz w:val="22"/>
          <w:szCs w:val="22"/>
          <w:lang w:eastAsia="en-US"/>
        </w:rPr>
      </w:pPr>
    </w:p>
    <w:p w14:paraId="34E4F3C7" w14:textId="77777777" w:rsidR="00903B57" w:rsidRPr="00903B57" w:rsidRDefault="00903B57" w:rsidP="00903B57">
      <w:pPr>
        <w:rPr>
          <w:rFonts w:ascii="Calibri" w:eastAsia="Calibri" w:hAnsi="Calibri"/>
          <w:sz w:val="22"/>
          <w:szCs w:val="22"/>
          <w:lang w:eastAsia="en-US"/>
        </w:rPr>
      </w:pPr>
    </w:p>
    <w:p w14:paraId="4E68D982" w14:textId="77777777" w:rsidR="00903B57" w:rsidRPr="00903B57" w:rsidRDefault="00903B57" w:rsidP="00903B57">
      <w:pPr>
        <w:rPr>
          <w:rFonts w:ascii="Calibri" w:eastAsia="Calibri" w:hAnsi="Calibri"/>
          <w:sz w:val="22"/>
          <w:szCs w:val="22"/>
          <w:lang w:eastAsia="en-US"/>
        </w:rPr>
      </w:pPr>
    </w:p>
    <w:p w14:paraId="276D1D41" w14:textId="77777777" w:rsidR="00903B57" w:rsidRPr="00903B57" w:rsidRDefault="00903B57" w:rsidP="00903B57">
      <w:pPr>
        <w:rPr>
          <w:rFonts w:ascii="Calibri" w:eastAsia="Calibri" w:hAnsi="Calibri"/>
          <w:sz w:val="22"/>
          <w:szCs w:val="22"/>
          <w:lang w:eastAsia="en-US"/>
        </w:rPr>
      </w:pPr>
    </w:p>
    <w:p w14:paraId="200815F7" w14:textId="77777777" w:rsidR="00903B57" w:rsidRPr="00903B57" w:rsidRDefault="00903B57" w:rsidP="00903B57">
      <w:pPr>
        <w:rPr>
          <w:rFonts w:ascii="Calibri" w:eastAsia="Calibri" w:hAnsi="Calibri"/>
          <w:sz w:val="22"/>
          <w:szCs w:val="22"/>
          <w:lang w:eastAsia="en-US"/>
        </w:rPr>
      </w:pPr>
    </w:p>
    <w:p w14:paraId="713F65EA" w14:textId="77777777" w:rsidR="00903B57" w:rsidRPr="00903B57" w:rsidRDefault="00903B57" w:rsidP="00903B57">
      <w:pPr>
        <w:rPr>
          <w:rFonts w:ascii="Calibri" w:eastAsia="Calibri" w:hAnsi="Calibri"/>
          <w:sz w:val="22"/>
          <w:szCs w:val="22"/>
          <w:lang w:eastAsia="en-US"/>
        </w:rPr>
      </w:pPr>
    </w:p>
    <w:p w14:paraId="2835C343" w14:textId="77777777" w:rsidR="00903B57" w:rsidRPr="00903B57" w:rsidRDefault="00903B57" w:rsidP="00903B57">
      <w:pPr>
        <w:rPr>
          <w:rFonts w:ascii="Calibri" w:eastAsia="Calibri" w:hAnsi="Calibri"/>
          <w:sz w:val="22"/>
          <w:szCs w:val="22"/>
          <w:lang w:eastAsia="en-US"/>
        </w:rPr>
      </w:pPr>
    </w:p>
    <w:p w14:paraId="3190A18E" w14:textId="77777777" w:rsidR="00903B57" w:rsidRPr="00903B57" w:rsidRDefault="00903B57" w:rsidP="00903B57">
      <w:pPr>
        <w:rPr>
          <w:rFonts w:ascii="Calibri" w:eastAsia="Calibri" w:hAnsi="Calibri"/>
          <w:sz w:val="22"/>
          <w:szCs w:val="22"/>
          <w:lang w:eastAsia="en-US"/>
        </w:rPr>
      </w:pPr>
    </w:p>
    <w:p w14:paraId="1492919D" w14:textId="77777777" w:rsidR="00903B57" w:rsidRPr="00903B57" w:rsidRDefault="00903B57" w:rsidP="00903B57">
      <w:pPr>
        <w:rPr>
          <w:rFonts w:ascii="Calibri" w:eastAsia="Calibri" w:hAnsi="Calibri"/>
          <w:sz w:val="22"/>
          <w:szCs w:val="22"/>
          <w:lang w:eastAsia="en-US"/>
        </w:rPr>
      </w:pPr>
    </w:p>
    <w:p w14:paraId="55E90362" w14:textId="77777777" w:rsidR="00903B57" w:rsidRPr="00903B57" w:rsidRDefault="00903B57" w:rsidP="00903B57">
      <w:pPr>
        <w:rPr>
          <w:rFonts w:ascii="Calibri" w:eastAsia="Calibri" w:hAnsi="Calibri"/>
          <w:sz w:val="22"/>
          <w:szCs w:val="22"/>
          <w:lang w:eastAsia="en-US"/>
        </w:rPr>
      </w:pPr>
    </w:p>
    <w:p w14:paraId="6733AE27" w14:textId="77777777" w:rsidR="00903B57" w:rsidRPr="00903B57" w:rsidRDefault="00903B57" w:rsidP="00903B57">
      <w:pPr>
        <w:rPr>
          <w:rFonts w:ascii="Calibri" w:eastAsia="Calibri" w:hAnsi="Calibri"/>
          <w:sz w:val="22"/>
          <w:szCs w:val="22"/>
          <w:lang w:eastAsia="en-US"/>
        </w:rPr>
      </w:pPr>
    </w:p>
    <w:p w14:paraId="44ACE90E" w14:textId="77777777" w:rsidR="00903B57" w:rsidRPr="00903B57" w:rsidRDefault="00903B57" w:rsidP="00903B57">
      <w:pPr>
        <w:rPr>
          <w:rFonts w:ascii="Calibri" w:eastAsia="Calibri" w:hAnsi="Calibri"/>
          <w:sz w:val="22"/>
          <w:szCs w:val="22"/>
          <w:lang w:eastAsia="en-US"/>
        </w:rPr>
      </w:pPr>
    </w:p>
    <w:p w14:paraId="3875A497" w14:textId="77777777" w:rsidR="00903B57" w:rsidRPr="00903B57" w:rsidRDefault="00903B57" w:rsidP="00903B57">
      <w:pPr>
        <w:rPr>
          <w:rFonts w:ascii="Calibri" w:eastAsia="Calibri" w:hAnsi="Calibri"/>
          <w:sz w:val="22"/>
          <w:szCs w:val="22"/>
          <w:lang w:eastAsia="en-US"/>
        </w:rPr>
      </w:pPr>
    </w:p>
    <w:p w14:paraId="1437FAEB" w14:textId="77777777" w:rsidR="00903B57" w:rsidRPr="00903B57" w:rsidRDefault="00903B57" w:rsidP="00903B57">
      <w:pPr>
        <w:rPr>
          <w:rFonts w:ascii="Calibri" w:eastAsia="Calibri" w:hAnsi="Calibri"/>
          <w:sz w:val="22"/>
          <w:szCs w:val="22"/>
          <w:lang w:eastAsia="en-US"/>
        </w:rPr>
      </w:pPr>
    </w:p>
    <w:p w14:paraId="42A1B67A" w14:textId="77777777" w:rsidR="00903B57" w:rsidRPr="00903B57" w:rsidRDefault="00903B57" w:rsidP="00903B57">
      <w:pPr>
        <w:rPr>
          <w:rFonts w:ascii="Calibri" w:eastAsia="Calibri" w:hAnsi="Calibri"/>
          <w:sz w:val="22"/>
          <w:szCs w:val="22"/>
          <w:lang w:eastAsia="en-US"/>
        </w:rPr>
      </w:pPr>
    </w:p>
    <w:p w14:paraId="50E24D7F" w14:textId="77777777" w:rsidR="00903B57" w:rsidRPr="00903B57" w:rsidRDefault="00903B57" w:rsidP="00903B57">
      <w:pPr>
        <w:rPr>
          <w:rFonts w:ascii="Calibri" w:eastAsia="Calibri" w:hAnsi="Calibri"/>
          <w:sz w:val="22"/>
          <w:szCs w:val="22"/>
          <w:lang w:eastAsia="en-US"/>
        </w:rPr>
      </w:pPr>
    </w:p>
    <w:p w14:paraId="14C3DF8D" w14:textId="77777777" w:rsidR="00903B57" w:rsidRPr="00903B57" w:rsidRDefault="00903B57" w:rsidP="00903B57">
      <w:pPr>
        <w:rPr>
          <w:rFonts w:ascii="Calibri" w:eastAsia="Calibri" w:hAnsi="Calibri"/>
          <w:sz w:val="22"/>
          <w:szCs w:val="22"/>
          <w:lang w:eastAsia="en-US"/>
        </w:rPr>
      </w:pPr>
    </w:p>
    <w:p w14:paraId="3963D29B" w14:textId="77777777" w:rsidR="00903B57" w:rsidRPr="00903B57" w:rsidRDefault="00903B57" w:rsidP="00903B57">
      <w:pPr>
        <w:rPr>
          <w:rFonts w:ascii="Calibri" w:eastAsia="Calibri" w:hAnsi="Calibri"/>
          <w:sz w:val="22"/>
          <w:szCs w:val="22"/>
          <w:lang w:eastAsia="en-US"/>
        </w:rPr>
      </w:pPr>
    </w:p>
    <w:p w14:paraId="4593487E" w14:textId="77777777" w:rsidR="00903B57" w:rsidRPr="00903B57" w:rsidRDefault="00903B57" w:rsidP="00903B57">
      <w:pPr>
        <w:rPr>
          <w:rFonts w:ascii="Calibri" w:eastAsia="Calibri" w:hAnsi="Calibri"/>
          <w:sz w:val="22"/>
          <w:szCs w:val="22"/>
          <w:lang w:eastAsia="en-US"/>
        </w:rPr>
      </w:pPr>
    </w:p>
    <w:p w14:paraId="3E50EEDA" w14:textId="77777777" w:rsidR="00903B57" w:rsidRPr="00903B57" w:rsidRDefault="00903B57" w:rsidP="00903B57">
      <w:pPr>
        <w:rPr>
          <w:rFonts w:ascii="Calibri" w:eastAsia="Calibri" w:hAnsi="Calibri"/>
          <w:sz w:val="22"/>
          <w:szCs w:val="22"/>
          <w:lang w:eastAsia="en-US"/>
        </w:rPr>
      </w:pPr>
    </w:p>
    <w:p w14:paraId="41E7FC4F" w14:textId="77777777" w:rsidR="00903B57" w:rsidRPr="00903B57" w:rsidRDefault="00903B57" w:rsidP="00903B57">
      <w:pPr>
        <w:rPr>
          <w:rFonts w:ascii="Calibri" w:eastAsia="Calibri" w:hAnsi="Calibri"/>
          <w:sz w:val="22"/>
          <w:szCs w:val="22"/>
          <w:lang w:eastAsia="en-US"/>
        </w:rPr>
      </w:pPr>
    </w:p>
    <w:p w14:paraId="7BC737BD" w14:textId="70E0B0E3" w:rsidR="00903B57" w:rsidRPr="00903B57" w:rsidRDefault="006F0C02" w:rsidP="00903B57">
      <w:pPr>
        <w:rPr>
          <w:rFonts w:ascii="Calibri" w:eastAsia="Calibri" w:hAnsi="Calibri"/>
          <w:sz w:val="22"/>
          <w:szCs w:val="22"/>
          <w:lang w:eastAsia="en-US"/>
        </w:rPr>
      </w:pPr>
      <w:r>
        <w:rPr>
          <w:noProof/>
          <w14:ligatures w14:val="standardContextual"/>
        </w:rPr>
        <w:lastRenderedPageBreak/>
        <w:drawing>
          <wp:anchor distT="0" distB="0" distL="114300" distR="114300" simplePos="0" relativeHeight="251738112" behindDoc="0" locked="0" layoutInCell="1" allowOverlap="1" wp14:anchorId="77218A14" wp14:editId="1965CC4F">
            <wp:simplePos x="0" y="0"/>
            <wp:positionH relativeFrom="margin">
              <wp:posOffset>-500380</wp:posOffset>
            </wp:positionH>
            <wp:positionV relativeFrom="margin">
              <wp:align>bottom</wp:align>
            </wp:positionV>
            <wp:extent cx="6918960" cy="9635490"/>
            <wp:effectExtent l="0" t="0" r="0" b="3810"/>
            <wp:wrapNone/>
            <wp:docPr id="66944697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9446974" name=""/>
                    <pic:cNvPicPr/>
                  </pic:nvPicPr>
                  <pic:blipFill rotWithShape="1">
                    <a:blip r:embed="rId86">
                      <a:extLst>
                        <a:ext uri="{28A0092B-C50C-407E-A947-70E740481C1C}">
                          <a14:useLocalDpi xmlns:a14="http://schemas.microsoft.com/office/drawing/2010/main" val="0"/>
                        </a:ext>
                      </a:extLst>
                    </a:blip>
                    <a:srcRect l="26345" t="8228" r="29873"/>
                    <a:stretch>
                      <a:fillRect/>
                    </a:stretch>
                  </pic:blipFill>
                  <pic:spPr bwMode="auto">
                    <a:xfrm>
                      <a:off x="0" y="0"/>
                      <a:ext cx="6918960" cy="96354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4B25415" w14:textId="40A7A772" w:rsidR="00903B57" w:rsidRPr="00903B57" w:rsidRDefault="00903B57" w:rsidP="00903B57">
      <w:pPr>
        <w:rPr>
          <w:rFonts w:ascii="Calibri" w:eastAsia="Calibri" w:hAnsi="Calibri"/>
          <w:sz w:val="22"/>
          <w:szCs w:val="22"/>
          <w:lang w:eastAsia="en-US"/>
        </w:rPr>
      </w:pPr>
    </w:p>
    <w:p w14:paraId="68507E5F" w14:textId="718A06FF" w:rsidR="006F0C02" w:rsidRDefault="006F0C02" w:rsidP="00903B57">
      <w:pPr>
        <w:rPr>
          <w:rFonts w:ascii="Calibri" w:eastAsia="Calibri" w:hAnsi="Calibri"/>
          <w:sz w:val="22"/>
          <w:szCs w:val="22"/>
          <w:lang w:eastAsia="en-US"/>
        </w:rPr>
      </w:pPr>
    </w:p>
    <w:p w14:paraId="573B588D" w14:textId="7CB760AB" w:rsidR="006F0C02" w:rsidRDefault="006F0C02">
      <w:pPr>
        <w:spacing w:after="160" w:line="259" w:lineRule="auto"/>
        <w:rPr>
          <w:rFonts w:ascii="Calibri" w:eastAsia="Calibri" w:hAnsi="Calibri"/>
          <w:sz w:val="22"/>
          <w:szCs w:val="22"/>
          <w:lang w:eastAsia="en-US"/>
        </w:rPr>
      </w:pPr>
      <w:r>
        <w:rPr>
          <w:rFonts w:ascii="Calibri" w:eastAsia="Calibri" w:hAnsi="Calibri"/>
          <w:sz w:val="22"/>
          <w:szCs w:val="22"/>
          <w:lang w:eastAsia="en-US"/>
        </w:rPr>
        <w:br w:type="page"/>
      </w:r>
    </w:p>
    <w:p w14:paraId="43CED9E5" w14:textId="12C7DD1B" w:rsidR="00903B57" w:rsidRPr="00903B57" w:rsidRDefault="006F0C02" w:rsidP="00903B57">
      <w:pPr>
        <w:rPr>
          <w:rFonts w:ascii="Calibri" w:eastAsia="Calibri" w:hAnsi="Calibri"/>
          <w:sz w:val="22"/>
          <w:szCs w:val="22"/>
          <w:lang w:eastAsia="en-US"/>
        </w:rPr>
      </w:pPr>
      <w:r>
        <w:rPr>
          <w:noProof/>
          <w14:ligatures w14:val="standardContextual"/>
        </w:rPr>
        <w:lastRenderedPageBreak/>
        <w:drawing>
          <wp:anchor distT="0" distB="0" distL="114300" distR="114300" simplePos="0" relativeHeight="251739136" behindDoc="0" locked="0" layoutInCell="1" allowOverlap="1" wp14:anchorId="1D27D2DE" wp14:editId="3AD409B8">
            <wp:simplePos x="0" y="0"/>
            <wp:positionH relativeFrom="column">
              <wp:posOffset>-363221</wp:posOffset>
            </wp:positionH>
            <wp:positionV relativeFrom="page">
              <wp:posOffset>811530</wp:posOffset>
            </wp:positionV>
            <wp:extent cx="6576613" cy="9063990"/>
            <wp:effectExtent l="0" t="0" r="0" b="3810"/>
            <wp:wrapNone/>
            <wp:docPr id="9996820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968204" name=""/>
                    <pic:cNvPicPr/>
                  </pic:nvPicPr>
                  <pic:blipFill rotWithShape="1">
                    <a:blip r:embed="rId89">
                      <a:extLst>
                        <a:ext uri="{28A0092B-C50C-407E-A947-70E740481C1C}">
                          <a14:useLocalDpi xmlns:a14="http://schemas.microsoft.com/office/drawing/2010/main" val="0"/>
                        </a:ext>
                      </a:extLst>
                    </a:blip>
                    <a:srcRect l="26535" t="14557" r="30630" b="2532"/>
                    <a:stretch>
                      <a:fillRect/>
                    </a:stretch>
                  </pic:blipFill>
                  <pic:spPr bwMode="auto">
                    <a:xfrm>
                      <a:off x="0" y="0"/>
                      <a:ext cx="6589461" cy="908169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30CED0F" w14:textId="77777777" w:rsidR="00903B57" w:rsidRPr="00903B57" w:rsidRDefault="00903B57" w:rsidP="00903B57">
      <w:pPr>
        <w:rPr>
          <w:rFonts w:ascii="Calibri" w:eastAsia="Calibri" w:hAnsi="Calibri"/>
          <w:sz w:val="22"/>
          <w:szCs w:val="22"/>
          <w:lang w:eastAsia="en-US"/>
        </w:rPr>
      </w:pPr>
    </w:p>
    <w:p w14:paraId="51EF3D87" w14:textId="77777777" w:rsidR="00903B57" w:rsidRPr="00903B57" w:rsidRDefault="00903B57" w:rsidP="00903B57">
      <w:pPr>
        <w:rPr>
          <w:rFonts w:ascii="Calibri" w:eastAsia="Calibri" w:hAnsi="Calibri"/>
          <w:sz w:val="22"/>
          <w:szCs w:val="22"/>
          <w:lang w:eastAsia="en-US"/>
        </w:rPr>
      </w:pPr>
    </w:p>
    <w:p w14:paraId="62183F3B" w14:textId="77777777" w:rsidR="00903B57" w:rsidRPr="00903B57" w:rsidRDefault="00903B57" w:rsidP="00903B57">
      <w:pPr>
        <w:rPr>
          <w:rFonts w:ascii="Calibri" w:eastAsia="Calibri" w:hAnsi="Calibri"/>
          <w:sz w:val="22"/>
          <w:szCs w:val="22"/>
          <w:lang w:eastAsia="en-US"/>
        </w:rPr>
      </w:pPr>
    </w:p>
    <w:p w14:paraId="573E9672" w14:textId="3615496C" w:rsidR="00903B57" w:rsidRPr="00903B57" w:rsidRDefault="00903B57" w:rsidP="00903B57">
      <w:pPr>
        <w:rPr>
          <w:rFonts w:ascii="Calibri" w:eastAsia="Calibri" w:hAnsi="Calibri"/>
          <w:sz w:val="22"/>
          <w:szCs w:val="22"/>
          <w:lang w:eastAsia="en-US"/>
        </w:rPr>
      </w:pPr>
    </w:p>
    <w:p w14:paraId="171E6F5B" w14:textId="77777777" w:rsidR="00903B57" w:rsidRPr="00903B57" w:rsidRDefault="00903B57" w:rsidP="00903B57">
      <w:pPr>
        <w:rPr>
          <w:rFonts w:ascii="Calibri" w:eastAsia="Calibri" w:hAnsi="Calibri"/>
          <w:sz w:val="22"/>
          <w:szCs w:val="22"/>
          <w:lang w:eastAsia="en-US"/>
        </w:rPr>
      </w:pPr>
    </w:p>
    <w:p w14:paraId="05A2A4AB" w14:textId="77777777" w:rsidR="00903B57" w:rsidRPr="00903B57" w:rsidRDefault="00903B57" w:rsidP="00903B57">
      <w:pPr>
        <w:rPr>
          <w:rFonts w:ascii="Calibri" w:eastAsia="Calibri" w:hAnsi="Calibri"/>
          <w:sz w:val="22"/>
          <w:szCs w:val="22"/>
          <w:lang w:eastAsia="en-US"/>
        </w:rPr>
      </w:pPr>
    </w:p>
    <w:p w14:paraId="4B93E6D9" w14:textId="77777777" w:rsidR="00903B57" w:rsidRDefault="00903B57" w:rsidP="00903B57">
      <w:pPr>
        <w:rPr>
          <w:rFonts w:ascii="Calibri" w:eastAsia="Calibri" w:hAnsi="Calibri"/>
          <w:sz w:val="22"/>
          <w:szCs w:val="22"/>
          <w:lang w:eastAsia="en-US"/>
        </w:rPr>
      </w:pPr>
    </w:p>
    <w:p w14:paraId="263049A0" w14:textId="77777777" w:rsidR="00E00163" w:rsidRDefault="00E00163" w:rsidP="00903B57">
      <w:pPr>
        <w:rPr>
          <w:rFonts w:ascii="Calibri" w:eastAsia="Calibri" w:hAnsi="Calibri"/>
          <w:sz w:val="22"/>
          <w:szCs w:val="22"/>
          <w:lang w:eastAsia="en-US"/>
        </w:rPr>
      </w:pPr>
    </w:p>
    <w:p w14:paraId="05BBC40A" w14:textId="77777777" w:rsidR="00E00163" w:rsidRDefault="00E00163" w:rsidP="00903B57">
      <w:pPr>
        <w:rPr>
          <w:rFonts w:ascii="Calibri" w:eastAsia="Calibri" w:hAnsi="Calibri"/>
          <w:sz w:val="22"/>
          <w:szCs w:val="22"/>
          <w:lang w:eastAsia="en-US"/>
        </w:rPr>
      </w:pPr>
    </w:p>
    <w:p w14:paraId="65B31CF0" w14:textId="1A10D4FE" w:rsidR="00E00163" w:rsidRDefault="00E00163" w:rsidP="00903B57">
      <w:pPr>
        <w:rPr>
          <w:rFonts w:ascii="Calibri" w:eastAsia="Calibri" w:hAnsi="Calibri"/>
          <w:sz w:val="22"/>
          <w:szCs w:val="22"/>
          <w:lang w:eastAsia="en-US"/>
        </w:rPr>
      </w:pPr>
    </w:p>
    <w:p w14:paraId="381EF90C" w14:textId="77777777" w:rsidR="00E00163" w:rsidRDefault="00E00163" w:rsidP="00903B57">
      <w:pPr>
        <w:rPr>
          <w:rFonts w:ascii="Calibri" w:eastAsia="Calibri" w:hAnsi="Calibri"/>
          <w:sz w:val="22"/>
          <w:szCs w:val="22"/>
          <w:lang w:eastAsia="en-US"/>
        </w:rPr>
      </w:pPr>
    </w:p>
    <w:p w14:paraId="4F1D7D20" w14:textId="0DC1B8EF" w:rsidR="006F0C02" w:rsidRDefault="006F0C02" w:rsidP="00903B57">
      <w:pPr>
        <w:rPr>
          <w:rFonts w:ascii="Calibri" w:eastAsia="Calibri" w:hAnsi="Calibri"/>
          <w:sz w:val="22"/>
          <w:szCs w:val="22"/>
          <w:lang w:eastAsia="en-US"/>
        </w:rPr>
      </w:pPr>
    </w:p>
    <w:p w14:paraId="5BE062BE" w14:textId="77777777" w:rsidR="006F0C02" w:rsidRDefault="006F0C02">
      <w:pPr>
        <w:spacing w:after="160" w:line="259" w:lineRule="auto"/>
        <w:rPr>
          <w:rFonts w:ascii="Calibri" w:eastAsia="Calibri" w:hAnsi="Calibri"/>
          <w:sz w:val="22"/>
          <w:szCs w:val="22"/>
          <w:lang w:eastAsia="en-US"/>
        </w:rPr>
      </w:pPr>
      <w:r>
        <w:rPr>
          <w:rFonts w:ascii="Calibri" w:eastAsia="Calibri" w:hAnsi="Calibri"/>
          <w:sz w:val="22"/>
          <w:szCs w:val="22"/>
          <w:lang w:eastAsia="en-US"/>
        </w:rPr>
        <w:br w:type="page"/>
      </w:r>
    </w:p>
    <w:p w14:paraId="3CD9E20C" w14:textId="20632DD2" w:rsidR="006F0C02" w:rsidRDefault="006F0C02" w:rsidP="00903B57">
      <w:pPr>
        <w:rPr>
          <w:rFonts w:ascii="Calibri" w:eastAsia="Calibri" w:hAnsi="Calibri"/>
          <w:sz w:val="22"/>
          <w:szCs w:val="22"/>
          <w:lang w:eastAsia="en-US"/>
        </w:rPr>
      </w:pPr>
      <w:r>
        <w:rPr>
          <w:noProof/>
          <w14:ligatures w14:val="standardContextual"/>
        </w:rPr>
        <w:lastRenderedPageBreak/>
        <w:drawing>
          <wp:anchor distT="0" distB="0" distL="114300" distR="114300" simplePos="0" relativeHeight="251740160" behindDoc="0" locked="0" layoutInCell="1" allowOverlap="1" wp14:anchorId="4DA9918A" wp14:editId="4676C71C">
            <wp:simplePos x="0" y="0"/>
            <wp:positionH relativeFrom="margin">
              <wp:posOffset>-546100</wp:posOffset>
            </wp:positionH>
            <wp:positionV relativeFrom="margin">
              <wp:posOffset>-2540</wp:posOffset>
            </wp:positionV>
            <wp:extent cx="6864350" cy="8252460"/>
            <wp:effectExtent l="0" t="0" r="0" b="0"/>
            <wp:wrapNone/>
            <wp:docPr id="175328411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284114" name=""/>
                    <pic:cNvPicPr/>
                  </pic:nvPicPr>
                  <pic:blipFill rotWithShape="1">
                    <a:blip r:embed="rId90">
                      <a:extLst>
                        <a:ext uri="{28A0092B-C50C-407E-A947-70E740481C1C}">
                          <a14:useLocalDpi xmlns:a14="http://schemas.microsoft.com/office/drawing/2010/main" val="0"/>
                        </a:ext>
                      </a:extLst>
                    </a:blip>
                    <a:srcRect l="28999" t="24050" r="31768" b="1266"/>
                    <a:stretch>
                      <a:fillRect/>
                    </a:stretch>
                  </pic:blipFill>
                  <pic:spPr bwMode="auto">
                    <a:xfrm>
                      <a:off x="0" y="0"/>
                      <a:ext cx="6875169" cy="826546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5488BD8" w14:textId="0A7F6221" w:rsidR="006F0C02" w:rsidRDefault="006F0C02">
      <w:pPr>
        <w:spacing w:after="160" w:line="259" w:lineRule="auto"/>
        <w:rPr>
          <w:rFonts w:ascii="Calibri" w:eastAsia="Calibri" w:hAnsi="Calibri"/>
          <w:sz w:val="22"/>
          <w:szCs w:val="22"/>
          <w:lang w:eastAsia="en-US"/>
        </w:rPr>
      </w:pPr>
      <w:r>
        <w:rPr>
          <w:rFonts w:ascii="Calibri" w:eastAsia="Calibri" w:hAnsi="Calibri"/>
          <w:sz w:val="22"/>
          <w:szCs w:val="22"/>
          <w:lang w:eastAsia="en-US"/>
        </w:rPr>
        <w:br w:type="page"/>
      </w:r>
    </w:p>
    <w:p w14:paraId="2080A4E6" w14:textId="7DA0D736" w:rsidR="00E00163" w:rsidRDefault="00E00163" w:rsidP="00903B57">
      <w:pPr>
        <w:rPr>
          <w:rFonts w:ascii="Calibri" w:eastAsia="Calibri" w:hAnsi="Calibri"/>
          <w:sz w:val="22"/>
          <w:szCs w:val="22"/>
          <w:lang w:eastAsia="en-US"/>
        </w:rPr>
      </w:pPr>
    </w:p>
    <w:p w14:paraId="34A9A616" w14:textId="10EAF26E" w:rsidR="00E00163" w:rsidRDefault="00E00163" w:rsidP="00903B57">
      <w:pPr>
        <w:rPr>
          <w:rFonts w:ascii="Calibri" w:eastAsia="Calibri" w:hAnsi="Calibri"/>
          <w:sz w:val="22"/>
          <w:szCs w:val="22"/>
          <w:lang w:eastAsia="en-US"/>
        </w:rPr>
      </w:pPr>
    </w:p>
    <w:p w14:paraId="46133D87" w14:textId="77777777" w:rsidR="00E00163" w:rsidRDefault="00E00163" w:rsidP="00903B57">
      <w:pPr>
        <w:rPr>
          <w:rFonts w:ascii="Calibri" w:eastAsia="Calibri" w:hAnsi="Calibri"/>
          <w:sz w:val="22"/>
          <w:szCs w:val="22"/>
          <w:lang w:eastAsia="en-US"/>
        </w:rPr>
      </w:pPr>
    </w:p>
    <w:p w14:paraId="76852A9C" w14:textId="77777777" w:rsidR="00E00163" w:rsidRDefault="00E00163" w:rsidP="00903B57">
      <w:pPr>
        <w:rPr>
          <w:rFonts w:ascii="Calibri" w:eastAsia="Calibri" w:hAnsi="Calibri"/>
          <w:sz w:val="22"/>
          <w:szCs w:val="22"/>
          <w:lang w:eastAsia="en-US"/>
        </w:rPr>
      </w:pPr>
    </w:p>
    <w:p w14:paraId="106951D1" w14:textId="77777777" w:rsidR="00E00163" w:rsidRDefault="00E00163" w:rsidP="00903B57">
      <w:pPr>
        <w:rPr>
          <w:rFonts w:ascii="Calibri" w:eastAsia="Calibri" w:hAnsi="Calibri"/>
          <w:sz w:val="22"/>
          <w:szCs w:val="22"/>
          <w:lang w:eastAsia="en-US"/>
        </w:rPr>
      </w:pPr>
    </w:p>
    <w:p w14:paraId="1C2F0EB0" w14:textId="77777777" w:rsidR="00E00163" w:rsidRPr="00903B57" w:rsidRDefault="00E00163" w:rsidP="00903B57">
      <w:pPr>
        <w:rPr>
          <w:rFonts w:ascii="Calibri" w:eastAsia="Calibri" w:hAnsi="Calibri"/>
          <w:sz w:val="22"/>
          <w:szCs w:val="22"/>
          <w:lang w:eastAsia="en-US"/>
        </w:rPr>
      </w:pPr>
    </w:p>
    <w:p w14:paraId="040BEB8D" w14:textId="2D4ACCE4" w:rsidR="006F0C02" w:rsidRDefault="006F0C02" w:rsidP="00903B57">
      <w:pPr>
        <w:rPr>
          <w:rFonts w:ascii="Calibri" w:eastAsia="Calibri" w:hAnsi="Calibri"/>
          <w:sz w:val="22"/>
          <w:szCs w:val="22"/>
          <w:lang w:eastAsia="en-US"/>
        </w:rPr>
      </w:pPr>
    </w:p>
    <w:p w14:paraId="29A31C40" w14:textId="77777777" w:rsidR="006F0C02" w:rsidRDefault="006F0C02">
      <w:pPr>
        <w:spacing w:after="160" w:line="259" w:lineRule="auto"/>
        <w:rPr>
          <w:rFonts w:ascii="Calibri" w:eastAsia="Calibri" w:hAnsi="Calibri"/>
          <w:sz w:val="22"/>
          <w:szCs w:val="22"/>
          <w:lang w:eastAsia="en-US"/>
        </w:rPr>
      </w:pPr>
      <w:r>
        <w:rPr>
          <w:rFonts w:ascii="Calibri" w:eastAsia="Calibri" w:hAnsi="Calibri"/>
          <w:sz w:val="22"/>
          <w:szCs w:val="22"/>
          <w:lang w:eastAsia="en-US"/>
        </w:rPr>
        <w:br w:type="page"/>
      </w:r>
    </w:p>
    <w:p w14:paraId="58583618" w14:textId="77777777" w:rsidR="00903B57" w:rsidRPr="00903B57" w:rsidRDefault="00903B57" w:rsidP="00903B57">
      <w:pPr>
        <w:tabs>
          <w:tab w:val="left" w:pos="5940"/>
        </w:tabs>
        <w:jc w:val="center"/>
        <w:rPr>
          <w:rFonts w:ascii="Arial" w:eastAsia="Calibri" w:hAnsi="Arial" w:cs="Arial"/>
          <w:b/>
          <w:bCs/>
        </w:rPr>
      </w:pPr>
      <w:r w:rsidRPr="00903B57">
        <w:rPr>
          <w:rFonts w:ascii="Arial" w:eastAsia="Calibri" w:hAnsi="Arial" w:cs="Arial"/>
          <w:b/>
          <w:bCs/>
          <w:lang w:eastAsia="en-US"/>
        </w:rPr>
        <w:lastRenderedPageBreak/>
        <w:t>FORMULAIRE D’INFORMATION DE MISE EN CONFORMITE AVEC LE RGPD</w:t>
      </w:r>
    </w:p>
    <w:p w14:paraId="4B20278F" w14:textId="77777777" w:rsidR="00903B57" w:rsidRPr="00903B57" w:rsidRDefault="00903B57" w:rsidP="00903B57">
      <w:pPr>
        <w:tabs>
          <w:tab w:val="left" w:pos="5940"/>
        </w:tabs>
        <w:jc w:val="center"/>
        <w:rPr>
          <w:rFonts w:ascii="Arial" w:eastAsia="Calibri" w:hAnsi="Arial" w:cs="Arial"/>
          <w:b/>
          <w:bCs/>
          <w:lang w:eastAsia="en-US"/>
        </w:rPr>
      </w:pPr>
      <w:r w:rsidRPr="00903B57">
        <w:rPr>
          <w:rFonts w:ascii="Arial" w:eastAsia="Calibri" w:hAnsi="Arial" w:cs="Arial"/>
          <w:b/>
          <w:bCs/>
          <w:lang w:eastAsia="en-US"/>
        </w:rPr>
        <w:t>ET DE RECUEIL DE CONSENTEMENT DE LA PERSONNE PROTEGEE A LA CREATION D’IDENTIFIANTS NUMERIQUES</w:t>
      </w:r>
    </w:p>
    <w:p w14:paraId="2B9A87EB" w14:textId="77777777" w:rsidR="00903B57" w:rsidRPr="00903B57" w:rsidRDefault="00903B57" w:rsidP="00903B57">
      <w:pPr>
        <w:tabs>
          <w:tab w:val="left" w:pos="5940"/>
        </w:tabs>
        <w:spacing w:after="200" w:line="276" w:lineRule="auto"/>
        <w:jc w:val="both"/>
        <w:rPr>
          <w:rFonts w:ascii="Arial" w:eastAsia="Calibri" w:hAnsi="Arial" w:cs="Arial"/>
          <w:bCs/>
          <w:sz w:val="22"/>
          <w:szCs w:val="22"/>
          <w:lang w:eastAsia="en-US"/>
        </w:rPr>
      </w:pPr>
    </w:p>
    <w:p w14:paraId="625D1C95" w14:textId="77777777" w:rsidR="00903B57" w:rsidRPr="00903B57" w:rsidRDefault="00903B57" w:rsidP="00903B57">
      <w:pPr>
        <w:tabs>
          <w:tab w:val="left" w:pos="5940"/>
        </w:tabs>
        <w:spacing w:after="200" w:line="276" w:lineRule="auto"/>
        <w:jc w:val="both"/>
        <w:rPr>
          <w:rFonts w:ascii="Arial" w:eastAsia="Calibri" w:hAnsi="Arial" w:cs="Arial"/>
          <w:bCs/>
          <w:sz w:val="22"/>
          <w:szCs w:val="22"/>
          <w:lang w:eastAsia="en-US"/>
        </w:rPr>
      </w:pPr>
      <w:r w:rsidRPr="00903B57">
        <w:rPr>
          <w:rFonts w:ascii="Arial" w:eastAsia="Calibri" w:hAnsi="Arial" w:cs="Arial"/>
          <w:bCs/>
          <w:sz w:val="22"/>
          <w:szCs w:val="22"/>
          <w:lang w:eastAsia="en-US"/>
        </w:rPr>
        <w:t>Conformément au Règlement Européen n° 2016-679 du 27 avril 2016 relatif à la protection des personnes physiques à l’égard du traitement des données à caractère personnel et à la libre circulation de ces données, et à la Loi n° 2018-493 du 20 juin 2018 modifiant la Loi Informatique et Libertés, nous vous informons que l’AT 66, en sa qualité de Responsable de Traitement de données et d’Association Tutélaire, est amenée à traiter certaines de vos données à caractère personnel, afin de pourvoir à vos intérêts dans le cadre du mandat judiciaire qui lui a été confié par le juge des tutelles.</w:t>
      </w:r>
    </w:p>
    <w:p w14:paraId="291E74A5" w14:textId="77777777" w:rsidR="00903B57" w:rsidRPr="00903B57" w:rsidRDefault="00903B57" w:rsidP="00903B57">
      <w:pPr>
        <w:tabs>
          <w:tab w:val="left" w:pos="5940"/>
        </w:tabs>
        <w:spacing w:after="200" w:line="276" w:lineRule="auto"/>
        <w:jc w:val="both"/>
        <w:rPr>
          <w:rFonts w:ascii="Arial" w:eastAsia="Calibri" w:hAnsi="Arial" w:cs="Arial"/>
          <w:bCs/>
          <w:sz w:val="22"/>
          <w:szCs w:val="22"/>
          <w:lang w:eastAsia="en-US"/>
        </w:rPr>
      </w:pPr>
      <w:r w:rsidRPr="00903B57">
        <w:rPr>
          <w:rFonts w:ascii="Arial" w:eastAsia="Calibri" w:hAnsi="Arial" w:cs="Arial"/>
          <w:bCs/>
          <w:sz w:val="22"/>
          <w:szCs w:val="22"/>
          <w:lang w:eastAsia="en-US"/>
        </w:rPr>
        <w:t>Plus précisément, en application de l’article 6 et des articles 12 à 23 du Règlement Européen, nous portons à votre connaissance les informations suivantes :</w:t>
      </w:r>
    </w:p>
    <w:p w14:paraId="106DA2BB" w14:textId="77777777" w:rsidR="00903B57" w:rsidRPr="00903B57" w:rsidRDefault="00903B57" w:rsidP="00E00163">
      <w:pPr>
        <w:numPr>
          <w:ilvl w:val="0"/>
          <w:numId w:val="36"/>
        </w:numPr>
        <w:tabs>
          <w:tab w:val="left" w:pos="360"/>
          <w:tab w:val="left" w:pos="567"/>
        </w:tabs>
        <w:spacing w:after="200" w:line="276" w:lineRule="auto"/>
        <w:ind w:left="284"/>
        <w:jc w:val="both"/>
        <w:rPr>
          <w:rFonts w:ascii="Arial" w:eastAsia="Calibri" w:hAnsi="Arial" w:cs="Arial"/>
          <w:bCs/>
          <w:sz w:val="22"/>
          <w:szCs w:val="22"/>
          <w:lang w:eastAsia="en-US"/>
        </w:rPr>
      </w:pPr>
      <w:r w:rsidRPr="00903B57">
        <w:rPr>
          <w:rFonts w:ascii="Arial" w:eastAsia="Calibri" w:hAnsi="Arial" w:cs="Arial"/>
          <w:bCs/>
          <w:sz w:val="22"/>
          <w:szCs w:val="22"/>
          <w:lang w:eastAsia="en-US"/>
        </w:rPr>
        <w:t xml:space="preserve"> Le traitement de vos données à caractère personnel s’inscrit dans l’exécution d’une mission poursuivant des intérêts légitimes ; </w:t>
      </w:r>
    </w:p>
    <w:p w14:paraId="590889AB" w14:textId="77777777" w:rsidR="00903B57" w:rsidRPr="00903B57" w:rsidRDefault="00903B57" w:rsidP="00E00163">
      <w:pPr>
        <w:tabs>
          <w:tab w:val="left" w:pos="360"/>
          <w:tab w:val="left" w:pos="567"/>
        </w:tabs>
        <w:ind w:left="284"/>
        <w:jc w:val="both"/>
        <w:rPr>
          <w:rFonts w:ascii="Arial" w:eastAsia="Calibri" w:hAnsi="Arial" w:cs="Arial"/>
          <w:bCs/>
          <w:sz w:val="22"/>
          <w:szCs w:val="22"/>
          <w:lang w:eastAsia="en-US"/>
        </w:rPr>
      </w:pPr>
    </w:p>
    <w:p w14:paraId="379645A1" w14:textId="77777777" w:rsidR="00903B57" w:rsidRPr="00903B57" w:rsidRDefault="00903B57" w:rsidP="00E00163">
      <w:pPr>
        <w:numPr>
          <w:ilvl w:val="0"/>
          <w:numId w:val="36"/>
        </w:numPr>
        <w:tabs>
          <w:tab w:val="left" w:pos="360"/>
          <w:tab w:val="left" w:pos="567"/>
        </w:tabs>
        <w:spacing w:after="200" w:line="276" w:lineRule="auto"/>
        <w:ind w:left="284"/>
        <w:jc w:val="both"/>
        <w:rPr>
          <w:rFonts w:ascii="Arial" w:eastAsia="Calibri" w:hAnsi="Arial" w:cs="Arial"/>
          <w:bCs/>
          <w:sz w:val="22"/>
          <w:szCs w:val="22"/>
          <w:lang w:eastAsia="en-US"/>
        </w:rPr>
      </w:pPr>
      <w:r w:rsidRPr="00903B57">
        <w:rPr>
          <w:rFonts w:ascii="Arial" w:eastAsia="Calibri" w:hAnsi="Arial" w:cs="Arial"/>
          <w:bCs/>
          <w:sz w:val="22"/>
          <w:szCs w:val="22"/>
          <w:lang w:eastAsia="en-US"/>
        </w:rPr>
        <w:t>Le traitement de vos données est nécessaire au respect d’une obligation légale et à l’exécution d’un mandat judiciaire. Ainsi, votre droit d’opposition au traitement ne peut pas s’appliquer ;</w:t>
      </w:r>
    </w:p>
    <w:p w14:paraId="1AFA0988" w14:textId="77777777" w:rsidR="00903B57" w:rsidRPr="00903B57" w:rsidRDefault="00903B57" w:rsidP="00E00163">
      <w:pPr>
        <w:tabs>
          <w:tab w:val="left" w:pos="360"/>
          <w:tab w:val="left" w:pos="567"/>
        </w:tabs>
        <w:ind w:left="284"/>
        <w:jc w:val="both"/>
        <w:rPr>
          <w:rFonts w:ascii="Arial" w:eastAsia="Calibri" w:hAnsi="Arial" w:cs="Arial"/>
          <w:bCs/>
          <w:sz w:val="22"/>
          <w:szCs w:val="22"/>
          <w:lang w:eastAsia="en-US"/>
        </w:rPr>
      </w:pPr>
    </w:p>
    <w:p w14:paraId="054C6A4C" w14:textId="77777777" w:rsidR="00903B57" w:rsidRPr="00903B57" w:rsidRDefault="00903B57" w:rsidP="00E00163">
      <w:pPr>
        <w:numPr>
          <w:ilvl w:val="0"/>
          <w:numId w:val="36"/>
        </w:numPr>
        <w:tabs>
          <w:tab w:val="left" w:pos="360"/>
          <w:tab w:val="left" w:pos="567"/>
        </w:tabs>
        <w:spacing w:after="200" w:line="276" w:lineRule="auto"/>
        <w:ind w:left="284"/>
        <w:jc w:val="both"/>
        <w:rPr>
          <w:rFonts w:ascii="Arial" w:eastAsia="Calibri" w:hAnsi="Arial" w:cs="Arial"/>
          <w:bCs/>
          <w:sz w:val="22"/>
          <w:szCs w:val="22"/>
          <w:lang w:eastAsia="en-US"/>
        </w:rPr>
      </w:pPr>
      <w:r w:rsidRPr="00903B57">
        <w:rPr>
          <w:rFonts w:ascii="Arial" w:eastAsia="Calibri" w:hAnsi="Arial" w:cs="Arial"/>
          <w:bCs/>
          <w:sz w:val="22"/>
          <w:szCs w:val="22"/>
          <w:lang w:eastAsia="en-US"/>
        </w:rPr>
        <w:t>Le traitement de vos données sera strictement limité aux nécessités imposées par la loi et par le mandat ;</w:t>
      </w:r>
    </w:p>
    <w:p w14:paraId="5F968873" w14:textId="77777777" w:rsidR="00903B57" w:rsidRPr="00903B57" w:rsidRDefault="00903B57" w:rsidP="00E00163">
      <w:pPr>
        <w:tabs>
          <w:tab w:val="left" w:pos="360"/>
          <w:tab w:val="left" w:pos="567"/>
        </w:tabs>
        <w:ind w:left="284"/>
        <w:jc w:val="both"/>
        <w:rPr>
          <w:rFonts w:ascii="Arial" w:eastAsia="Calibri" w:hAnsi="Arial" w:cs="Arial"/>
          <w:bCs/>
          <w:sz w:val="22"/>
          <w:szCs w:val="22"/>
          <w:lang w:eastAsia="en-US"/>
        </w:rPr>
      </w:pPr>
    </w:p>
    <w:p w14:paraId="2CFD8F60" w14:textId="77777777" w:rsidR="00903B57" w:rsidRPr="00903B57" w:rsidRDefault="00903B57" w:rsidP="00E00163">
      <w:pPr>
        <w:numPr>
          <w:ilvl w:val="0"/>
          <w:numId w:val="36"/>
        </w:numPr>
        <w:tabs>
          <w:tab w:val="left" w:pos="360"/>
          <w:tab w:val="left" w:pos="567"/>
        </w:tabs>
        <w:spacing w:after="200" w:line="276" w:lineRule="auto"/>
        <w:ind w:left="284"/>
        <w:jc w:val="both"/>
        <w:rPr>
          <w:rFonts w:ascii="Arial" w:eastAsia="Calibri" w:hAnsi="Arial" w:cs="Arial"/>
          <w:bCs/>
          <w:sz w:val="22"/>
          <w:szCs w:val="22"/>
          <w:lang w:eastAsia="en-US"/>
        </w:rPr>
      </w:pPr>
      <w:r w:rsidRPr="00903B57">
        <w:rPr>
          <w:rFonts w:ascii="Arial" w:eastAsia="Calibri" w:hAnsi="Arial" w:cs="Arial"/>
          <w:bCs/>
          <w:sz w:val="22"/>
          <w:szCs w:val="22"/>
          <w:lang w:eastAsia="en-US"/>
        </w:rPr>
        <w:t xml:space="preserve">Le traitement de vos données sera effectué par le Délégué mandataire en charge de votre mesure de protection, par les personnes habilitées du Service de Protection des Majeurs, et par les destinataires prévus par la loi dans le respect du principe de confidentialité ; </w:t>
      </w:r>
    </w:p>
    <w:p w14:paraId="1672296C" w14:textId="77777777" w:rsidR="00903B57" w:rsidRPr="00903B57" w:rsidRDefault="00903B57" w:rsidP="00E00163">
      <w:pPr>
        <w:tabs>
          <w:tab w:val="left" w:pos="360"/>
          <w:tab w:val="left" w:pos="567"/>
        </w:tabs>
        <w:ind w:left="284"/>
        <w:jc w:val="both"/>
        <w:rPr>
          <w:rFonts w:ascii="Arial" w:eastAsia="Calibri" w:hAnsi="Arial" w:cs="Arial"/>
          <w:bCs/>
          <w:sz w:val="22"/>
          <w:szCs w:val="22"/>
          <w:lang w:eastAsia="en-US"/>
        </w:rPr>
      </w:pPr>
    </w:p>
    <w:p w14:paraId="34ABDC04" w14:textId="77777777" w:rsidR="00903B57" w:rsidRPr="00903B57" w:rsidRDefault="00903B57" w:rsidP="00E00163">
      <w:pPr>
        <w:numPr>
          <w:ilvl w:val="0"/>
          <w:numId w:val="36"/>
        </w:numPr>
        <w:tabs>
          <w:tab w:val="left" w:pos="360"/>
          <w:tab w:val="left" w:pos="567"/>
        </w:tabs>
        <w:spacing w:after="200" w:line="276" w:lineRule="auto"/>
        <w:ind w:left="284"/>
        <w:jc w:val="both"/>
        <w:rPr>
          <w:rFonts w:ascii="Arial" w:eastAsia="Calibri" w:hAnsi="Arial" w:cs="Arial"/>
          <w:bCs/>
          <w:sz w:val="22"/>
          <w:szCs w:val="22"/>
          <w:lang w:eastAsia="en-US"/>
        </w:rPr>
      </w:pPr>
      <w:r w:rsidRPr="00903B57">
        <w:rPr>
          <w:rFonts w:ascii="Arial" w:eastAsia="Calibri" w:hAnsi="Arial" w:cs="Arial"/>
          <w:bCs/>
          <w:sz w:val="22"/>
          <w:szCs w:val="22"/>
          <w:lang w:eastAsia="en-US"/>
        </w:rPr>
        <w:t xml:space="preserve">Ces données seront conservées pendant toute la mesure, augmentée des délais de recours et de prescription ; </w:t>
      </w:r>
    </w:p>
    <w:p w14:paraId="40245FBE" w14:textId="77777777" w:rsidR="00903B57" w:rsidRPr="00903B57" w:rsidRDefault="00903B57" w:rsidP="00E00163">
      <w:pPr>
        <w:tabs>
          <w:tab w:val="left" w:pos="360"/>
          <w:tab w:val="left" w:pos="567"/>
        </w:tabs>
        <w:ind w:left="284"/>
        <w:jc w:val="both"/>
        <w:rPr>
          <w:rFonts w:ascii="Arial" w:eastAsia="Calibri" w:hAnsi="Arial" w:cs="Arial"/>
          <w:bCs/>
          <w:sz w:val="22"/>
          <w:szCs w:val="22"/>
          <w:lang w:eastAsia="en-US"/>
        </w:rPr>
      </w:pPr>
    </w:p>
    <w:p w14:paraId="4E79D124" w14:textId="77777777" w:rsidR="00903B57" w:rsidRPr="00903B57" w:rsidRDefault="00903B57" w:rsidP="00E00163">
      <w:pPr>
        <w:numPr>
          <w:ilvl w:val="0"/>
          <w:numId w:val="36"/>
        </w:numPr>
        <w:tabs>
          <w:tab w:val="left" w:pos="360"/>
          <w:tab w:val="left" w:pos="567"/>
        </w:tabs>
        <w:spacing w:after="200" w:line="276" w:lineRule="auto"/>
        <w:ind w:left="284"/>
        <w:jc w:val="both"/>
        <w:rPr>
          <w:rFonts w:ascii="Arial" w:eastAsia="Calibri" w:hAnsi="Arial" w:cs="Arial"/>
          <w:bCs/>
          <w:sz w:val="22"/>
          <w:szCs w:val="22"/>
          <w:lang w:eastAsia="en-US"/>
        </w:rPr>
      </w:pPr>
      <w:r w:rsidRPr="00903B57">
        <w:rPr>
          <w:rFonts w:ascii="Arial" w:eastAsia="Calibri" w:hAnsi="Arial" w:cs="Arial"/>
          <w:bCs/>
          <w:sz w:val="22"/>
          <w:szCs w:val="22"/>
          <w:lang w:eastAsia="en-US"/>
        </w:rPr>
        <w:t>Ces données seront conservées de façon informatisée et sécurisée ;</w:t>
      </w:r>
    </w:p>
    <w:p w14:paraId="3259391B" w14:textId="77777777" w:rsidR="00903B57" w:rsidRPr="00903B57" w:rsidRDefault="00903B57" w:rsidP="00E00163">
      <w:pPr>
        <w:tabs>
          <w:tab w:val="left" w:pos="360"/>
          <w:tab w:val="left" w:pos="567"/>
        </w:tabs>
        <w:ind w:left="284"/>
        <w:jc w:val="both"/>
        <w:rPr>
          <w:rFonts w:ascii="Arial" w:eastAsia="Calibri" w:hAnsi="Arial" w:cs="Arial"/>
          <w:bCs/>
          <w:sz w:val="22"/>
          <w:szCs w:val="22"/>
          <w:lang w:eastAsia="en-US"/>
        </w:rPr>
      </w:pPr>
    </w:p>
    <w:p w14:paraId="23F09149" w14:textId="77777777" w:rsidR="00903B57" w:rsidRPr="00903B57" w:rsidRDefault="00903B57" w:rsidP="00E00163">
      <w:pPr>
        <w:numPr>
          <w:ilvl w:val="0"/>
          <w:numId w:val="36"/>
        </w:numPr>
        <w:tabs>
          <w:tab w:val="left" w:pos="360"/>
          <w:tab w:val="left" w:pos="567"/>
        </w:tabs>
        <w:spacing w:after="200" w:line="276" w:lineRule="auto"/>
        <w:ind w:left="284"/>
        <w:jc w:val="both"/>
        <w:rPr>
          <w:rFonts w:ascii="Arial" w:eastAsia="Calibri" w:hAnsi="Arial" w:cs="Arial"/>
          <w:bCs/>
          <w:sz w:val="22"/>
          <w:szCs w:val="22"/>
          <w:lang w:eastAsia="en-US"/>
        </w:rPr>
      </w:pPr>
      <w:r w:rsidRPr="00903B57">
        <w:rPr>
          <w:rFonts w:ascii="Arial" w:eastAsia="Calibri" w:hAnsi="Arial" w:cs="Arial"/>
          <w:bCs/>
          <w:sz w:val="22"/>
          <w:szCs w:val="22"/>
          <w:lang w:eastAsia="en-US"/>
        </w:rPr>
        <w:t>Le refus de communication ou la communication tardive de vos données à caractère personnel nécessaires à l’exécution du mandat judiciaire peut vous porter préjudice quant au maintien de vos droits ;</w:t>
      </w:r>
    </w:p>
    <w:p w14:paraId="5F025424" w14:textId="77777777" w:rsidR="00903B57" w:rsidRPr="00903B57" w:rsidRDefault="00903B57" w:rsidP="00E00163">
      <w:pPr>
        <w:tabs>
          <w:tab w:val="left" w:pos="360"/>
          <w:tab w:val="left" w:pos="567"/>
        </w:tabs>
        <w:ind w:left="284"/>
        <w:jc w:val="both"/>
        <w:rPr>
          <w:rFonts w:ascii="Arial" w:eastAsia="Calibri" w:hAnsi="Arial" w:cs="Arial"/>
          <w:bCs/>
          <w:sz w:val="22"/>
          <w:szCs w:val="22"/>
          <w:lang w:eastAsia="en-US"/>
        </w:rPr>
      </w:pPr>
    </w:p>
    <w:p w14:paraId="7762D2E0" w14:textId="77777777" w:rsidR="00903B57" w:rsidRPr="00903B57" w:rsidRDefault="00903B57" w:rsidP="00E00163">
      <w:pPr>
        <w:numPr>
          <w:ilvl w:val="0"/>
          <w:numId w:val="36"/>
        </w:numPr>
        <w:tabs>
          <w:tab w:val="left" w:pos="360"/>
          <w:tab w:val="left" w:pos="567"/>
        </w:tabs>
        <w:spacing w:after="200" w:line="276" w:lineRule="auto"/>
        <w:ind w:left="284"/>
        <w:jc w:val="both"/>
        <w:rPr>
          <w:rFonts w:ascii="Arial" w:eastAsia="Calibri" w:hAnsi="Arial" w:cs="Arial"/>
          <w:bCs/>
          <w:sz w:val="22"/>
          <w:szCs w:val="22"/>
          <w:lang w:eastAsia="en-US"/>
        </w:rPr>
      </w:pPr>
      <w:r w:rsidRPr="00903B57">
        <w:rPr>
          <w:rFonts w:ascii="Arial" w:eastAsia="Calibri" w:hAnsi="Arial" w:cs="Arial"/>
          <w:bCs/>
          <w:sz w:val="22"/>
          <w:szCs w:val="22"/>
          <w:lang w:eastAsia="en-US"/>
        </w:rPr>
        <w:t xml:space="preserve">Vous avez le droit de demander à tout moment au Délégué en charge de votre mesure, au Responsable de Traitement ou au Délégué à la Protection des Données, la communication, la rectification, la limitation ou l’effacement de vos données en écrivant au siège de l’AT 66 ou à l’adresse électronique suivante : </w:t>
      </w:r>
      <w:hyperlink r:id="rId91" w:history="1">
        <w:r w:rsidRPr="00903B57">
          <w:rPr>
            <w:rFonts w:ascii="Arial" w:eastAsia="Calibri" w:hAnsi="Arial" w:cs="Arial"/>
            <w:bCs/>
            <w:color w:val="0000FF"/>
            <w:sz w:val="22"/>
            <w:szCs w:val="22"/>
            <w:u w:val="single"/>
            <w:lang w:eastAsia="en-US"/>
          </w:rPr>
          <w:t>dpd@at66.fr</w:t>
        </w:r>
      </w:hyperlink>
      <w:r w:rsidRPr="00903B57">
        <w:rPr>
          <w:rFonts w:ascii="Arial" w:eastAsia="Calibri" w:hAnsi="Arial" w:cs="Arial"/>
          <w:bCs/>
          <w:sz w:val="22"/>
          <w:szCs w:val="22"/>
          <w:lang w:eastAsia="en-US"/>
        </w:rPr>
        <w:t xml:space="preserve"> </w:t>
      </w:r>
    </w:p>
    <w:p w14:paraId="2540C780" w14:textId="77777777" w:rsidR="00903B57" w:rsidRPr="00903B57" w:rsidRDefault="00903B57" w:rsidP="00E00163">
      <w:pPr>
        <w:tabs>
          <w:tab w:val="left" w:pos="360"/>
          <w:tab w:val="left" w:pos="567"/>
        </w:tabs>
        <w:spacing w:after="200" w:line="276" w:lineRule="auto"/>
        <w:ind w:left="284"/>
        <w:jc w:val="both"/>
        <w:rPr>
          <w:rFonts w:ascii="Arial" w:eastAsia="Calibri" w:hAnsi="Arial" w:cs="Arial"/>
          <w:bCs/>
          <w:sz w:val="22"/>
          <w:szCs w:val="22"/>
          <w:lang w:eastAsia="en-US"/>
        </w:rPr>
      </w:pPr>
      <w:r w:rsidRPr="00903B57">
        <w:rPr>
          <w:rFonts w:ascii="Arial" w:eastAsia="Calibri" w:hAnsi="Arial" w:cs="Arial"/>
          <w:bCs/>
          <w:sz w:val="22"/>
          <w:szCs w:val="22"/>
          <w:lang w:eastAsia="en-US"/>
        </w:rPr>
        <w:t>Il vous appartient également de saisir l’autorité de contrôle (la Commission Nationale de l‘Informatique et des Libertés) en l’absence de réponse satisfaisante dans un délai d’un mois.</w:t>
      </w:r>
    </w:p>
    <w:p w14:paraId="4132312C" w14:textId="77777777" w:rsidR="00903B57" w:rsidRPr="00903B57" w:rsidRDefault="00903B57" w:rsidP="00E00163">
      <w:pPr>
        <w:spacing w:after="200" w:line="276" w:lineRule="auto"/>
        <w:ind w:left="567"/>
        <w:jc w:val="right"/>
        <w:rPr>
          <w:rFonts w:ascii="Arial" w:eastAsia="Calibri" w:hAnsi="Arial" w:cs="Arial"/>
          <w:bCs/>
          <w:sz w:val="22"/>
          <w:szCs w:val="22"/>
          <w:lang w:eastAsia="en-US"/>
        </w:rPr>
      </w:pPr>
      <w:r w:rsidRPr="00903B57">
        <w:rPr>
          <w:rFonts w:ascii="Arial" w:eastAsia="Calibri" w:hAnsi="Arial" w:cs="Arial"/>
          <w:bCs/>
          <w:sz w:val="22"/>
          <w:szCs w:val="22"/>
          <w:lang w:eastAsia="en-US"/>
        </w:rPr>
        <w:t>La Direction</w:t>
      </w:r>
    </w:p>
    <w:p w14:paraId="3D953D40" w14:textId="77777777" w:rsidR="00903B57" w:rsidRPr="00903B57" w:rsidRDefault="00903B57" w:rsidP="00903B57">
      <w:pPr>
        <w:spacing w:after="200" w:line="276" w:lineRule="auto"/>
        <w:rPr>
          <w:rFonts w:ascii="Calibri" w:eastAsia="Calibri" w:hAnsi="Calibri"/>
          <w:sz w:val="22"/>
          <w:szCs w:val="22"/>
          <w:lang w:eastAsia="en-US"/>
        </w:rPr>
        <w:sectPr w:rsidR="00903B57" w:rsidRPr="00903B57" w:rsidSect="00903B57">
          <w:pgSz w:w="11906" w:h="16838"/>
          <w:pgMar w:top="993" w:right="991" w:bottom="567" w:left="1418" w:header="1474" w:footer="129" w:gutter="0"/>
          <w:cols w:space="720"/>
          <w:formProt w:val="0"/>
          <w:docGrid w:linePitch="360"/>
        </w:sectPr>
      </w:pPr>
    </w:p>
    <w:p w14:paraId="5AA3025A" w14:textId="77777777" w:rsidR="005E1F7D" w:rsidRDefault="005E1F7D" w:rsidP="00903B57">
      <w:pPr>
        <w:tabs>
          <w:tab w:val="left" w:pos="5940"/>
        </w:tabs>
        <w:spacing w:after="200" w:line="276" w:lineRule="auto"/>
        <w:jc w:val="both"/>
        <w:rPr>
          <w:rFonts w:ascii="Arial" w:eastAsia="Calibri" w:hAnsi="Arial" w:cs="Arial"/>
          <w:bCs/>
          <w:sz w:val="22"/>
          <w:szCs w:val="22"/>
          <w:lang w:eastAsia="en-US"/>
        </w:rPr>
      </w:pPr>
    </w:p>
    <w:p w14:paraId="215B990B" w14:textId="3A9E2D3C" w:rsidR="00903B57" w:rsidRPr="00903B57" w:rsidRDefault="00903B57" w:rsidP="00903B57">
      <w:pPr>
        <w:tabs>
          <w:tab w:val="left" w:pos="5940"/>
        </w:tabs>
        <w:spacing w:after="200" w:line="276" w:lineRule="auto"/>
        <w:jc w:val="both"/>
        <w:rPr>
          <w:rFonts w:ascii="Arial" w:eastAsia="Calibri" w:hAnsi="Arial" w:cs="Arial"/>
          <w:bCs/>
          <w:sz w:val="22"/>
          <w:szCs w:val="22"/>
          <w:lang w:eastAsia="en-US"/>
        </w:rPr>
      </w:pPr>
      <w:r w:rsidRPr="00903B57">
        <w:rPr>
          <w:rFonts w:ascii="Arial" w:eastAsia="Calibri" w:hAnsi="Arial" w:cs="Arial"/>
          <w:bCs/>
          <w:sz w:val="22"/>
          <w:szCs w:val="22"/>
          <w:lang w:eastAsia="en-US"/>
        </w:rPr>
        <w:t xml:space="preserve">Je soussigné(e) </w:t>
      </w:r>
      <w:r w:rsidRPr="00903B57">
        <w:rPr>
          <w:rFonts w:ascii="Arial" w:eastAsia="MS Gothic" w:hAnsi="Arial" w:cs="Arial"/>
          <w:bCs/>
          <w:sz w:val="22"/>
          <w:szCs w:val="22"/>
          <w:lang w:eastAsia="en-US"/>
        </w:rPr>
        <w:t>#3:LongPrefixe#</w:t>
      </w:r>
      <w:r w:rsidRPr="00903B57">
        <w:rPr>
          <w:rFonts w:ascii="Arial" w:eastAsia="Calibri" w:hAnsi="Arial" w:cs="Arial"/>
          <w:bCs/>
          <w:sz w:val="22"/>
          <w:szCs w:val="22"/>
          <w:lang w:eastAsia="en-US"/>
        </w:rPr>
        <w:t xml:space="preserve"> </w:t>
      </w:r>
      <w:r w:rsidRPr="00903B57">
        <w:rPr>
          <w:rFonts w:ascii="Arial" w:eastAsia="MS Gothic" w:hAnsi="Arial" w:cs="Arial"/>
          <w:bCs/>
          <w:sz w:val="22"/>
          <w:szCs w:val="22"/>
          <w:lang w:eastAsia="en-US"/>
        </w:rPr>
        <w:t>#1+Nom# #1+Prenom#</w:t>
      </w:r>
      <w:r w:rsidRPr="00903B57">
        <w:rPr>
          <w:rFonts w:ascii="Arial" w:hAnsi="Arial" w:cs="Arial"/>
          <w:bCs/>
          <w:sz w:val="22"/>
          <w:szCs w:val="22"/>
          <w:lang w:eastAsia="zh-CN"/>
        </w:rPr>
        <w:t xml:space="preserve"> </w:t>
      </w:r>
      <w:r w:rsidRPr="00903B57">
        <w:rPr>
          <w:rFonts w:ascii="Arial" w:eastAsia="Calibri" w:hAnsi="Arial" w:cs="Arial"/>
          <w:bCs/>
          <w:sz w:val="22"/>
          <w:szCs w:val="22"/>
          <w:lang w:eastAsia="en-US"/>
        </w:rPr>
        <w:t>autorise l’AT 66 en sa qualité de Responsable de Traitement de données et d’Association Tutélaire en charge de l’exercice de ma mesure de protection judiciaire, à procéder à la création individualisée d’une adresse numérique et de comptes Internet avec identifiants associés, pour les finalités suivantes, dans mon intérêt, et pour la seule durée du mandat</w:t>
      </w:r>
      <w:r w:rsidRPr="00903B57">
        <w:rPr>
          <w:rFonts w:ascii="Arial" w:eastAsia="Calibri" w:hAnsi="Arial" w:cs="Arial"/>
          <w:bCs/>
          <w:sz w:val="22"/>
          <w:szCs w:val="22"/>
          <w:vertAlign w:val="superscript"/>
          <w:lang w:eastAsia="en-US"/>
        </w:rPr>
        <w:footnoteReference w:id="1"/>
      </w:r>
      <w:r w:rsidRPr="00903B57">
        <w:rPr>
          <w:rFonts w:ascii="Arial" w:eastAsia="Calibri" w:hAnsi="Arial" w:cs="Arial"/>
          <w:bCs/>
          <w:sz w:val="22"/>
          <w:szCs w:val="22"/>
          <w:lang w:eastAsia="en-US"/>
        </w:rPr>
        <w:t xml:space="preserve"> :</w:t>
      </w:r>
    </w:p>
    <w:p w14:paraId="520AF7D6" w14:textId="77777777" w:rsidR="00903B57" w:rsidRPr="00903B57" w:rsidRDefault="00903B57" w:rsidP="00903B57">
      <w:pPr>
        <w:tabs>
          <w:tab w:val="left" w:pos="5940"/>
        </w:tabs>
        <w:spacing w:after="200" w:line="276" w:lineRule="auto"/>
        <w:jc w:val="both"/>
        <w:rPr>
          <w:rFonts w:eastAsia="Calibri"/>
          <w:sz w:val="20"/>
          <w:szCs w:val="20"/>
          <w:lang w:eastAsia="en-US"/>
        </w:rPr>
      </w:pPr>
      <w:r w:rsidRPr="00903B57">
        <w:rPr>
          <w:rFonts w:ascii="Century Gothic" w:eastAsia="Century Gothic" w:hAnsi="Century Gothic" w:cs="Century Gothic"/>
          <w:color w:val="010101"/>
          <w:sz w:val="18"/>
          <w:szCs w:val="18"/>
          <w:lang w:eastAsia="en-US"/>
        </w:rPr>
        <w:fldChar w:fldCharType="begin">
          <w:ffData>
            <w:name w:val="CaseACocher4"/>
            <w:enabled/>
            <w:calcOnExit w:val="0"/>
            <w:checkBox>
              <w:size w:val="16"/>
              <w:default w:val="0"/>
            </w:checkBox>
          </w:ffData>
        </w:fldChar>
      </w:r>
      <w:bookmarkStart w:id="23" w:name="CaseACocher4"/>
      <w:r w:rsidRPr="00903B57">
        <w:rPr>
          <w:rFonts w:ascii="Century Gothic" w:eastAsia="Century Gothic" w:hAnsi="Century Gothic" w:cs="Century Gothic"/>
          <w:color w:val="010101"/>
          <w:sz w:val="18"/>
          <w:szCs w:val="18"/>
          <w:lang w:eastAsia="en-US"/>
        </w:rPr>
        <w:instrText xml:space="preserve"> FORMCHECKBOX </w:instrText>
      </w:r>
      <w:r w:rsidRPr="00903B57">
        <w:rPr>
          <w:rFonts w:ascii="Century Gothic" w:eastAsia="Century Gothic" w:hAnsi="Century Gothic" w:cs="Century Gothic"/>
          <w:color w:val="010101"/>
          <w:sz w:val="18"/>
          <w:szCs w:val="18"/>
          <w:lang w:eastAsia="en-US"/>
        </w:rPr>
      </w:r>
      <w:r w:rsidRPr="00903B57">
        <w:rPr>
          <w:rFonts w:ascii="Century Gothic" w:eastAsia="Century Gothic" w:hAnsi="Century Gothic" w:cs="Century Gothic"/>
          <w:color w:val="010101"/>
          <w:sz w:val="18"/>
          <w:szCs w:val="18"/>
          <w:lang w:eastAsia="en-US"/>
        </w:rPr>
        <w:fldChar w:fldCharType="separate"/>
      </w:r>
      <w:r w:rsidRPr="00903B57">
        <w:rPr>
          <w:rFonts w:eastAsia="Calibri"/>
          <w:color w:val="000000"/>
          <w:sz w:val="20"/>
          <w:szCs w:val="20"/>
          <w:lang w:eastAsia="en-US"/>
        </w:rPr>
        <w:fldChar w:fldCharType="end"/>
      </w:r>
      <w:bookmarkEnd w:id="23"/>
      <w:r w:rsidRPr="00903B57">
        <w:rPr>
          <w:rFonts w:ascii="Century Gothic" w:eastAsia="Century Gothic" w:hAnsi="Century Gothic" w:cs="Century Gothic"/>
          <w:color w:val="010101"/>
          <w:sz w:val="18"/>
          <w:szCs w:val="18"/>
          <w:lang w:eastAsia="en-US"/>
        </w:rPr>
        <w:t xml:space="preserve">  </w:t>
      </w:r>
      <w:r w:rsidRPr="00903B57">
        <w:rPr>
          <w:rFonts w:ascii="Arial" w:eastAsia="Calibri" w:hAnsi="Arial" w:cs="Arial"/>
          <w:b/>
          <w:bCs/>
          <w:sz w:val="22"/>
          <w:szCs w:val="22"/>
          <w:lang w:eastAsia="en-US"/>
        </w:rPr>
        <w:t xml:space="preserve">Accéder au site des Impôts </w:t>
      </w:r>
      <w:r w:rsidRPr="00903B57">
        <w:rPr>
          <w:rFonts w:ascii="Arial" w:eastAsia="Calibri" w:hAnsi="Arial" w:cs="Arial"/>
          <w:bCs/>
          <w:sz w:val="22"/>
          <w:szCs w:val="22"/>
          <w:lang w:eastAsia="en-US"/>
        </w:rPr>
        <w:t>pour réaliser chaque année pendant la durée du mandat et par voie dématérialisée mes déclarations fiscales ; et accéder à l’ensemble des documents fiscaux nécessaires à l’exercice de ma mesure.</w:t>
      </w:r>
    </w:p>
    <w:p w14:paraId="09D2B977" w14:textId="77777777" w:rsidR="00903B57" w:rsidRPr="00903B57" w:rsidRDefault="00903B57" w:rsidP="00903B57">
      <w:pPr>
        <w:tabs>
          <w:tab w:val="left" w:pos="5940"/>
        </w:tabs>
        <w:spacing w:after="200" w:line="276" w:lineRule="auto"/>
        <w:jc w:val="both"/>
        <w:rPr>
          <w:rFonts w:ascii="Arial" w:eastAsia="Calibri" w:hAnsi="Arial" w:cs="Arial"/>
          <w:bCs/>
          <w:sz w:val="22"/>
          <w:szCs w:val="22"/>
          <w:lang w:eastAsia="en-US"/>
        </w:rPr>
      </w:pPr>
      <w:r w:rsidRPr="00903B57">
        <w:rPr>
          <w:rFonts w:ascii="Century Gothic" w:eastAsia="Century Gothic" w:hAnsi="Century Gothic" w:cs="Century Gothic"/>
          <w:color w:val="010101"/>
          <w:sz w:val="18"/>
          <w:szCs w:val="18"/>
          <w:lang w:eastAsia="en-US"/>
        </w:rPr>
        <w:fldChar w:fldCharType="begin">
          <w:ffData>
            <w:name w:val="CaseACocher4"/>
            <w:enabled/>
            <w:calcOnExit w:val="0"/>
            <w:checkBox>
              <w:size w:val="16"/>
              <w:default w:val="0"/>
            </w:checkBox>
          </w:ffData>
        </w:fldChar>
      </w:r>
      <w:r w:rsidRPr="00903B57">
        <w:rPr>
          <w:rFonts w:ascii="Century Gothic" w:eastAsia="Century Gothic" w:hAnsi="Century Gothic" w:cs="Century Gothic"/>
          <w:color w:val="010101"/>
          <w:sz w:val="18"/>
          <w:szCs w:val="18"/>
          <w:lang w:eastAsia="en-US"/>
        </w:rPr>
        <w:instrText xml:space="preserve"> FORMCHECKBOX </w:instrText>
      </w:r>
      <w:r w:rsidRPr="00903B57">
        <w:rPr>
          <w:rFonts w:ascii="Century Gothic" w:eastAsia="Century Gothic" w:hAnsi="Century Gothic" w:cs="Century Gothic"/>
          <w:color w:val="010101"/>
          <w:sz w:val="18"/>
          <w:szCs w:val="18"/>
          <w:lang w:eastAsia="en-US"/>
        </w:rPr>
      </w:r>
      <w:r w:rsidRPr="00903B57">
        <w:rPr>
          <w:rFonts w:ascii="Century Gothic" w:eastAsia="Century Gothic" w:hAnsi="Century Gothic" w:cs="Century Gothic"/>
          <w:color w:val="010101"/>
          <w:sz w:val="18"/>
          <w:szCs w:val="18"/>
          <w:lang w:eastAsia="en-US"/>
        </w:rPr>
        <w:fldChar w:fldCharType="separate"/>
      </w:r>
      <w:r w:rsidRPr="00903B57">
        <w:rPr>
          <w:rFonts w:ascii="Century Gothic" w:eastAsia="Century Gothic" w:hAnsi="Century Gothic" w:cs="Century Gothic"/>
          <w:color w:val="010101"/>
          <w:sz w:val="18"/>
          <w:szCs w:val="18"/>
          <w:lang w:eastAsia="en-US"/>
        </w:rPr>
        <w:fldChar w:fldCharType="end"/>
      </w:r>
      <w:r w:rsidRPr="00903B57">
        <w:rPr>
          <w:rFonts w:ascii="Century Gothic" w:eastAsia="Century Gothic" w:hAnsi="Century Gothic" w:cs="Century Gothic"/>
          <w:color w:val="010101"/>
          <w:sz w:val="18"/>
          <w:szCs w:val="18"/>
          <w:lang w:eastAsia="en-US"/>
        </w:rPr>
        <w:t xml:space="preserve"> </w:t>
      </w:r>
      <w:r w:rsidRPr="00903B57">
        <w:rPr>
          <w:rFonts w:ascii="Arial" w:eastAsia="Calibri" w:hAnsi="Arial" w:cs="Arial"/>
          <w:b/>
          <w:bCs/>
          <w:sz w:val="22"/>
          <w:szCs w:val="22"/>
          <w:lang w:eastAsia="en-US"/>
        </w:rPr>
        <w:t>Accéder au site de mon régime général de sécurité sociale (CPAM, MGEN, MSA ou autres) à préciser :</w:t>
      </w:r>
      <w:r w:rsidRPr="00903B57">
        <w:rPr>
          <w:rFonts w:ascii="Arial" w:eastAsia="Calibri" w:hAnsi="Arial" w:cs="Arial"/>
          <w:bCs/>
          <w:sz w:val="22"/>
          <w:szCs w:val="22"/>
          <w:lang w:eastAsia="en-US"/>
        </w:rPr>
        <w:t xml:space="preserve"> ……… pour la gestion dématérialisée de mes droits santé ; de ma pension d’invalidé, de mes rentes accident de travail, de mes indemnités journalières, et accessoirement, de mes pensions de retraite et de mes prestations sociales et familiales (AAH, ALS, PPA, etc.) ; pour communiquer ou demander les informations nécessaires au maintien de mes droits ; pour récupérer mes attestations de droits et mes justificatifs de paiement ; pour réaliser de façon dématérialisée les dossiers CSS (Complémentaire Santé Solidaire) ; pour demander un renouvellement de carte vitale ; pour demander une carte de sécurité sociale européenne.</w:t>
      </w:r>
    </w:p>
    <w:p w14:paraId="7421D335" w14:textId="0F65F6B9" w:rsidR="00903B57" w:rsidRPr="00903B57" w:rsidRDefault="00903B57" w:rsidP="00903B57">
      <w:pPr>
        <w:tabs>
          <w:tab w:val="left" w:pos="5940"/>
        </w:tabs>
        <w:spacing w:after="200" w:line="276" w:lineRule="auto"/>
        <w:jc w:val="both"/>
        <w:rPr>
          <w:rFonts w:ascii="Arial" w:eastAsia="Calibri" w:hAnsi="Arial" w:cs="Arial"/>
          <w:bCs/>
          <w:sz w:val="22"/>
          <w:szCs w:val="22"/>
          <w:lang w:eastAsia="en-US"/>
        </w:rPr>
      </w:pPr>
      <w:r w:rsidRPr="00903B57">
        <w:rPr>
          <w:rFonts w:ascii="Century Gothic" w:eastAsia="Century Gothic" w:hAnsi="Century Gothic" w:cs="Century Gothic"/>
          <w:color w:val="010101"/>
          <w:sz w:val="18"/>
          <w:szCs w:val="18"/>
          <w:lang w:eastAsia="en-US"/>
        </w:rPr>
        <w:fldChar w:fldCharType="begin">
          <w:ffData>
            <w:name w:val="CaseACocher4"/>
            <w:enabled/>
            <w:calcOnExit w:val="0"/>
            <w:checkBox>
              <w:size w:val="16"/>
              <w:default w:val="0"/>
            </w:checkBox>
          </w:ffData>
        </w:fldChar>
      </w:r>
      <w:r w:rsidRPr="00903B57">
        <w:rPr>
          <w:rFonts w:ascii="Century Gothic" w:eastAsia="Century Gothic" w:hAnsi="Century Gothic" w:cs="Century Gothic"/>
          <w:color w:val="010101"/>
          <w:sz w:val="18"/>
          <w:szCs w:val="18"/>
          <w:lang w:eastAsia="en-US"/>
        </w:rPr>
        <w:instrText xml:space="preserve"> FORMCHECKBOX </w:instrText>
      </w:r>
      <w:r w:rsidRPr="00903B57">
        <w:rPr>
          <w:rFonts w:ascii="Century Gothic" w:eastAsia="Century Gothic" w:hAnsi="Century Gothic" w:cs="Century Gothic"/>
          <w:color w:val="010101"/>
          <w:sz w:val="18"/>
          <w:szCs w:val="18"/>
          <w:lang w:eastAsia="en-US"/>
        </w:rPr>
      </w:r>
      <w:r w:rsidRPr="00903B57">
        <w:rPr>
          <w:rFonts w:ascii="Century Gothic" w:eastAsia="Century Gothic" w:hAnsi="Century Gothic" w:cs="Century Gothic"/>
          <w:color w:val="010101"/>
          <w:sz w:val="18"/>
          <w:szCs w:val="18"/>
          <w:lang w:eastAsia="en-US"/>
        </w:rPr>
        <w:fldChar w:fldCharType="separate"/>
      </w:r>
      <w:r w:rsidRPr="00903B57">
        <w:rPr>
          <w:rFonts w:ascii="Century Gothic" w:eastAsia="Century Gothic" w:hAnsi="Century Gothic" w:cs="Century Gothic"/>
          <w:color w:val="010101"/>
          <w:sz w:val="18"/>
          <w:szCs w:val="18"/>
          <w:lang w:eastAsia="en-US"/>
        </w:rPr>
        <w:fldChar w:fldCharType="end"/>
      </w:r>
      <w:r w:rsidRPr="00903B57">
        <w:rPr>
          <w:rFonts w:ascii="Century Gothic" w:eastAsia="Century Gothic" w:hAnsi="Century Gothic" w:cs="Century Gothic"/>
          <w:color w:val="010101"/>
          <w:sz w:val="18"/>
          <w:szCs w:val="18"/>
          <w:lang w:eastAsia="en-US"/>
        </w:rPr>
        <w:t xml:space="preserve"> </w:t>
      </w:r>
      <w:r w:rsidRPr="00903B57">
        <w:rPr>
          <w:rFonts w:ascii="Arial" w:eastAsia="Calibri" w:hAnsi="Arial" w:cs="Arial"/>
          <w:b/>
          <w:bCs/>
          <w:sz w:val="22"/>
          <w:szCs w:val="22"/>
          <w:lang w:eastAsia="en-US"/>
        </w:rPr>
        <w:t xml:space="preserve">Accéder au site </w:t>
      </w:r>
      <w:r w:rsidR="00F35AFF">
        <w:rPr>
          <w:rFonts w:ascii="Arial" w:eastAsia="Calibri" w:hAnsi="Arial" w:cs="Arial"/>
          <w:b/>
          <w:bCs/>
          <w:sz w:val="22"/>
          <w:szCs w:val="22"/>
          <w:lang w:eastAsia="en-US"/>
        </w:rPr>
        <w:t>de l’URSSAF</w:t>
      </w:r>
      <w:r w:rsidRPr="00903B57">
        <w:rPr>
          <w:rFonts w:ascii="Arial" w:eastAsia="Calibri" w:hAnsi="Arial" w:cs="Arial"/>
          <w:bCs/>
          <w:sz w:val="22"/>
          <w:szCs w:val="22"/>
          <w:lang w:eastAsia="en-US"/>
        </w:rPr>
        <w:t xml:space="preserve"> pour déclarer de façon sure et simplifiée la rémunération de mon salarié à domicile pour des activités de service à la personne ; pour estimer et prévoir le montant des cotisations sociales dues ; pour bénéficier directement, le cas échéant, d’une exonération partielle de charges patronales ; pour le calcul automatique du droit au crédit d’impôt ouvert à l’ensemble des particuliers employeurs ; pour la récupération des attestations fiscales ; pour la génération automatique des bulletins de salaire ; pour la gestion de la relation de travail avec le salarié ; pour la gestion, le cas échéant, de la fin du contrat de travail.</w:t>
      </w:r>
    </w:p>
    <w:p w14:paraId="50B0954F" w14:textId="1C674360" w:rsidR="00903B57" w:rsidRDefault="00903B57" w:rsidP="00903B57">
      <w:pPr>
        <w:tabs>
          <w:tab w:val="left" w:pos="5940"/>
        </w:tabs>
        <w:spacing w:after="200" w:line="276" w:lineRule="auto"/>
        <w:jc w:val="both"/>
        <w:rPr>
          <w:rFonts w:ascii="Arial" w:eastAsia="Calibri" w:hAnsi="Arial" w:cs="Arial"/>
          <w:bCs/>
          <w:sz w:val="22"/>
          <w:szCs w:val="22"/>
          <w:lang w:eastAsia="en-US"/>
        </w:rPr>
      </w:pPr>
      <w:r w:rsidRPr="00903B57">
        <w:rPr>
          <w:rFonts w:ascii="Century Gothic" w:eastAsia="Century Gothic" w:hAnsi="Century Gothic" w:cs="Century Gothic"/>
          <w:color w:val="010101"/>
          <w:sz w:val="18"/>
          <w:szCs w:val="18"/>
          <w:lang w:eastAsia="en-US"/>
        </w:rPr>
        <w:fldChar w:fldCharType="begin">
          <w:ffData>
            <w:name w:val="CaseACocher4"/>
            <w:enabled/>
            <w:calcOnExit w:val="0"/>
            <w:checkBox>
              <w:size w:val="16"/>
              <w:default w:val="0"/>
            </w:checkBox>
          </w:ffData>
        </w:fldChar>
      </w:r>
      <w:r w:rsidRPr="00903B57">
        <w:rPr>
          <w:rFonts w:ascii="Century Gothic" w:eastAsia="Century Gothic" w:hAnsi="Century Gothic" w:cs="Century Gothic"/>
          <w:color w:val="010101"/>
          <w:sz w:val="18"/>
          <w:szCs w:val="18"/>
          <w:lang w:eastAsia="en-US"/>
        </w:rPr>
        <w:instrText xml:space="preserve"> FORMCHECKBOX </w:instrText>
      </w:r>
      <w:r w:rsidRPr="00903B57">
        <w:rPr>
          <w:rFonts w:ascii="Century Gothic" w:eastAsia="Century Gothic" w:hAnsi="Century Gothic" w:cs="Century Gothic"/>
          <w:color w:val="010101"/>
          <w:sz w:val="18"/>
          <w:szCs w:val="18"/>
          <w:lang w:eastAsia="en-US"/>
        </w:rPr>
      </w:r>
      <w:r w:rsidRPr="00903B57">
        <w:rPr>
          <w:rFonts w:ascii="Century Gothic" w:eastAsia="Century Gothic" w:hAnsi="Century Gothic" w:cs="Century Gothic"/>
          <w:color w:val="010101"/>
          <w:sz w:val="18"/>
          <w:szCs w:val="18"/>
          <w:lang w:eastAsia="en-US"/>
        </w:rPr>
        <w:fldChar w:fldCharType="separate"/>
      </w:r>
      <w:r w:rsidRPr="00903B57">
        <w:rPr>
          <w:rFonts w:ascii="Century Gothic" w:eastAsia="Century Gothic" w:hAnsi="Century Gothic" w:cs="Century Gothic"/>
          <w:color w:val="010101"/>
          <w:sz w:val="18"/>
          <w:szCs w:val="18"/>
          <w:lang w:eastAsia="en-US"/>
        </w:rPr>
        <w:fldChar w:fldCharType="end"/>
      </w:r>
      <w:r w:rsidRPr="00903B57">
        <w:rPr>
          <w:rFonts w:ascii="Century Gothic" w:eastAsia="Century Gothic" w:hAnsi="Century Gothic" w:cs="Century Gothic"/>
          <w:color w:val="010101"/>
          <w:sz w:val="18"/>
          <w:szCs w:val="18"/>
          <w:lang w:eastAsia="en-US"/>
        </w:rPr>
        <w:t xml:space="preserve"> </w:t>
      </w:r>
      <w:r w:rsidRPr="00903B57">
        <w:rPr>
          <w:rFonts w:ascii="Arial" w:eastAsia="Calibri" w:hAnsi="Arial" w:cs="Arial"/>
          <w:b/>
          <w:bCs/>
          <w:sz w:val="22"/>
          <w:szCs w:val="22"/>
          <w:lang w:eastAsia="en-US"/>
        </w:rPr>
        <w:t xml:space="preserve">Accéder au site </w:t>
      </w:r>
      <w:r w:rsidR="00F35AFF">
        <w:rPr>
          <w:rFonts w:ascii="Arial" w:eastAsia="Calibri" w:hAnsi="Arial" w:cs="Arial"/>
          <w:b/>
          <w:bCs/>
          <w:sz w:val="22"/>
          <w:szCs w:val="22"/>
          <w:lang w:eastAsia="en-US"/>
        </w:rPr>
        <w:t xml:space="preserve">de France Travail </w:t>
      </w:r>
      <w:r w:rsidRPr="00903B57">
        <w:rPr>
          <w:rFonts w:ascii="Arial" w:eastAsia="Calibri" w:hAnsi="Arial" w:cs="Arial"/>
          <w:bCs/>
          <w:sz w:val="22"/>
          <w:szCs w:val="22"/>
          <w:lang w:eastAsia="en-US"/>
        </w:rPr>
        <w:t>pour déclarer de façon sure et simplifiée l’activité et le salaire de mon assistant maternel agréé ; pour estimer et prévoir le montant des cotisations sociales dues ; pour bénéficier directement, le cas échéant, d’une exonération partielle de charges patronales ; pour le calcul automatique du droit au crédit d’impôt ouvert à l’ensemble des particuliers employeurs ; pour la génération automatique des bulletins de salaire ; pour la gestion de la relation de travail avec le salarié ; pour la gestion, le cas échéant, de la fin du contrat de travail.</w:t>
      </w:r>
    </w:p>
    <w:p w14:paraId="4296BE66" w14:textId="77777777" w:rsidR="0018324E" w:rsidRDefault="0018324E" w:rsidP="00903B57">
      <w:pPr>
        <w:tabs>
          <w:tab w:val="left" w:pos="5940"/>
        </w:tabs>
        <w:spacing w:after="200" w:line="276" w:lineRule="auto"/>
        <w:jc w:val="both"/>
        <w:rPr>
          <w:rFonts w:ascii="Arial" w:eastAsia="Calibri" w:hAnsi="Arial" w:cs="Arial"/>
          <w:bCs/>
          <w:sz w:val="22"/>
          <w:szCs w:val="22"/>
          <w:lang w:eastAsia="en-US"/>
        </w:rPr>
      </w:pPr>
    </w:p>
    <w:p w14:paraId="73D5C4BA" w14:textId="77777777" w:rsidR="0018324E" w:rsidRDefault="0018324E" w:rsidP="00903B57">
      <w:pPr>
        <w:tabs>
          <w:tab w:val="left" w:pos="5940"/>
        </w:tabs>
        <w:spacing w:after="200" w:line="276" w:lineRule="auto"/>
        <w:jc w:val="both"/>
        <w:rPr>
          <w:rFonts w:ascii="Arial" w:eastAsia="Calibri" w:hAnsi="Arial" w:cs="Arial"/>
          <w:bCs/>
          <w:sz w:val="22"/>
          <w:szCs w:val="22"/>
          <w:lang w:eastAsia="en-US"/>
        </w:rPr>
      </w:pPr>
    </w:p>
    <w:p w14:paraId="07A04799" w14:textId="77777777" w:rsidR="0018324E" w:rsidRPr="00903B57" w:rsidRDefault="0018324E" w:rsidP="00903B57">
      <w:pPr>
        <w:tabs>
          <w:tab w:val="left" w:pos="5940"/>
        </w:tabs>
        <w:spacing w:after="200" w:line="276" w:lineRule="auto"/>
        <w:jc w:val="both"/>
        <w:rPr>
          <w:rFonts w:ascii="Arial" w:eastAsia="Calibri" w:hAnsi="Arial" w:cs="Arial"/>
          <w:bCs/>
          <w:sz w:val="22"/>
          <w:szCs w:val="22"/>
          <w:lang w:eastAsia="en-US"/>
        </w:rPr>
      </w:pPr>
    </w:p>
    <w:p w14:paraId="215CD7AF" w14:textId="77777777" w:rsidR="00903B57" w:rsidRPr="00903B57" w:rsidRDefault="00903B57" w:rsidP="00903B57">
      <w:pPr>
        <w:spacing w:after="200" w:line="276" w:lineRule="auto"/>
        <w:jc w:val="both"/>
        <w:rPr>
          <w:rFonts w:ascii="Arial" w:hAnsi="Arial" w:cs="Arial"/>
          <w:color w:val="000000"/>
          <w:sz w:val="22"/>
          <w:szCs w:val="22"/>
        </w:rPr>
      </w:pPr>
      <w:r w:rsidRPr="00903B57">
        <w:rPr>
          <w:rFonts w:ascii="Arial" w:hAnsi="Arial" w:cs="Arial"/>
          <w:b/>
          <w:bCs/>
          <w:color w:val="000000"/>
          <w:sz w:val="22"/>
          <w:szCs w:val="22"/>
          <w:lang w:eastAsia="en-US"/>
        </w:rPr>
        <w:fldChar w:fldCharType="begin">
          <w:ffData>
            <w:name w:val="CaseACocher5"/>
            <w:enabled/>
            <w:calcOnExit w:val="0"/>
            <w:checkBox>
              <w:sizeAuto/>
              <w:default w:val="0"/>
            </w:checkBox>
          </w:ffData>
        </w:fldChar>
      </w:r>
      <w:bookmarkStart w:id="24" w:name="CaseACocher5"/>
      <w:r w:rsidRPr="00903B57">
        <w:rPr>
          <w:rFonts w:ascii="Arial" w:hAnsi="Arial" w:cs="Arial"/>
          <w:b/>
          <w:bCs/>
          <w:color w:val="000000"/>
          <w:sz w:val="22"/>
          <w:szCs w:val="22"/>
          <w:lang w:eastAsia="en-US"/>
        </w:rPr>
        <w:instrText xml:space="preserve"> FORMCHECKBOX </w:instrText>
      </w:r>
      <w:r w:rsidRPr="00903B57">
        <w:rPr>
          <w:rFonts w:ascii="Arial" w:hAnsi="Arial" w:cs="Arial"/>
          <w:b/>
          <w:bCs/>
          <w:color w:val="000000"/>
          <w:sz w:val="22"/>
          <w:szCs w:val="22"/>
          <w:lang w:eastAsia="en-US"/>
        </w:rPr>
      </w:r>
      <w:r w:rsidRPr="00903B57">
        <w:rPr>
          <w:rFonts w:ascii="Arial" w:hAnsi="Arial" w:cs="Arial"/>
          <w:b/>
          <w:bCs/>
          <w:color w:val="000000"/>
          <w:sz w:val="22"/>
          <w:szCs w:val="22"/>
          <w:lang w:eastAsia="en-US"/>
        </w:rPr>
        <w:fldChar w:fldCharType="separate"/>
      </w:r>
      <w:r w:rsidRPr="00903B57">
        <w:rPr>
          <w:rFonts w:ascii="Arial" w:hAnsi="Arial" w:cs="Arial"/>
          <w:b/>
          <w:bCs/>
          <w:color w:val="000000"/>
          <w:sz w:val="22"/>
          <w:szCs w:val="22"/>
          <w:lang w:eastAsia="en-US"/>
        </w:rPr>
        <w:fldChar w:fldCharType="end"/>
      </w:r>
      <w:bookmarkEnd w:id="24"/>
      <w:r w:rsidRPr="00903B57">
        <w:rPr>
          <w:rFonts w:ascii="Arial" w:hAnsi="Arial" w:cs="Arial"/>
          <w:b/>
          <w:bCs/>
          <w:color w:val="000000"/>
          <w:sz w:val="22"/>
          <w:szCs w:val="22"/>
          <w:lang w:eastAsia="en-US"/>
        </w:rPr>
        <w:t xml:space="preserve"> Conserver ma photo d’identité</w:t>
      </w:r>
      <w:r w:rsidRPr="00903B57">
        <w:rPr>
          <w:rFonts w:ascii="Arial" w:hAnsi="Arial" w:cs="Arial"/>
          <w:color w:val="000000"/>
          <w:sz w:val="22"/>
          <w:szCs w:val="22"/>
          <w:lang w:eastAsia="en-US"/>
        </w:rPr>
        <w:t> sous format numérique dans le logiciel métier UniT NG et MAGIS, dans mon dossier personnel voire sous format papier dans mon classeur, durant l’exercice de la mesure.</w:t>
      </w:r>
    </w:p>
    <w:p w14:paraId="01CB2234" w14:textId="77777777" w:rsidR="00903B57" w:rsidRPr="00903B57" w:rsidRDefault="00903B57" w:rsidP="00903B57">
      <w:pPr>
        <w:spacing w:after="200" w:line="276" w:lineRule="auto"/>
        <w:jc w:val="both"/>
        <w:rPr>
          <w:rFonts w:ascii="Arial" w:hAnsi="Arial" w:cs="Arial"/>
          <w:color w:val="000000"/>
          <w:sz w:val="22"/>
          <w:szCs w:val="22"/>
          <w:lang w:eastAsia="en-US"/>
        </w:rPr>
      </w:pPr>
      <w:r w:rsidRPr="00903B57">
        <w:rPr>
          <w:rFonts w:ascii="Arial" w:hAnsi="Arial" w:cs="Arial"/>
          <w:color w:val="000000"/>
          <w:sz w:val="22"/>
          <w:szCs w:val="22"/>
          <w:lang w:eastAsia="en-US"/>
        </w:rPr>
        <w:fldChar w:fldCharType="begin">
          <w:ffData>
            <w:name w:val="CaseACocher6"/>
            <w:enabled/>
            <w:calcOnExit w:val="0"/>
            <w:checkBox>
              <w:sizeAuto/>
              <w:default w:val="0"/>
            </w:checkBox>
          </w:ffData>
        </w:fldChar>
      </w:r>
      <w:bookmarkStart w:id="25" w:name="CaseACocher6"/>
      <w:r w:rsidRPr="00903B57">
        <w:rPr>
          <w:rFonts w:ascii="Arial" w:hAnsi="Arial" w:cs="Arial"/>
          <w:color w:val="000000"/>
          <w:sz w:val="22"/>
          <w:szCs w:val="22"/>
          <w:lang w:eastAsia="en-US"/>
        </w:rPr>
        <w:instrText xml:space="preserve"> FORMCHECKBOX </w:instrText>
      </w:r>
      <w:r w:rsidRPr="00903B57">
        <w:rPr>
          <w:rFonts w:ascii="Arial" w:hAnsi="Arial" w:cs="Arial"/>
          <w:color w:val="000000"/>
          <w:sz w:val="22"/>
          <w:szCs w:val="22"/>
          <w:lang w:eastAsia="en-US"/>
        </w:rPr>
      </w:r>
      <w:r w:rsidRPr="00903B57">
        <w:rPr>
          <w:rFonts w:ascii="Arial" w:hAnsi="Arial" w:cs="Arial"/>
          <w:color w:val="000000"/>
          <w:sz w:val="22"/>
          <w:szCs w:val="22"/>
          <w:lang w:eastAsia="en-US"/>
        </w:rPr>
        <w:fldChar w:fldCharType="separate"/>
      </w:r>
      <w:r w:rsidRPr="00903B57">
        <w:rPr>
          <w:rFonts w:ascii="Arial" w:hAnsi="Arial" w:cs="Arial"/>
          <w:color w:val="000000"/>
          <w:sz w:val="22"/>
          <w:szCs w:val="22"/>
          <w:lang w:eastAsia="en-US"/>
        </w:rPr>
        <w:fldChar w:fldCharType="end"/>
      </w:r>
      <w:bookmarkEnd w:id="25"/>
      <w:r w:rsidRPr="00903B57">
        <w:rPr>
          <w:rFonts w:ascii="Arial" w:hAnsi="Arial" w:cs="Arial"/>
          <w:color w:val="000000"/>
          <w:sz w:val="22"/>
          <w:szCs w:val="22"/>
          <w:lang w:eastAsia="en-US"/>
        </w:rPr>
        <w:t> </w:t>
      </w:r>
      <w:r w:rsidRPr="00903B57">
        <w:rPr>
          <w:rFonts w:ascii="Arial" w:hAnsi="Arial" w:cs="Arial"/>
          <w:b/>
          <w:bCs/>
          <w:color w:val="000000"/>
          <w:sz w:val="22"/>
          <w:szCs w:val="22"/>
          <w:lang w:eastAsia="en-US"/>
        </w:rPr>
        <w:t>Utiliser ma photo d’identité</w:t>
      </w:r>
      <w:r w:rsidRPr="00903B57">
        <w:rPr>
          <w:rFonts w:ascii="Arial" w:hAnsi="Arial" w:cs="Arial"/>
          <w:color w:val="000000"/>
          <w:sz w:val="22"/>
          <w:szCs w:val="22"/>
          <w:lang w:eastAsia="en-US"/>
        </w:rPr>
        <w:t> dans le cadre des démarches administratives (par exemples : carte vitale, tout titre d’identité ou autorisation de circuler, carte mobilité inclusion, carte de bus, dossier de demande d’admission SAVS / SAMSAH)</w:t>
      </w:r>
      <w:r w:rsidRPr="00903B57">
        <w:rPr>
          <w:rFonts w:ascii="Arial" w:hAnsi="Arial" w:cs="Arial"/>
          <w:b/>
          <w:bCs/>
          <w:color w:val="000000"/>
          <w:sz w:val="22"/>
          <w:szCs w:val="22"/>
          <w:lang w:eastAsia="en-US"/>
        </w:rPr>
        <w:t xml:space="preserve"> </w:t>
      </w:r>
      <w:r w:rsidRPr="00903B57">
        <w:rPr>
          <w:rFonts w:ascii="Arial" w:hAnsi="Arial" w:cs="Arial"/>
          <w:color w:val="000000"/>
          <w:sz w:val="22"/>
          <w:szCs w:val="22"/>
          <w:lang w:eastAsia="en-US"/>
        </w:rPr>
        <w:t>durant l’exercice de la mesure.</w:t>
      </w:r>
    </w:p>
    <w:bookmarkStart w:id="26" w:name="_Hlk116460589"/>
    <w:p w14:paraId="68EBDF42" w14:textId="77777777" w:rsidR="00903B57" w:rsidRPr="00903B57" w:rsidRDefault="00903B57" w:rsidP="00903B57">
      <w:pPr>
        <w:tabs>
          <w:tab w:val="left" w:pos="5940"/>
        </w:tabs>
        <w:spacing w:after="200" w:line="276" w:lineRule="auto"/>
        <w:jc w:val="both"/>
        <w:rPr>
          <w:rFonts w:ascii="Arial" w:eastAsia="Calibri" w:hAnsi="Arial" w:cs="Arial"/>
          <w:bCs/>
          <w:sz w:val="22"/>
          <w:szCs w:val="22"/>
          <w:lang w:eastAsia="en-US"/>
        </w:rPr>
      </w:pPr>
      <w:r w:rsidRPr="00903B57">
        <w:rPr>
          <w:rFonts w:ascii="Calibri" w:eastAsia="Calibri" w:hAnsi="Calibri"/>
          <w:sz w:val="22"/>
          <w:szCs w:val="22"/>
          <w:lang w:eastAsia="en-US"/>
        </w:rPr>
        <w:fldChar w:fldCharType="begin">
          <w:ffData>
            <w:name w:val="CaseACocher4"/>
            <w:enabled/>
            <w:calcOnExit w:val="0"/>
            <w:checkBox>
              <w:size w:val="16"/>
              <w:default w:val="0"/>
            </w:checkBox>
          </w:ffData>
        </w:fldChar>
      </w:r>
      <w:r w:rsidRPr="00903B57">
        <w:rPr>
          <w:rFonts w:ascii="Century Gothic" w:eastAsia="Century Gothic" w:hAnsi="Century Gothic" w:cs="Century Gothic"/>
          <w:color w:val="010101"/>
          <w:sz w:val="18"/>
          <w:szCs w:val="18"/>
          <w:lang w:eastAsia="en-US"/>
        </w:rPr>
        <w:instrText xml:space="preserve"> FORMCHECKBOX </w:instrText>
      </w:r>
      <w:r w:rsidRPr="00903B57">
        <w:rPr>
          <w:rFonts w:ascii="Calibri" w:eastAsia="Calibri" w:hAnsi="Calibri"/>
          <w:sz w:val="22"/>
          <w:szCs w:val="22"/>
          <w:lang w:eastAsia="en-US"/>
        </w:rPr>
      </w:r>
      <w:r w:rsidRPr="00903B57">
        <w:rPr>
          <w:rFonts w:ascii="Calibri" w:eastAsia="Calibri" w:hAnsi="Calibri"/>
          <w:sz w:val="22"/>
          <w:szCs w:val="22"/>
          <w:lang w:eastAsia="en-US"/>
        </w:rPr>
        <w:fldChar w:fldCharType="separate"/>
      </w:r>
      <w:r w:rsidRPr="00903B57">
        <w:rPr>
          <w:rFonts w:ascii="Calibri" w:eastAsia="Calibri" w:hAnsi="Calibri"/>
          <w:sz w:val="22"/>
          <w:szCs w:val="22"/>
          <w:lang w:eastAsia="en-US"/>
        </w:rPr>
        <w:fldChar w:fldCharType="end"/>
      </w:r>
      <w:r w:rsidRPr="00903B57">
        <w:rPr>
          <w:rFonts w:ascii="Century Gothic" w:eastAsia="Century Gothic" w:hAnsi="Century Gothic" w:cs="Century Gothic"/>
          <w:color w:val="010101"/>
          <w:sz w:val="18"/>
          <w:szCs w:val="18"/>
          <w:lang w:eastAsia="en-US"/>
        </w:rPr>
        <w:t xml:space="preserve"> </w:t>
      </w:r>
      <w:r w:rsidRPr="00903B57">
        <w:rPr>
          <w:rFonts w:ascii="Arial" w:eastAsia="Calibri" w:hAnsi="Arial" w:cs="Arial"/>
          <w:bCs/>
          <w:sz w:val="22"/>
          <w:szCs w:val="22"/>
          <w:lang w:eastAsia="en-US"/>
        </w:rPr>
        <w:t xml:space="preserve">Impossibilité de </w:t>
      </w:r>
      <w:bookmarkEnd w:id="26"/>
      <w:r w:rsidRPr="00903B57">
        <w:rPr>
          <w:rFonts w:ascii="Arial" w:eastAsia="Calibri" w:hAnsi="Arial" w:cs="Arial"/>
          <w:bCs/>
          <w:sz w:val="22"/>
          <w:szCs w:val="22"/>
          <w:lang w:eastAsia="en-US"/>
        </w:rPr>
        <w:t xml:space="preserve">la personne de se prononcer                           </w:t>
      </w:r>
      <w:r w:rsidRPr="00903B57">
        <w:rPr>
          <w:rFonts w:ascii="Century Gothic" w:eastAsia="Century Gothic" w:hAnsi="Century Gothic" w:cs="Century Gothic"/>
          <w:color w:val="010101"/>
          <w:sz w:val="18"/>
          <w:szCs w:val="18"/>
          <w:lang w:eastAsia="en-US"/>
        </w:rPr>
        <w:fldChar w:fldCharType="begin">
          <w:ffData>
            <w:name w:val="CaseACocher4"/>
            <w:enabled/>
            <w:calcOnExit w:val="0"/>
            <w:checkBox>
              <w:size w:val="16"/>
              <w:default w:val="0"/>
            </w:checkBox>
          </w:ffData>
        </w:fldChar>
      </w:r>
      <w:r w:rsidRPr="00903B57">
        <w:rPr>
          <w:rFonts w:ascii="Century Gothic" w:eastAsia="Century Gothic" w:hAnsi="Century Gothic" w:cs="Century Gothic"/>
          <w:color w:val="010101"/>
          <w:sz w:val="18"/>
          <w:szCs w:val="18"/>
          <w:lang w:eastAsia="en-US"/>
        </w:rPr>
        <w:instrText xml:space="preserve"> FORMCHECKBOX </w:instrText>
      </w:r>
      <w:r w:rsidRPr="00903B57">
        <w:rPr>
          <w:rFonts w:ascii="Century Gothic" w:eastAsia="Century Gothic" w:hAnsi="Century Gothic" w:cs="Century Gothic"/>
          <w:color w:val="010101"/>
          <w:sz w:val="18"/>
          <w:szCs w:val="18"/>
          <w:lang w:eastAsia="en-US"/>
        </w:rPr>
      </w:r>
      <w:r w:rsidRPr="00903B57">
        <w:rPr>
          <w:rFonts w:ascii="Century Gothic" w:eastAsia="Century Gothic" w:hAnsi="Century Gothic" w:cs="Century Gothic"/>
          <w:color w:val="010101"/>
          <w:sz w:val="18"/>
          <w:szCs w:val="18"/>
          <w:lang w:eastAsia="en-US"/>
        </w:rPr>
        <w:fldChar w:fldCharType="separate"/>
      </w:r>
      <w:r w:rsidRPr="00903B57">
        <w:rPr>
          <w:rFonts w:ascii="Century Gothic" w:eastAsia="Century Gothic" w:hAnsi="Century Gothic" w:cs="Century Gothic"/>
          <w:color w:val="010101"/>
          <w:sz w:val="18"/>
          <w:szCs w:val="18"/>
          <w:lang w:eastAsia="en-US"/>
        </w:rPr>
        <w:fldChar w:fldCharType="end"/>
      </w:r>
      <w:r w:rsidRPr="00903B57">
        <w:rPr>
          <w:rFonts w:ascii="Century Gothic" w:eastAsia="Century Gothic" w:hAnsi="Century Gothic" w:cs="Century Gothic"/>
          <w:color w:val="010101"/>
          <w:sz w:val="18"/>
          <w:szCs w:val="18"/>
          <w:lang w:eastAsia="en-US"/>
        </w:rPr>
        <w:t xml:space="preserve"> </w:t>
      </w:r>
      <w:r w:rsidRPr="00903B57">
        <w:rPr>
          <w:rFonts w:ascii="Arial" w:eastAsia="Calibri" w:hAnsi="Arial" w:cs="Arial"/>
          <w:bCs/>
          <w:sz w:val="22"/>
          <w:szCs w:val="22"/>
          <w:lang w:eastAsia="en-US"/>
        </w:rPr>
        <w:t>Refus de signer</w:t>
      </w:r>
    </w:p>
    <w:p w14:paraId="3BE0D3ED" w14:textId="77777777" w:rsidR="00903B57" w:rsidRPr="00903B57" w:rsidRDefault="00903B57" w:rsidP="00903B57">
      <w:pPr>
        <w:tabs>
          <w:tab w:val="left" w:pos="5940"/>
        </w:tabs>
        <w:spacing w:after="200" w:line="276" w:lineRule="auto"/>
        <w:jc w:val="both"/>
        <w:rPr>
          <w:rFonts w:ascii="Arial" w:eastAsia="Calibri" w:hAnsi="Arial" w:cs="Arial"/>
          <w:bCs/>
          <w:sz w:val="22"/>
          <w:szCs w:val="22"/>
          <w:lang w:eastAsia="en-US"/>
        </w:rPr>
      </w:pPr>
      <w:r w:rsidRPr="00903B57">
        <w:rPr>
          <w:rFonts w:ascii="Arial" w:eastAsia="Calibri" w:hAnsi="Arial" w:cs="Arial"/>
          <w:bCs/>
          <w:sz w:val="22"/>
          <w:szCs w:val="22"/>
          <w:lang w:eastAsia="en-US"/>
        </w:rPr>
        <w:t xml:space="preserve">Fait à……………………………………………….., le………………………………….. </w:t>
      </w:r>
    </w:p>
    <w:p w14:paraId="3B2EF9A0" w14:textId="3AA06B62" w:rsidR="00903B57" w:rsidRPr="00903B57" w:rsidRDefault="00903B57" w:rsidP="00903B57">
      <w:pPr>
        <w:tabs>
          <w:tab w:val="left" w:pos="5940"/>
        </w:tabs>
        <w:spacing w:after="200" w:line="276" w:lineRule="auto"/>
        <w:jc w:val="both"/>
        <w:rPr>
          <w:rFonts w:ascii="Arial" w:eastAsia="Calibri" w:hAnsi="Arial" w:cs="Arial"/>
          <w:bCs/>
          <w:sz w:val="22"/>
          <w:szCs w:val="22"/>
          <w:lang w:eastAsia="en-US"/>
        </w:rPr>
      </w:pPr>
      <w:r w:rsidRPr="00903B57">
        <w:rPr>
          <w:rFonts w:ascii="Arial" w:eastAsia="Calibri" w:hAnsi="Arial" w:cs="Arial"/>
          <w:bCs/>
          <w:sz w:val="22"/>
          <w:szCs w:val="22"/>
          <w:lang w:eastAsia="en-US"/>
        </w:rPr>
        <w:t>En deux exemplaires, dont un exemplaire remis à la personne protégée.</w:t>
      </w:r>
    </w:p>
    <w:p w14:paraId="2DCEAB00" w14:textId="7017C935" w:rsidR="0018324E" w:rsidRDefault="0018324E" w:rsidP="00903B57">
      <w:pPr>
        <w:tabs>
          <w:tab w:val="left" w:pos="5940"/>
        </w:tabs>
        <w:spacing w:after="200" w:line="276" w:lineRule="auto"/>
        <w:jc w:val="both"/>
        <w:rPr>
          <w:rFonts w:ascii="Arial" w:eastAsia="Calibri" w:hAnsi="Arial" w:cs="Arial"/>
          <w:bCs/>
          <w:sz w:val="22"/>
          <w:szCs w:val="22"/>
          <w:lang w:eastAsia="en-US"/>
        </w:rPr>
      </w:pPr>
      <w:r w:rsidRPr="00903B57">
        <w:rPr>
          <w:rFonts w:ascii="Arial" w:eastAsia="Calibri" w:hAnsi="Arial" w:cs="Arial"/>
          <w:bCs/>
          <w:noProof/>
          <w:sz w:val="22"/>
          <w:szCs w:val="22"/>
          <w:lang w:eastAsia="en-US"/>
        </w:rPr>
        <mc:AlternateContent>
          <mc:Choice Requires="wps">
            <w:drawing>
              <wp:anchor distT="45720" distB="45720" distL="114300" distR="114300" simplePos="0" relativeHeight="251673600" behindDoc="0" locked="0" layoutInCell="1" allowOverlap="1" wp14:anchorId="31DCCCBE" wp14:editId="5B8EF615">
                <wp:simplePos x="0" y="0"/>
                <wp:positionH relativeFrom="margin">
                  <wp:align>right</wp:align>
                </wp:positionH>
                <wp:positionV relativeFrom="page">
                  <wp:posOffset>4297317</wp:posOffset>
                </wp:positionV>
                <wp:extent cx="2386330" cy="1403985"/>
                <wp:effectExtent l="0" t="0" r="8890" b="0"/>
                <wp:wrapNone/>
                <wp:docPr id="220255186"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6330" cy="1403985"/>
                        </a:xfrm>
                        <a:prstGeom prst="rect">
                          <a:avLst/>
                        </a:prstGeom>
                        <a:solidFill>
                          <a:srgbClr val="FFFFFF"/>
                        </a:solidFill>
                        <a:ln w="9525">
                          <a:noFill/>
                          <a:miter lim="800000"/>
                          <a:headEnd/>
                          <a:tailEnd/>
                        </a:ln>
                      </wps:spPr>
                      <wps:txbx>
                        <w:txbxContent>
                          <w:p w14:paraId="003D7A92" w14:textId="77777777" w:rsidR="00903B57" w:rsidRPr="005265AA" w:rsidRDefault="00903B57" w:rsidP="00903B57">
                            <w:pPr>
                              <w:rPr>
                                <w:rFonts w:ascii="Arial" w:hAnsi="Arial" w:cs="Arial"/>
                              </w:rPr>
                            </w:pPr>
                            <w:r w:rsidRPr="005265AA">
                              <w:rPr>
                                <w:rFonts w:ascii="Arial" w:hAnsi="Arial" w:cs="Arial"/>
                              </w:rPr>
                              <w:t>Signature</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31DCCCBE" id="Zone de texte 2" o:spid="_x0000_s1032" type="#_x0000_t202" style="position:absolute;left:0;text-align:left;margin-left:136.7pt;margin-top:338.35pt;width:187.9pt;height:110.55pt;z-index:251673600;visibility:visible;mso-wrap-style:square;mso-width-percent:400;mso-height-percent:200;mso-wrap-distance-left:9pt;mso-wrap-distance-top:3.6pt;mso-wrap-distance-right:9pt;mso-wrap-distance-bottom:3.6pt;mso-position-horizontal:right;mso-position-horizontal-relative:margin;mso-position-vertical:absolute;mso-position-vertical-relative:page;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" stroked="f">
                <v:textbox style="mso-fit-shape-to-text:t">
                  <w:txbxContent>
                    <w:p w14:paraId="003D7A92" w14:textId="77777777" w:rsidR="00903B57" w:rsidRPr="005265AA" w:rsidRDefault="00903B57" w:rsidP="00903B57">
                      <w:pPr>
                        <w:rPr>
                          <w:rFonts w:ascii="Arial" w:hAnsi="Arial" w:cs="Arial"/>
                        </w:rPr>
                      </w:pPr>
                      <w:r w:rsidRPr="005265AA">
                        <w:rPr>
                          <w:rFonts w:ascii="Arial" w:hAnsi="Arial" w:cs="Arial"/>
                        </w:rPr>
                        <w:t>Signature</w:t>
                      </w:r>
                    </w:p>
                  </w:txbxContent>
                </v:textbox>
                <w10:wrap anchorx="margin" anchory="page"/>
              </v:shape>
            </w:pict>
          </mc:Fallback>
        </mc:AlternateContent>
      </w:r>
    </w:p>
    <w:p w14:paraId="390CE663" w14:textId="77777777" w:rsidR="0018324E" w:rsidRDefault="0018324E" w:rsidP="00903B57">
      <w:pPr>
        <w:tabs>
          <w:tab w:val="left" w:pos="5940"/>
        </w:tabs>
        <w:spacing w:after="200" w:line="276" w:lineRule="auto"/>
        <w:jc w:val="both"/>
        <w:rPr>
          <w:rFonts w:ascii="Arial" w:eastAsia="Calibri" w:hAnsi="Arial" w:cs="Arial"/>
          <w:bCs/>
          <w:sz w:val="22"/>
          <w:szCs w:val="22"/>
          <w:lang w:eastAsia="en-US"/>
        </w:rPr>
      </w:pPr>
    </w:p>
    <w:p w14:paraId="42318B29" w14:textId="4CA4FA01" w:rsidR="0018324E" w:rsidRDefault="0018324E" w:rsidP="00903B57">
      <w:pPr>
        <w:tabs>
          <w:tab w:val="left" w:pos="5940"/>
        </w:tabs>
        <w:spacing w:after="200" w:line="276" w:lineRule="auto"/>
        <w:jc w:val="both"/>
        <w:rPr>
          <w:rFonts w:ascii="Arial" w:eastAsia="Calibri" w:hAnsi="Arial" w:cs="Arial"/>
          <w:bCs/>
          <w:sz w:val="22"/>
          <w:szCs w:val="22"/>
          <w:lang w:eastAsia="en-US"/>
        </w:rPr>
      </w:pPr>
    </w:p>
    <w:p w14:paraId="05BE1629" w14:textId="77777777" w:rsidR="0018324E" w:rsidRDefault="0018324E" w:rsidP="00903B57">
      <w:pPr>
        <w:tabs>
          <w:tab w:val="left" w:pos="5940"/>
        </w:tabs>
        <w:spacing w:after="200" w:line="276" w:lineRule="auto"/>
        <w:jc w:val="both"/>
        <w:rPr>
          <w:rFonts w:ascii="Arial" w:eastAsia="Calibri" w:hAnsi="Arial" w:cs="Arial"/>
          <w:bCs/>
          <w:sz w:val="22"/>
          <w:szCs w:val="22"/>
          <w:lang w:eastAsia="en-US"/>
        </w:rPr>
      </w:pPr>
    </w:p>
    <w:p w14:paraId="7FA3619F" w14:textId="54F9E17E" w:rsidR="0018324E" w:rsidRDefault="0018324E" w:rsidP="00903B57">
      <w:pPr>
        <w:tabs>
          <w:tab w:val="left" w:pos="5940"/>
        </w:tabs>
        <w:spacing w:after="200" w:line="276" w:lineRule="auto"/>
        <w:jc w:val="both"/>
        <w:rPr>
          <w:rFonts w:ascii="Arial" w:eastAsia="Calibri" w:hAnsi="Arial" w:cs="Arial"/>
          <w:bCs/>
          <w:sz w:val="22"/>
          <w:szCs w:val="22"/>
          <w:lang w:eastAsia="en-US"/>
        </w:rPr>
      </w:pPr>
    </w:p>
    <w:p w14:paraId="24278123" w14:textId="789C8B07" w:rsidR="00F50C39" w:rsidRDefault="00F50C39" w:rsidP="00903B57">
      <w:pPr>
        <w:tabs>
          <w:tab w:val="left" w:pos="5940"/>
        </w:tabs>
        <w:spacing w:after="200" w:line="276" w:lineRule="auto"/>
        <w:jc w:val="both"/>
        <w:rPr>
          <w:rFonts w:ascii="Arial" w:eastAsia="Calibri" w:hAnsi="Arial" w:cs="Arial"/>
          <w:bCs/>
          <w:sz w:val="22"/>
          <w:szCs w:val="22"/>
          <w:lang w:eastAsia="en-US"/>
        </w:rPr>
      </w:pPr>
    </w:p>
    <w:p w14:paraId="548958C9" w14:textId="04C9730F" w:rsidR="00F50C39" w:rsidRDefault="00F50C39">
      <w:pPr>
        <w:spacing w:after="160" w:line="259" w:lineRule="auto"/>
        <w:rPr>
          <w:rFonts w:ascii="Arial" w:eastAsia="Calibri" w:hAnsi="Arial" w:cs="Arial"/>
          <w:bCs/>
          <w:sz w:val="22"/>
          <w:szCs w:val="22"/>
          <w:lang w:eastAsia="en-US"/>
        </w:rPr>
        <w:sectPr w:rsidR="00F50C39" w:rsidSect="003649FB">
          <w:headerReference w:type="default" r:id="rId92"/>
          <w:footerReference w:type="default" r:id="rId93"/>
          <w:pgSz w:w="11900" w:h="16840"/>
          <w:pgMar w:top="1880" w:right="1417" w:bottom="280" w:left="992" w:header="720" w:footer="720" w:gutter="0"/>
          <w:cols w:space="720"/>
        </w:sectPr>
      </w:pPr>
    </w:p>
    <w:p w14:paraId="288E89E0" w14:textId="77777777" w:rsidR="00F50C39" w:rsidRDefault="00F50C39">
      <w:pPr>
        <w:spacing w:after="160" w:line="259" w:lineRule="auto"/>
        <w:rPr>
          <w:rFonts w:ascii="Arial" w:eastAsia="Calibri" w:hAnsi="Arial" w:cs="Arial"/>
          <w:bCs/>
          <w:sz w:val="22"/>
          <w:szCs w:val="22"/>
          <w:lang w:eastAsia="en-US"/>
        </w:rPr>
      </w:pPr>
    </w:p>
    <w:p w14:paraId="3F4FEF4F" w14:textId="77777777" w:rsidR="0018324E" w:rsidRDefault="0018324E" w:rsidP="00903B57">
      <w:pPr>
        <w:tabs>
          <w:tab w:val="left" w:pos="5940"/>
        </w:tabs>
        <w:spacing w:after="200" w:line="276" w:lineRule="auto"/>
        <w:jc w:val="both"/>
        <w:rPr>
          <w:rFonts w:ascii="Arial" w:eastAsia="Calibri" w:hAnsi="Arial" w:cs="Arial"/>
          <w:bCs/>
          <w:sz w:val="22"/>
          <w:szCs w:val="22"/>
          <w:lang w:eastAsia="en-US"/>
        </w:rPr>
      </w:pPr>
    </w:p>
    <w:p w14:paraId="6952DF1D" w14:textId="4357EE9E" w:rsidR="0018324E" w:rsidRDefault="0018324E" w:rsidP="00903B57">
      <w:pPr>
        <w:tabs>
          <w:tab w:val="left" w:pos="5940"/>
        </w:tabs>
        <w:spacing w:after="200" w:line="276" w:lineRule="auto"/>
        <w:jc w:val="both"/>
        <w:rPr>
          <w:rFonts w:ascii="Arial" w:eastAsia="Calibri" w:hAnsi="Arial" w:cs="Arial"/>
          <w:bCs/>
          <w:sz w:val="22"/>
          <w:szCs w:val="22"/>
          <w:lang w:eastAsia="en-US"/>
        </w:rPr>
      </w:pPr>
    </w:p>
    <w:p w14:paraId="42F2AD96" w14:textId="77777777" w:rsidR="0018324E" w:rsidRDefault="0018324E" w:rsidP="00903B57">
      <w:pPr>
        <w:tabs>
          <w:tab w:val="left" w:pos="5940"/>
        </w:tabs>
        <w:spacing w:after="200" w:line="276" w:lineRule="auto"/>
        <w:jc w:val="both"/>
        <w:rPr>
          <w:rFonts w:ascii="Arial" w:eastAsia="Calibri" w:hAnsi="Arial" w:cs="Arial"/>
          <w:bCs/>
          <w:sz w:val="22"/>
          <w:szCs w:val="22"/>
          <w:lang w:eastAsia="en-US"/>
        </w:rPr>
      </w:pPr>
    </w:p>
    <w:p w14:paraId="7CDD8597" w14:textId="2EDDF5F8" w:rsidR="0018324E" w:rsidRDefault="0018324E" w:rsidP="00903B57">
      <w:pPr>
        <w:tabs>
          <w:tab w:val="left" w:pos="5940"/>
        </w:tabs>
        <w:spacing w:after="200" w:line="276" w:lineRule="auto"/>
        <w:jc w:val="both"/>
        <w:rPr>
          <w:rFonts w:ascii="Arial" w:eastAsia="Calibri" w:hAnsi="Arial" w:cs="Arial"/>
          <w:bCs/>
          <w:sz w:val="22"/>
          <w:szCs w:val="22"/>
          <w:lang w:eastAsia="en-US"/>
        </w:rPr>
      </w:pPr>
    </w:p>
    <w:p w14:paraId="0DD49FEE" w14:textId="77777777" w:rsidR="0018324E" w:rsidRDefault="0018324E" w:rsidP="00903B57">
      <w:pPr>
        <w:tabs>
          <w:tab w:val="left" w:pos="5940"/>
        </w:tabs>
        <w:spacing w:after="200" w:line="276" w:lineRule="auto"/>
        <w:jc w:val="both"/>
        <w:rPr>
          <w:rFonts w:ascii="Arial" w:eastAsia="Calibri" w:hAnsi="Arial" w:cs="Arial"/>
          <w:bCs/>
          <w:sz w:val="22"/>
          <w:szCs w:val="22"/>
          <w:lang w:eastAsia="en-US"/>
        </w:rPr>
      </w:pPr>
    </w:p>
    <w:p w14:paraId="1E0A1E33" w14:textId="77777777" w:rsidR="0018324E" w:rsidRDefault="0018324E" w:rsidP="00903B57">
      <w:pPr>
        <w:tabs>
          <w:tab w:val="left" w:pos="5940"/>
        </w:tabs>
        <w:spacing w:after="200" w:line="276" w:lineRule="auto"/>
        <w:jc w:val="both"/>
        <w:rPr>
          <w:rFonts w:ascii="Arial" w:eastAsia="Calibri" w:hAnsi="Arial" w:cs="Arial"/>
          <w:bCs/>
          <w:sz w:val="22"/>
          <w:szCs w:val="22"/>
          <w:lang w:eastAsia="en-US"/>
        </w:rPr>
      </w:pPr>
    </w:p>
    <w:p w14:paraId="6AB1AED4" w14:textId="77777777" w:rsidR="0018324E" w:rsidRDefault="0018324E" w:rsidP="00903B57">
      <w:pPr>
        <w:tabs>
          <w:tab w:val="left" w:pos="5940"/>
        </w:tabs>
        <w:spacing w:after="200" w:line="276" w:lineRule="auto"/>
        <w:jc w:val="both"/>
        <w:rPr>
          <w:rFonts w:ascii="Arial" w:eastAsia="Calibri" w:hAnsi="Arial" w:cs="Arial"/>
          <w:bCs/>
          <w:sz w:val="22"/>
          <w:szCs w:val="22"/>
          <w:lang w:eastAsia="en-US"/>
        </w:rPr>
      </w:pPr>
    </w:p>
    <w:p w14:paraId="634993A1" w14:textId="0E337337" w:rsidR="0018324E" w:rsidRDefault="0018324E" w:rsidP="00903B57">
      <w:pPr>
        <w:tabs>
          <w:tab w:val="left" w:pos="5940"/>
        </w:tabs>
        <w:spacing w:after="200" w:line="276" w:lineRule="auto"/>
        <w:jc w:val="both"/>
        <w:rPr>
          <w:rFonts w:ascii="Arial" w:eastAsia="Calibri" w:hAnsi="Arial" w:cs="Arial"/>
          <w:bCs/>
          <w:sz w:val="22"/>
          <w:szCs w:val="22"/>
          <w:lang w:eastAsia="en-US"/>
        </w:rPr>
      </w:pPr>
    </w:p>
    <w:p w14:paraId="68AA7CC7" w14:textId="77777777" w:rsidR="0018324E" w:rsidRDefault="0018324E" w:rsidP="00903B57">
      <w:pPr>
        <w:tabs>
          <w:tab w:val="left" w:pos="5940"/>
        </w:tabs>
        <w:spacing w:after="200" w:line="276" w:lineRule="auto"/>
        <w:jc w:val="both"/>
        <w:rPr>
          <w:rFonts w:ascii="Arial" w:eastAsia="Calibri" w:hAnsi="Arial" w:cs="Arial"/>
          <w:bCs/>
          <w:sz w:val="22"/>
          <w:szCs w:val="22"/>
          <w:lang w:eastAsia="en-US"/>
        </w:rPr>
      </w:pPr>
    </w:p>
    <w:p w14:paraId="644A1F6B" w14:textId="0C4EA286" w:rsidR="0018324E" w:rsidRDefault="0018324E" w:rsidP="00903B57">
      <w:pPr>
        <w:tabs>
          <w:tab w:val="left" w:pos="5940"/>
        </w:tabs>
        <w:spacing w:after="200" w:line="276" w:lineRule="auto"/>
        <w:jc w:val="both"/>
        <w:rPr>
          <w:rFonts w:ascii="Arial" w:eastAsia="Calibri" w:hAnsi="Arial" w:cs="Arial"/>
          <w:bCs/>
          <w:sz w:val="22"/>
          <w:szCs w:val="22"/>
          <w:lang w:eastAsia="en-US"/>
        </w:rPr>
      </w:pPr>
    </w:p>
    <w:p w14:paraId="5A1E9C8F" w14:textId="77777777" w:rsidR="0018324E" w:rsidRDefault="0018324E" w:rsidP="00903B57">
      <w:pPr>
        <w:tabs>
          <w:tab w:val="left" w:pos="5940"/>
        </w:tabs>
        <w:spacing w:after="200" w:line="276" w:lineRule="auto"/>
        <w:jc w:val="both"/>
        <w:rPr>
          <w:rFonts w:ascii="Arial" w:eastAsia="Calibri" w:hAnsi="Arial" w:cs="Arial"/>
          <w:bCs/>
          <w:sz w:val="22"/>
          <w:szCs w:val="22"/>
          <w:lang w:eastAsia="en-US"/>
        </w:rPr>
      </w:pPr>
    </w:p>
    <w:p w14:paraId="4DCD4D80" w14:textId="43CCEB5B" w:rsidR="0018324E" w:rsidRDefault="0018324E" w:rsidP="00903B57">
      <w:pPr>
        <w:tabs>
          <w:tab w:val="left" w:pos="5940"/>
        </w:tabs>
        <w:spacing w:after="200" w:line="276" w:lineRule="auto"/>
        <w:jc w:val="both"/>
        <w:rPr>
          <w:rFonts w:ascii="Arial" w:eastAsia="Calibri" w:hAnsi="Arial" w:cs="Arial"/>
          <w:bCs/>
          <w:sz w:val="22"/>
          <w:szCs w:val="22"/>
          <w:lang w:eastAsia="en-US"/>
        </w:rPr>
      </w:pPr>
    </w:p>
    <w:p w14:paraId="74E83026" w14:textId="77777777" w:rsidR="00F50C39" w:rsidRDefault="00F50C39" w:rsidP="00903B57">
      <w:pPr>
        <w:tabs>
          <w:tab w:val="left" w:pos="5940"/>
        </w:tabs>
        <w:spacing w:after="200" w:line="276" w:lineRule="auto"/>
        <w:jc w:val="both"/>
        <w:rPr>
          <w:rFonts w:ascii="Arial" w:eastAsia="Calibri" w:hAnsi="Arial" w:cs="Arial"/>
          <w:bCs/>
          <w:sz w:val="22"/>
          <w:szCs w:val="22"/>
          <w:lang w:eastAsia="en-US"/>
        </w:rPr>
        <w:sectPr w:rsidR="00F50C39" w:rsidSect="003649FB">
          <w:headerReference w:type="default" r:id="rId94"/>
          <w:footerReference w:type="default" r:id="rId95"/>
          <w:pgSz w:w="11900" w:h="16840"/>
          <w:pgMar w:top="1880" w:right="1417" w:bottom="280" w:left="992" w:header="720" w:footer="720" w:gutter="0"/>
          <w:cols w:space="720"/>
        </w:sectPr>
      </w:pPr>
    </w:p>
    <w:p w14:paraId="5355E880" w14:textId="77777777" w:rsidR="0018324E" w:rsidRDefault="0018324E" w:rsidP="00903B57">
      <w:pPr>
        <w:tabs>
          <w:tab w:val="left" w:pos="5940"/>
        </w:tabs>
        <w:spacing w:after="200" w:line="276" w:lineRule="auto"/>
        <w:jc w:val="both"/>
        <w:rPr>
          <w:rFonts w:ascii="Arial" w:eastAsia="Calibri" w:hAnsi="Arial" w:cs="Arial"/>
          <w:bCs/>
          <w:sz w:val="22"/>
          <w:szCs w:val="22"/>
          <w:lang w:eastAsia="en-US"/>
        </w:rPr>
      </w:pPr>
    </w:p>
    <w:p w14:paraId="2B78F6A7" w14:textId="77777777" w:rsidR="009860F7" w:rsidRDefault="009860F7" w:rsidP="00903B57">
      <w:pPr>
        <w:tabs>
          <w:tab w:val="left" w:pos="5940"/>
        </w:tabs>
        <w:spacing w:after="200" w:line="276" w:lineRule="auto"/>
        <w:jc w:val="both"/>
        <w:rPr>
          <w:rFonts w:ascii="Arial" w:eastAsia="Calibri" w:hAnsi="Arial" w:cs="Arial"/>
          <w:bCs/>
          <w:sz w:val="22"/>
          <w:szCs w:val="22"/>
          <w:lang w:eastAsia="en-US"/>
        </w:rPr>
      </w:pPr>
    </w:p>
    <w:p w14:paraId="142B3064" w14:textId="3E6E6080" w:rsidR="00903B57" w:rsidRPr="00903B57" w:rsidRDefault="00903B57" w:rsidP="00903B57">
      <w:pPr>
        <w:tabs>
          <w:tab w:val="left" w:pos="5940"/>
        </w:tabs>
        <w:spacing w:after="200" w:line="276" w:lineRule="auto"/>
        <w:jc w:val="both"/>
        <w:rPr>
          <w:rFonts w:ascii="Arial" w:eastAsia="Calibri" w:hAnsi="Arial" w:cs="Arial"/>
          <w:bCs/>
          <w:sz w:val="22"/>
          <w:szCs w:val="22"/>
          <w:lang w:eastAsia="en-US"/>
        </w:rPr>
      </w:pPr>
      <w:r w:rsidRPr="00903B57">
        <w:rPr>
          <w:rFonts w:ascii="Arial" w:eastAsia="Calibri" w:hAnsi="Arial" w:cs="Arial"/>
          <w:bCs/>
          <w:sz w:val="22"/>
          <w:szCs w:val="22"/>
          <w:lang w:eastAsia="en-US"/>
        </w:rPr>
        <w:t xml:space="preserve">Je soussigné(e) </w:t>
      </w:r>
      <w:r w:rsidRPr="00903B57">
        <w:rPr>
          <w:rFonts w:ascii="Arial" w:eastAsia="MS Gothic" w:hAnsi="Arial" w:cs="Arial"/>
          <w:bCs/>
          <w:sz w:val="22"/>
          <w:szCs w:val="22"/>
          <w:lang w:eastAsia="en-US"/>
        </w:rPr>
        <w:t>#3:LongPrefixe#</w:t>
      </w:r>
      <w:r w:rsidRPr="00903B57">
        <w:rPr>
          <w:rFonts w:ascii="Arial" w:eastAsia="Calibri" w:hAnsi="Arial" w:cs="Arial"/>
          <w:bCs/>
          <w:sz w:val="22"/>
          <w:szCs w:val="22"/>
          <w:lang w:eastAsia="en-US"/>
        </w:rPr>
        <w:t xml:space="preserve"> </w:t>
      </w:r>
      <w:r w:rsidRPr="00903B57">
        <w:rPr>
          <w:rFonts w:ascii="Arial" w:eastAsia="MS Gothic" w:hAnsi="Arial" w:cs="Arial"/>
          <w:bCs/>
          <w:sz w:val="22"/>
          <w:szCs w:val="22"/>
          <w:lang w:eastAsia="en-US"/>
        </w:rPr>
        <w:t>#1+Nom# #1+Prenom#</w:t>
      </w:r>
      <w:r w:rsidRPr="00903B57">
        <w:rPr>
          <w:rFonts w:ascii="Arial" w:hAnsi="Arial" w:cs="Arial"/>
          <w:bCs/>
          <w:sz w:val="22"/>
          <w:szCs w:val="22"/>
          <w:lang w:eastAsia="zh-CN"/>
        </w:rPr>
        <w:t xml:space="preserve"> </w:t>
      </w:r>
      <w:r w:rsidRPr="00903B57">
        <w:rPr>
          <w:rFonts w:ascii="Arial" w:eastAsia="Calibri" w:hAnsi="Arial" w:cs="Arial"/>
          <w:bCs/>
          <w:sz w:val="22"/>
          <w:szCs w:val="22"/>
          <w:lang w:eastAsia="en-US"/>
        </w:rPr>
        <w:t>autorise l’AT 66 en sa qualité de Responsable de Traitement de données et d’Association Tutélaire en charge de l’exercice de ma mesure de protection judiciaire, à procéder à la création individualisée d’une adresse numérique et de comptes Internet avec identifiants associés, pour les finalités suivantes, dans mon intérêt, et pour la seule durée du mandat</w:t>
      </w:r>
      <w:r w:rsidRPr="00903B57">
        <w:rPr>
          <w:rFonts w:ascii="Arial" w:eastAsia="Calibri" w:hAnsi="Arial" w:cs="Arial"/>
          <w:bCs/>
          <w:sz w:val="22"/>
          <w:szCs w:val="22"/>
          <w:vertAlign w:val="superscript"/>
          <w:lang w:eastAsia="en-US"/>
        </w:rPr>
        <w:footnoteReference w:id="2"/>
      </w:r>
      <w:r w:rsidRPr="00903B57">
        <w:rPr>
          <w:rFonts w:ascii="Arial" w:eastAsia="Calibri" w:hAnsi="Arial" w:cs="Arial"/>
          <w:bCs/>
          <w:sz w:val="22"/>
          <w:szCs w:val="22"/>
          <w:lang w:eastAsia="en-US"/>
        </w:rPr>
        <w:t xml:space="preserve"> :</w:t>
      </w:r>
    </w:p>
    <w:p w14:paraId="57EC27D2" w14:textId="77777777" w:rsidR="00903B57" w:rsidRPr="00903B57" w:rsidRDefault="00903B57" w:rsidP="00903B57">
      <w:pPr>
        <w:tabs>
          <w:tab w:val="left" w:pos="5940"/>
        </w:tabs>
        <w:spacing w:after="200" w:line="276" w:lineRule="auto"/>
        <w:jc w:val="both"/>
        <w:rPr>
          <w:rFonts w:eastAsia="Calibri"/>
          <w:sz w:val="20"/>
          <w:szCs w:val="20"/>
          <w:lang w:eastAsia="en-US"/>
        </w:rPr>
      </w:pPr>
      <w:r w:rsidRPr="00903B57">
        <w:rPr>
          <w:rFonts w:ascii="Century Gothic" w:eastAsia="Century Gothic" w:hAnsi="Century Gothic" w:cs="Century Gothic"/>
          <w:color w:val="010101"/>
          <w:sz w:val="18"/>
          <w:szCs w:val="18"/>
          <w:lang w:eastAsia="en-US"/>
        </w:rPr>
        <w:fldChar w:fldCharType="begin">
          <w:ffData>
            <w:name w:val="CaseACocher4"/>
            <w:enabled/>
            <w:calcOnExit w:val="0"/>
            <w:checkBox>
              <w:size w:val="16"/>
              <w:default w:val="0"/>
            </w:checkBox>
          </w:ffData>
        </w:fldChar>
      </w:r>
      <w:r w:rsidRPr="00903B57">
        <w:rPr>
          <w:rFonts w:ascii="Century Gothic" w:eastAsia="Century Gothic" w:hAnsi="Century Gothic" w:cs="Century Gothic"/>
          <w:color w:val="010101"/>
          <w:sz w:val="18"/>
          <w:szCs w:val="18"/>
          <w:lang w:eastAsia="en-US"/>
        </w:rPr>
        <w:instrText xml:space="preserve"> FORMCHECKBOX </w:instrText>
      </w:r>
      <w:r w:rsidRPr="00903B57">
        <w:rPr>
          <w:rFonts w:ascii="Century Gothic" w:eastAsia="Century Gothic" w:hAnsi="Century Gothic" w:cs="Century Gothic"/>
          <w:color w:val="010101"/>
          <w:sz w:val="18"/>
          <w:szCs w:val="18"/>
          <w:lang w:eastAsia="en-US"/>
        </w:rPr>
      </w:r>
      <w:r w:rsidRPr="00903B57">
        <w:rPr>
          <w:rFonts w:ascii="Century Gothic" w:eastAsia="Century Gothic" w:hAnsi="Century Gothic" w:cs="Century Gothic"/>
          <w:color w:val="010101"/>
          <w:sz w:val="18"/>
          <w:szCs w:val="18"/>
          <w:lang w:eastAsia="en-US"/>
        </w:rPr>
        <w:fldChar w:fldCharType="separate"/>
      </w:r>
      <w:r w:rsidRPr="00903B57">
        <w:rPr>
          <w:rFonts w:eastAsia="Calibri"/>
          <w:color w:val="000000"/>
          <w:sz w:val="20"/>
          <w:szCs w:val="20"/>
          <w:lang w:eastAsia="en-US"/>
        </w:rPr>
        <w:fldChar w:fldCharType="end"/>
      </w:r>
      <w:r w:rsidRPr="00903B57">
        <w:rPr>
          <w:rFonts w:ascii="Century Gothic" w:eastAsia="Century Gothic" w:hAnsi="Century Gothic" w:cs="Century Gothic"/>
          <w:color w:val="010101"/>
          <w:sz w:val="18"/>
          <w:szCs w:val="18"/>
          <w:lang w:eastAsia="en-US"/>
        </w:rPr>
        <w:t xml:space="preserve"> </w:t>
      </w:r>
      <w:r w:rsidRPr="00903B57">
        <w:rPr>
          <w:rFonts w:ascii="Arial" w:eastAsia="Calibri" w:hAnsi="Arial" w:cs="Arial"/>
          <w:b/>
          <w:bCs/>
          <w:sz w:val="22"/>
          <w:szCs w:val="22"/>
          <w:lang w:eastAsia="en-US"/>
        </w:rPr>
        <w:t xml:space="preserve">Accéder au site des Impôts </w:t>
      </w:r>
      <w:r w:rsidRPr="00903B57">
        <w:rPr>
          <w:rFonts w:ascii="Arial" w:eastAsia="Calibri" w:hAnsi="Arial" w:cs="Arial"/>
          <w:bCs/>
          <w:sz w:val="22"/>
          <w:szCs w:val="22"/>
          <w:lang w:eastAsia="en-US"/>
        </w:rPr>
        <w:t>pour réaliser chaque année pendant la durée du mandat et par voie dématérialisée mes déclarations fiscales ; et accéder à l’ensemble des documents fiscaux nécessaires à l’exercice de ma mesure.</w:t>
      </w:r>
    </w:p>
    <w:p w14:paraId="19C085AC" w14:textId="77777777" w:rsidR="00903B57" w:rsidRPr="00903B57" w:rsidRDefault="00903B57" w:rsidP="00903B57">
      <w:pPr>
        <w:tabs>
          <w:tab w:val="left" w:pos="5940"/>
        </w:tabs>
        <w:spacing w:after="200" w:line="276" w:lineRule="auto"/>
        <w:jc w:val="both"/>
        <w:rPr>
          <w:rFonts w:ascii="Arial" w:eastAsia="Calibri" w:hAnsi="Arial" w:cs="Arial"/>
          <w:bCs/>
          <w:sz w:val="22"/>
          <w:szCs w:val="22"/>
          <w:lang w:eastAsia="en-US"/>
        </w:rPr>
      </w:pPr>
      <w:r w:rsidRPr="00903B57">
        <w:rPr>
          <w:rFonts w:ascii="Century Gothic" w:eastAsia="Century Gothic" w:hAnsi="Century Gothic" w:cs="Century Gothic"/>
          <w:color w:val="010101"/>
          <w:sz w:val="18"/>
          <w:szCs w:val="18"/>
          <w:lang w:eastAsia="en-US"/>
        </w:rPr>
        <w:fldChar w:fldCharType="begin">
          <w:ffData>
            <w:name w:val="CaseACocher4"/>
            <w:enabled/>
            <w:calcOnExit w:val="0"/>
            <w:checkBox>
              <w:size w:val="16"/>
              <w:default w:val="0"/>
            </w:checkBox>
          </w:ffData>
        </w:fldChar>
      </w:r>
      <w:r w:rsidRPr="00903B57">
        <w:rPr>
          <w:rFonts w:ascii="Century Gothic" w:eastAsia="Century Gothic" w:hAnsi="Century Gothic" w:cs="Century Gothic"/>
          <w:color w:val="010101"/>
          <w:sz w:val="18"/>
          <w:szCs w:val="18"/>
          <w:lang w:eastAsia="en-US"/>
        </w:rPr>
        <w:instrText xml:space="preserve"> FORMCHECKBOX </w:instrText>
      </w:r>
      <w:r w:rsidRPr="00903B57">
        <w:rPr>
          <w:rFonts w:ascii="Century Gothic" w:eastAsia="Century Gothic" w:hAnsi="Century Gothic" w:cs="Century Gothic"/>
          <w:color w:val="010101"/>
          <w:sz w:val="18"/>
          <w:szCs w:val="18"/>
          <w:lang w:eastAsia="en-US"/>
        </w:rPr>
      </w:r>
      <w:r w:rsidRPr="00903B57">
        <w:rPr>
          <w:rFonts w:ascii="Century Gothic" w:eastAsia="Century Gothic" w:hAnsi="Century Gothic" w:cs="Century Gothic"/>
          <w:color w:val="010101"/>
          <w:sz w:val="18"/>
          <w:szCs w:val="18"/>
          <w:lang w:eastAsia="en-US"/>
        </w:rPr>
        <w:fldChar w:fldCharType="separate"/>
      </w:r>
      <w:r w:rsidRPr="00903B57">
        <w:rPr>
          <w:rFonts w:ascii="Century Gothic" w:eastAsia="Century Gothic" w:hAnsi="Century Gothic" w:cs="Century Gothic"/>
          <w:color w:val="010101"/>
          <w:sz w:val="18"/>
          <w:szCs w:val="18"/>
          <w:lang w:eastAsia="en-US"/>
        </w:rPr>
        <w:fldChar w:fldCharType="end"/>
      </w:r>
      <w:r w:rsidRPr="00903B57">
        <w:rPr>
          <w:rFonts w:ascii="Century Gothic" w:eastAsia="Century Gothic" w:hAnsi="Century Gothic" w:cs="Century Gothic"/>
          <w:color w:val="010101"/>
          <w:sz w:val="18"/>
          <w:szCs w:val="18"/>
          <w:lang w:eastAsia="en-US"/>
        </w:rPr>
        <w:t xml:space="preserve"> </w:t>
      </w:r>
      <w:r w:rsidRPr="00903B57">
        <w:rPr>
          <w:rFonts w:ascii="Arial" w:eastAsia="Calibri" w:hAnsi="Arial" w:cs="Arial"/>
          <w:b/>
          <w:bCs/>
          <w:sz w:val="22"/>
          <w:szCs w:val="22"/>
          <w:lang w:eastAsia="en-US"/>
        </w:rPr>
        <w:t>Accéder au site de mon régime général de sécurité sociale (CPAM, MGEN, MSA ou autres) à préciser :</w:t>
      </w:r>
      <w:r w:rsidRPr="00903B57">
        <w:rPr>
          <w:rFonts w:ascii="Arial" w:eastAsia="Calibri" w:hAnsi="Arial" w:cs="Arial"/>
          <w:bCs/>
          <w:sz w:val="22"/>
          <w:szCs w:val="22"/>
          <w:lang w:eastAsia="en-US"/>
        </w:rPr>
        <w:t xml:space="preserve"> ……… pour la gestion dématérialisée de mes droits santé ; de ma pension d’invalidé, de mes rentes accident de travail, de mes indemnités journalières, et accessoirement, de mes pensions de retraite et de mes prestations sociales et familiales (AAH, ALS, PPA, etc.) ; pour communiquer ou demander les informations nécessaires au maintien de mes droits ; pour récupérer mes attestations de droits et mes justificatifs de paiement ; pour réaliser de façon dématérialisée les dossiers CSS (Complémentaire Santé Solidaire) ; pour demander un renouvellement de carte vitale ; pour demander une carte de sécurité sociale européenne.</w:t>
      </w:r>
    </w:p>
    <w:p w14:paraId="09D4DDEC" w14:textId="7C384255" w:rsidR="00903B57" w:rsidRPr="00903B57" w:rsidRDefault="00903B57" w:rsidP="00903B57">
      <w:pPr>
        <w:tabs>
          <w:tab w:val="left" w:pos="5940"/>
        </w:tabs>
        <w:spacing w:after="200" w:line="276" w:lineRule="auto"/>
        <w:jc w:val="both"/>
        <w:rPr>
          <w:rFonts w:ascii="Arial" w:eastAsia="Calibri" w:hAnsi="Arial" w:cs="Arial"/>
          <w:bCs/>
          <w:sz w:val="22"/>
          <w:szCs w:val="22"/>
          <w:lang w:eastAsia="en-US"/>
        </w:rPr>
      </w:pPr>
      <w:r w:rsidRPr="00903B57">
        <w:rPr>
          <w:rFonts w:ascii="Century Gothic" w:eastAsia="Century Gothic" w:hAnsi="Century Gothic" w:cs="Century Gothic"/>
          <w:color w:val="010101"/>
          <w:sz w:val="18"/>
          <w:szCs w:val="18"/>
          <w:lang w:eastAsia="en-US"/>
        </w:rPr>
        <w:fldChar w:fldCharType="begin">
          <w:ffData>
            <w:name w:val="CaseACocher4"/>
            <w:enabled/>
            <w:calcOnExit w:val="0"/>
            <w:checkBox>
              <w:size w:val="16"/>
              <w:default w:val="0"/>
            </w:checkBox>
          </w:ffData>
        </w:fldChar>
      </w:r>
      <w:r w:rsidRPr="00903B57">
        <w:rPr>
          <w:rFonts w:ascii="Century Gothic" w:eastAsia="Century Gothic" w:hAnsi="Century Gothic" w:cs="Century Gothic"/>
          <w:color w:val="010101"/>
          <w:sz w:val="18"/>
          <w:szCs w:val="18"/>
          <w:lang w:eastAsia="en-US"/>
        </w:rPr>
        <w:instrText xml:space="preserve"> FORMCHECKBOX </w:instrText>
      </w:r>
      <w:r w:rsidRPr="00903B57">
        <w:rPr>
          <w:rFonts w:ascii="Century Gothic" w:eastAsia="Century Gothic" w:hAnsi="Century Gothic" w:cs="Century Gothic"/>
          <w:color w:val="010101"/>
          <w:sz w:val="18"/>
          <w:szCs w:val="18"/>
          <w:lang w:eastAsia="en-US"/>
        </w:rPr>
      </w:r>
      <w:r w:rsidRPr="00903B57">
        <w:rPr>
          <w:rFonts w:ascii="Century Gothic" w:eastAsia="Century Gothic" w:hAnsi="Century Gothic" w:cs="Century Gothic"/>
          <w:color w:val="010101"/>
          <w:sz w:val="18"/>
          <w:szCs w:val="18"/>
          <w:lang w:eastAsia="en-US"/>
        </w:rPr>
        <w:fldChar w:fldCharType="separate"/>
      </w:r>
      <w:r w:rsidRPr="00903B57">
        <w:rPr>
          <w:rFonts w:ascii="Century Gothic" w:eastAsia="Century Gothic" w:hAnsi="Century Gothic" w:cs="Century Gothic"/>
          <w:color w:val="010101"/>
          <w:sz w:val="18"/>
          <w:szCs w:val="18"/>
          <w:lang w:eastAsia="en-US"/>
        </w:rPr>
        <w:fldChar w:fldCharType="end"/>
      </w:r>
      <w:r w:rsidRPr="00903B57">
        <w:rPr>
          <w:rFonts w:ascii="Century Gothic" w:eastAsia="Century Gothic" w:hAnsi="Century Gothic" w:cs="Century Gothic"/>
          <w:color w:val="010101"/>
          <w:sz w:val="18"/>
          <w:szCs w:val="18"/>
          <w:lang w:eastAsia="en-US"/>
        </w:rPr>
        <w:t xml:space="preserve"> </w:t>
      </w:r>
      <w:r w:rsidRPr="00903B57">
        <w:rPr>
          <w:rFonts w:ascii="Arial" w:eastAsia="Calibri" w:hAnsi="Arial" w:cs="Arial"/>
          <w:b/>
          <w:bCs/>
          <w:sz w:val="22"/>
          <w:szCs w:val="22"/>
          <w:lang w:eastAsia="en-US"/>
        </w:rPr>
        <w:t xml:space="preserve">Accéder au site </w:t>
      </w:r>
      <w:r w:rsidR="009820A6">
        <w:rPr>
          <w:rFonts w:ascii="Arial" w:eastAsia="Calibri" w:hAnsi="Arial" w:cs="Arial"/>
          <w:b/>
          <w:bCs/>
          <w:sz w:val="22"/>
          <w:szCs w:val="22"/>
          <w:lang w:eastAsia="en-US"/>
        </w:rPr>
        <w:t>de l’URSSAF</w:t>
      </w:r>
      <w:r w:rsidR="009820A6" w:rsidRPr="00903B57">
        <w:rPr>
          <w:rFonts w:ascii="Arial" w:eastAsia="Calibri" w:hAnsi="Arial" w:cs="Arial"/>
          <w:bCs/>
          <w:sz w:val="22"/>
          <w:szCs w:val="22"/>
          <w:lang w:eastAsia="en-US"/>
        </w:rPr>
        <w:t xml:space="preserve"> </w:t>
      </w:r>
      <w:r w:rsidRPr="00903B57">
        <w:rPr>
          <w:rFonts w:ascii="Arial" w:eastAsia="Calibri" w:hAnsi="Arial" w:cs="Arial"/>
          <w:bCs/>
          <w:sz w:val="22"/>
          <w:szCs w:val="22"/>
          <w:lang w:eastAsia="en-US"/>
        </w:rPr>
        <w:t>pour déclarer de façon sure et simplifiée la rémunération de mon salarié à domicile pour des activités de service à la personne ; pour estimer et prévoir le montant des cotisations sociales dues ; pour bénéficier directement, le cas échéant, d’une exonération partielle de charges patronales ; pour le calcul automatique du droit au crédit d’impôt ouvert à l’ensemble des particuliers employeurs ; pour la récupération des attestations fiscales ; pour la génération automatique des bulletins de salaire ; pour la gestion de la relation de travail avec le salarié ; pour la gestion, le cas échéant, de la fin du contrat de travail.</w:t>
      </w:r>
    </w:p>
    <w:p w14:paraId="46525052" w14:textId="43FC3C1F" w:rsidR="00903B57" w:rsidRDefault="00903B57" w:rsidP="00903B57">
      <w:pPr>
        <w:tabs>
          <w:tab w:val="left" w:pos="5940"/>
        </w:tabs>
        <w:spacing w:after="200" w:line="276" w:lineRule="auto"/>
        <w:jc w:val="both"/>
        <w:rPr>
          <w:rFonts w:ascii="Arial" w:eastAsia="Calibri" w:hAnsi="Arial" w:cs="Arial"/>
          <w:bCs/>
          <w:sz w:val="22"/>
          <w:szCs w:val="22"/>
          <w:lang w:eastAsia="en-US"/>
        </w:rPr>
      </w:pPr>
      <w:r w:rsidRPr="00903B57">
        <w:rPr>
          <w:rFonts w:ascii="Century Gothic" w:eastAsia="Century Gothic" w:hAnsi="Century Gothic" w:cs="Century Gothic"/>
          <w:color w:val="010101"/>
          <w:sz w:val="18"/>
          <w:szCs w:val="18"/>
          <w:lang w:eastAsia="en-US"/>
        </w:rPr>
        <w:fldChar w:fldCharType="begin">
          <w:ffData>
            <w:name w:val="CaseACocher4"/>
            <w:enabled/>
            <w:calcOnExit w:val="0"/>
            <w:checkBox>
              <w:size w:val="16"/>
              <w:default w:val="0"/>
            </w:checkBox>
          </w:ffData>
        </w:fldChar>
      </w:r>
      <w:r w:rsidRPr="00903B57">
        <w:rPr>
          <w:rFonts w:ascii="Century Gothic" w:eastAsia="Century Gothic" w:hAnsi="Century Gothic" w:cs="Century Gothic"/>
          <w:color w:val="010101"/>
          <w:sz w:val="18"/>
          <w:szCs w:val="18"/>
          <w:lang w:eastAsia="en-US"/>
        </w:rPr>
        <w:instrText xml:space="preserve"> FORMCHECKBOX </w:instrText>
      </w:r>
      <w:r w:rsidRPr="00903B57">
        <w:rPr>
          <w:rFonts w:ascii="Century Gothic" w:eastAsia="Century Gothic" w:hAnsi="Century Gothic" w:cs="Century Gothic"/>
          <w:color w:val="010101"/>
          <w:sz w:val="18"/>
          <w:szCs w:val="18"/>
          <w:lang w:eastAsia="en-US"/>
        </w:rPr>
      </w:r>
      <w:r w:rsidRPr="00903B57">
        <w:rPr>
          <w:rFonts w:ascii="Century Gothic" w:eastAsia="Century Gothic" w:hAnsi="Century Gothic" w:cs="Century Gothic"/>
          <w:color w:val="010101"/>
          <w:sz w:val="18"/>
          <w:szCs w:val="18"/>
          <w:lang w:eastAsia="en-US"/>
        </w:rPr>
        <w:fldChar w:fldCharType="separate"/>
      </w:r>
      <w:r w:rsidRPr="00903B57">
        <w:rPr>
          <w:rFonts w:ascii="Century Gothic" w:eastAsia="Century Gothic" w:hAnsi="Century Gothic" w:cs="Century Gothic"/>
          <w:color w:val="010101"/>
          <w:sz w:val="18"/>
          <w:szCs w:val="18"/>
          <w:lang w:eastAsia="en-US"/>
        </w:rPr>
        <w:fldChar w:fldCharType="end"/>
      </w:r>
      <w:r w:rsidRPr="00903B57">
        <w:rPr>
          <w:rFonts w:ascii="Century Gothic" w:eastAsia="Century Gothic" w:hAnsi="Century Gothic" w:cs="Century Gothic"/>
          <w:color w:val="010101"/>
          <w:sz w:val="18"/>
          <w:szCs w:val="18"/>
          <w:lang w:eastAsia="en-US"/>
        </w:rPr>
        <w:t xml:space="preserve"> </w:t>
      </w:r>
      <w:r w:rsidRPr="00903B57">
        <w:rPr>
          <w:rFonts w:ascii="Arial" w:eastAsia="Calibri" w:hAnsi="Arial" w:cs="Arial"/>
          <w:b/>
          <w:bCs/>
          <w:sz w:val="22"/>
          <w:szCs w:val="22"/>
          <w:lang w:eastAsia="en-US"/>
        </w:rPr>
        <w:t xml:space="preserve">Accéder au </w:t>
      </w:r>
      <w:r w:rsidR="009820A6" w:rsidRPr="00903B57">
        <w:rPr>
          <w:rFonts w:ascii="Arial" w:eastAsia="Calibri" w:hAnsi="Arial" w:cs="Arial"/>
          <w:b/>
          <w:bCs/>
          <w:sz w:val="22"/>
          <w:szCs w:val="22"/>
          <w:lang w:eastAsia="en-US"/>
        </w:rPr>
        <w:t xml:space="preserve">site </w:t>
      </w:r>
      <w:r w:rsidR="009820A6">
        <w:rPr>
          <w:rFonts w:ascii="Arial" w:eastAsia="Calibri" w:hAnsi="Arial" w:cs="Arial"/>
          <w:b/>
          <w:bCs/>
          <w:sz w:val="22"/>
          <w:szCs w:val="22"/>
          <w:lang w:eastAsia="en-US"/>
        </w:rPr>
        <w:t xml:space="preserve">de France Travail </w:t>
      </w:r>
      <w:r w:rsidRPr="00903B57">
        <w:rPr>
          <w:rFonts w:ascii="Arial" w:eastAsia="Calibri" w:hAnsi="Arial" w:cs="Arial"/>
          <w:bCs/>
          <w:sz w:val="22"/>
          <w:szCs w:val="22"/>
          <w:lang w:eastAsia="en-US"/>
        </w:rPr>
        <w:t>pour déclarer de façon sure et simplifiée l’activité et le salaire de mon assistant maternel agréé ; pour estimer et prévoir le montant des cotisations sociales dues ; pour bénéficier directement, le cas échéant, d’une exonération partielle de charges patronales ; pour le calcul automatique du droit au crédit d’impôt ouvert à l’ensemble des particuliers employeurs ; pour la génération automatique des bulletins de salaire ; pour la gestion de la relation de travail avec le salarié ; pour la gestion, le cas échéant, de la fin du contrat de travail.</w:t>
      </w:r>
    </w:p>
    <w:p w14:paraId="6B76D4E0" w14:textId="77777777" w:rsidR="0018324E" w:rsidRDefault="0018324E" w:rsidP="00903B57">
      <w:pPr>
        <w:tabs>
          <w:tab w:val="left" w:pos="5940"/>
        </w:tabs>
        <w:spacing w:after="200" w:line="276" w:lineRule="auto"/>
        <w:jc w:val="both"/>
        <w:rPr>
          <w:rFonts w:ascii="Arial" w:eastAsia="Calibri" w:hAnsi="Arial" w:cs="Arial"/>
          <w:bCs/>
          <w:sz w:val="22"/>
          <w:szCs w:val="22"/>
          <w:lang w:eastAsia="en-US"/>
        </w:rPr>
      </w:pPr>
    </w:p>
    <w:p w14:paraId="2833C53E" w14:textId="77777777" w:rsidR="0018324E" w:rsidRDefault="0018324E" w:rsidP="00903B57">
      <w:pPr>
        <w:tabs>
          <w:tab w:val="left" w:pos="5940"/>
        </w:tabs>
        <w:spacing w:after="200" w:line="276" w:lineRule="auto"/>
        <w:jc w:val="both"/>
        <w:rPr>
          <w:rFonts w:ascii="Arial" w:eastAsia="Calibri" w:hAnsi="Arial" w:cs="Arial"/>
          <w:bCs/>
          <w:sz w:val="22"/>
          <w:szCs w:val="22"/>
          <w:lang w:eastAsia="en-US"/>
        </w:rPr>
      </w:pPr>
    </w:p>
    <w:p w14:paraId="7DBA37CB" w14:textId="77777777" w:rsidR="0018324E" w:rsidRPr="00903B57" w:rsidRDefault="0018324E" w:rsidP="00903B57">
      <w:pPr>
        <w:tabs>
          <w:tab w:val="left" w:pos="5940"/>
        </w:tabs>
        <w:spacing w:after="200" w:line="276" w:lineRule="auto"/>
        <w:jc w:val="both"/>
        <w:rPr>
          <w:rFonts w:ascii="Arial" w:eastAsia="Calibri" w:hAnsi="Arial" w:cs="Arial"/>
          <w:bCs/>
          <w:sz w:val="22"/>
          <w:szCs w:val="22"/>
          <w:lang w:eastAsia="en-US"/>
        </w:rPr>
      </w:pPr>
    </w:p>
    <w:p w14:paraId="5EE02C5C" w14:textId="77777777" w:rsidR="00903B57" w:rsidRPr="00903B57" w:rsidRDefault="00903B57" w:rsidP="00903B57">
      <w:pPr>
        <w:spacing w:after="200" w:line="276" w:lineRule="auto"/>
        <w:jc w:val="both"/>
        <w:rPr>
          <w:rFonts w:ascii="Arial" w:hAnsi="Arial" w:cs="Arial"/>
          <w:color w:val="000000"/>
          <w:sz w:val="22"/>
          <w:szCs w:val="22"/>
        </w:rPr>
      </w:pPr>
      <w:r w:rsidRPr="00903B57">
        <w:rPr>
          <w:rFonts w:ascii="Arial" w:hAnsi="Arial" w:cs="Arial"/>
          <w:b/>
          <w:bCs/>
          <w:color w:val="000000"/>
          <w:sz w:val="22"/>
          <w:szCs w:val="22"/>
          <w:lang w:eastAsia="en-US"/>
        </w:rPr>
        <w:fldChar w:fldCharType="begin">
          <w:ffData>
            <w:name w:val="CaseACocher5"/>
            <w:enabled/>
            <w:calcOnExit w:val="0"/>
            <w:checkBox>
              <w:sizeAuto/>
              <w:default w:val="0"/>
            </w:checkBox>
          </w:ffData>
        </w:fldChar>
      </w:r>
      <w:r w:rsidRPr="00903B57">
        <w:rPr>
          <w:rFonts w:ascii="Arial" w:hAnsi="Arial" w:cs="Arial"/>
          <w:b/>
          <w:bCs/>
          <w:color w:val="000000"/>
          <w:sz w:val="22"/>
          <w:szCs w:val="22"/>
          <w:lang w:eastAsia="en-US"/>
        </w:rPr>
        <w:instrText xml:space="preserve"> FORMCHECKBOX </w:instrText>
      </w:r>
      <w:r w:rsidRPr="00903B57">
        <w:rPr>
          <w:rFonts w:ascii="Arial" w:hAnsi="Arial" w:cs="Arial"/>
          <w:b/>
          <w:bCs/>
          <w:color w:val="000000"/>
          <w:sz w:val="22"/>
          <w:szCs w:val="22"/>
          <w:lang w:eastAsia="en-US"/>
        </w:rPr>
      </w:r>
      <w:r w:rsidRPr="00903B57">
        <w:rPr>
          <w:rFonts w:ascii="Arial" w:hAnsi="Arial" w:cs="Arial"/>
          <w:b/>
          <w:bCs/>
          <w:color w:val="000000"/>
          <w:sz w:val="22"/>
          <w:szCs w:val="22"/>
          <w:lang w:eastAsia="en-US"/>
        </w:rPr>
        <w:fldChar w:fldCharType="separate"/>
      </w:r>
      <w:r w:rsidRPr="00903B57">
        <w:rPr>
          <w:rFonts w:ascii="Arial" w:hAnsi="Arial" w:cs="Arial"/>
          <w:b/>
          <w:bCs/>
          <w:color w:val="000000"/>
          <w:sz w:val="22"/>
          <w:szCs w:val="22"/>
          <w:lang w:eastAsia="en-US"/>
        </w:rPr>
        <w:fldChar w:fldCharType="end"/>
      </w:r>
      <w:r w:rsidRPr="00903B57">
        <w:rPr>
          <w:rFonts w:ascii="Arial" w:hAnsi="Arial" w:cs="Arial"/>
          <w:b/>
          <w:bCs/>
          <w:color w:val="000000"/>
          <w:sz w:val="22"/>
          <w:szCs w:val="22"/>
          <w:lang w:eastAsia="en-US"/>
        </w:rPr>
        <w:t>Conserver ma photo d’identité</w:t>
      </w:r>
      <w:r w:rsidRPr="00903B57">
        <w:rPr>
          <w:rFonts w:ascii="Arial" w:hAnsi="Arial" w:cs="Arial"/>
          <w:color w:val="000000"/>
          <w:sz w:val="22"/>
          <w:szCs w:val="22"/>
          <w:lang w:eastAsia="en-US"/>
        </w:rPr>
        <w:t> sous format numérique dans le logiciel métier UniT NG et MAGIS, dans mon dossier personnel voire sous format papier dans mon classeur, durant l’exercice de la mesure.</w:t>
      </w:r>
    </w:p>
    <w:p w14:paraId="5912A5B4" w14:textId="77777777" w:rsidR="00903B57" w:rsidRPr="00903B57" w:rsidRDefault="00903B57" w:rsidP="00903B57">
      <w:pPr>
        <w:spacing w:after="200" w:line="276" w:lineRule="auto"/>
        <w:jc w:val="both"/>
        <w:rPr>
          <w:rFonts w:ascii="Arial" w:hAnsi="Arial" w:cs="Arial"/>
          <w:color w:val="000000"/>
          <w:sz w:val="22"/>
          <w:szCs w:val="22"/>
          <w:lang w:eastAsia="en-US"/>
        </w:rPr>
      </w:pPr>
      <w:r w:rsidRPr="00903B57">
        <w:rPr>
          <w:rFonts w:ascii="Arial" w:hAnsi="Arial" w:cs="Arial"/>
          <w:color w:val="000000"/>
          <w:sz w:val="22"/>
          <w:szCs w:val="22"/>
          <w:lang w:eastAsia="en-US"/>
        </w:rPr>
        <w:fldChar w:fldCharType="begin">
          <w:ffData>
            <w:name w:val="CaseACocher6"/>
            <w:enabled/>
            <w:calcOnExit w:val="0"/>
            <w:checkBox>
              <w:sizeAuto/>
              <w:default w:val="0"/>
            </w:checkBox>
          </w:ffData>
        </w:fldChar>
      </w:r>
      <w:r w:rsidRPr="00903B57">
        <w:rPr>
          <w:rFonts w:ascii="Arial" w:hAnsi="Arial" w:cs="Arial"/>
          <w:color w:val="000000"/>
          <w:sz w:val="22"/>
          <w:szCs w:val="22"/>
          <w:lang w:eastAsia="en-US"/>
        </w:rPr>
        <w:instrText xml:space="preserve"> FORMCHECKBOX </w:instrText>
      </w:r>
      <w:r w:rsidRPr="00903B57">
        <w:rPr>
          <w:rFonts w:ascii="Arial" w:hAnsi="Arial" w:cs="Arial"/>
          <w:color w:val="000000"/>
          <w:sz w:val="22"/>
          <w:szCs w:val="22"/>
          <w:lang w:eastAsia="en-US"/>
        </w:rPr>
      </w:r>
      <w:r w:rsidRPr="00903B57">
        <w:rPr>
          <w:rFonts w:ascii="Arial" w:hAnsi="Arial" w:cs="Arial"/>
          <w:color w:val="000000"/>
          <w:sz w:val="22"/>
          <w:szCs w:val="22"/>
          <w:lang w:eastAsia="en-US"/>
        </w:rPr>
        <w:fldChar w:fldCharType="separate"/>
      </w:r>
      <w:r w:rsidRPr="00903B57">
        <w:rPr>
          <w:rFonts w:ascii="Arial" w:hAnsi="Arial" w:cs="Arial"/>
          <w:color w:val="000000"/>
          <w:sz w:val="22"/>
          <w:szCs w:val="22"/>
          <w:lang w:eastAsia="en-US"/>
        </w:rPr>
        <w:fldChar w:fldCharType="end"/>
      </w:r>
      <w:r w:rsidRPr="00903B57">
        <w:rPr>
          <w:rFonts w:ascii="Arial" w:hAnsi="Arial" w:cs="Arial"/>
          <w:color w:val="000000"/>
          <w:sz w:val="22"/>
          <w:szCs w:val="22"/>
          <w:lang w:eastAsia="en-US"/>
        </w:rPr>
        <w:t> </w:t>
      </w:r>
      <w:r w:rsidRPr="00903B57">
        <w:rPr>
          <w:rFonts w:ascii="Arial" w:hAnsi="Arial" w:cs="Arial"/>
          <w:b/>
          <w:bCs/>
          <w:color w:val="000000"/>
          <w:sz w:val="22"/>
          <w:szCs w:val="22"/>
          <w:lang w:eastAsia="en-US"/>
        </w:rPr>
        <w:t>Utiliser ma photo d’identité</w:t>
      </w:r>
      <w:r w:rsidRPr="00903B57">
        <w:rPr>
          <w:rFonts w:ascii="Arial" w:hAnsi="Arial" w:cs="Arial"/>
          <w:color w:val="000000"/>
          <w:sz w:val="22"/>
          <w:szCs w:val="22"/>
          <w:lang w:eastAsia="en-US"/>
        </w:rPr>
        <w:t> dans le cadre des démarches administratives (par exemples : carte vitale, tout titre d’identité ou autorisation de circuler, carte mobilité inclusion, carte de bus, dossier de demande d’admission SAVS / SAMSAH)</w:t>
      </w:r>
      <w:r w:rsidRPr="00903B57">
        <w:rPr>
          <w:rFonts w:ascii="Arial" w:hAnsi="Arial" w:cs="Arial"/>
          <w:b/>
          <w:bCs/>
          <w:color w:val="000000"/>
          <w:sz w:val="22"/>
          <w:szCs w:val="22"/>
          <w:lang w:eastAsia="en-US"/>
        </w:rPr>
        <w:t xml:space="preserve"> </w:t>
      </w:r>
      <w:r w:rsidRPr="00903B57">
        <w:rPr>
          <w:rFonts w:ascii="Arial" w:hAnsi="Arial" w:cs="Arial"/>
          <w:color w:val="000000"/>
          <w:sz w:val="22"/>
          <w:szCs w:val="22"/>
          <w:lang w:eastAsia="en-US"/>
        </w:rPr>
        <w:t>durant l’exercice de la mesure.</w:t>
      </w:r>
    </w:p>
    <w:p w14:paraId="3B6BD3E4" w14:textId="77777777" w:rsidR="00903B57" w:rsidRPr="00903B57" w:rsidRDefault="00903B57" w:rsidP="00903B57">
      <w:pPr>
        <w:tabs>
          <w:tab w:val="left" w:pos="5940"/>
        </w:tabs>
        <w:spacing w:after="200" w:line="276" w:lineRule="auto"/>
        <w:jc w:val="both"/>
        <w:rPr>
          <w:rFonts w:ascii="Arial" w:eastAsia="Calibri" w:hAnsi="Arial" w:cs="Arial"/>
          <w:bCs/>
          <w:sz w:val="22"/>
          <w:szCs w:val="22"/>
          <w:lang w:eastAsia="en-US"/>
        </w:rPr>
      </w:pPr>
      <w:r w:rsidRPr="00903B57">
        <w:rPr>
          <w:rFonts w:ascii="Calibri" w:eastAsia="Calibri" w:hAnsi="Calibri"/>
          <w:sz w:val="22"/>
          <w:szCs w:val="22"/>
          <w:lang w:eastAsia="en-US"/>
        </w:rPr>
        <w:fldChar w:fldCharType="begin">
          <w:ffData>
            <w:name w:val="CaseACocher4"/>
            <w:enabled/>
            <w:calcOnExit w:val="0"/>
            <w:checkBox>
              <w:size w:val="16"/>
              <w:default w:val="0"/>
            </w:checkBox>
          </w:ffData>
        </w:fldChar>
      </w:r>
      <w:r w:rsidRPr="00903B57">
        <w:rPr>
          <w:rFonts w:ascii="Century Gothic" w:eastAsia="Century Gothic" w:hAnsi="Century Gothic" w:cs="Century Gothic"/>
          <w:color w:val="010101"/>
          <w:sz w:val="18"/>
          <w:szCs w:val="18"/>
          <w:lang w:eastAsia="en-US"/>
        </w:rPr>
        <w:instrText xml:space="preserve"> FORMCHECKBOX </w:instrText>
      </w:r>
      <w:r w:rsidRPr="00903B57">
        <w:rPr>
          <w:rFonts w:ascii="Calibri" w:eastAsia="Calibri" w:hAnsi="Calibri"/>
          <w:sz w:val="22"/>
          <w:szCs w:val="22"/>
          <w:lang w:eastAsia="en-US"/>
        </w:rPr>
      </w:r>
      <w:r w:rsidRPr="00903B57">
        <w:rPr>
          <w:rFonts w:ascii="Calibri" w:eastAsia="Calibri" w:hAnsi="Calibri"/>
          <w:sz w:val="22"/>
          <w:szCs w:val="22"/>
          <w:lang w:eastAsia="en-US"/>
        </w:rPr>
        <w:fldChar w:fldCharType="separate"/>
      </w:r>
      <w:r w:rsidRPr="00903B57">
        <w:rPr>
          <w:rFonts w:ascii="Calibri" w:eastAsia="Calibri" w:hAnsi="Calibri"/>
          <w:sz w:val="22"/>
          <w:szCs w:val="22"/>
          <w:lang w:eastAsia="en-US"/>
        </w:rPr>
        <w:fldChar w:fldCharType="end"/>
      </w:r>
      <w:r w:rsidRPr="00903B57">
        <w:rPr>
          <w:rFonts w:ascii="Century Gothic" w:eastAsia="Century Gothic" w:hAnsi="Century Gothic" w:cs="Century Gothic"/>
          <w:color w:val="010101"/>
          <w:sz w:val="18"/>
          <w:szCs w:val="18"/>
          <w:lang w:eastAsia="en-US"/>
        </w:rPr>
        <w:t xml:space="preserve"> </w:t>
      </w:r>
      <w:r w:rsidRPr="00903B57">
        <w:rPr>
          <w:rFonts w:ascii="Arial" w:eastAsia="Calibri" w:hAnsi="Arial" w:cs="Arial"/>
          <w:bCs/>
          <w:sz w:val="22"/>
          <w:szCs w:val="22"/>
          <w:lang w:eastAsia="en-US"/>
        </w:rPr>
        <w:t xml:space="preserve">Impossibilité de la personne de se prononcer                           </w:t>
      </w:r>
      <w:r w:rsidRPr="00903B57">
        <w:rPr>
          <w:rFonts w:ascii="Century Gothic" w:eastAsia="Century Gothic" w:hAnsi="Century Gothic" w:cs="Century Gothic"/>
          <w:color w:val="010101"/>
          <w:sz w:val="18"/>
          <w:szCs w:val="18"/>
          <w:lang w:eastAsia="en-US"/>
        </w:rPr>
        <w:fldChar w:fldCharType="begin">
          <w:ffData>
            <w:name w:val="CaseACocher4"/>
            <w:enabled/>
            <w:calcOnExit w:val="0"/>
            <w:checkBox>
              <w:size w:val="16"/>
              <w:default w:val="0"/>
            </w:checkBox>
          </w:ffData>
        </w:fldChar>
      </w:r>
      <w:r w:rsidRPr="00903B57">
        <w:rPr>
          <w:rFonts w:ascii="Century Gothic" w:eastAsia="Century Gothic" w:hAnsi="Century Gothic" w:cs="Century Gothic"/>
          <w:color w:val="010101"/>
          <w:sz w:val="18"/>
          <w:szCs w:val="18"/>
          <w:lang w:eastAsia="en-US"/>
        </w:rPr>
        <w:instrText xml:space="preserve"> FORMCHECKBOX </w:instrText>
      </w:r>
      <w:r w:rsidRPr="00903B57">
        <w:rPr>
          <w:rFonts w:ascii="Century Gothic" w:eastAsia="Century Gothic" w:hAnsi="Century Gothic" w:cs="Century Gothic"/>
          <w:color w:val="010101"/>
          <w:sz w:val="18"/>
          <w:szCs w:val="18"/>
          <w:lang w:eastAsia="en-US"/>
        </w:rPr>
      </w:r>
      <w:r w:rsidRPr="00903B57">
        <w:rPr>
          <w:rFonts w:ascii="Century Gothic" w:eastAsia="Century Gothic" w:hAnsi="Century Gothic" w:cs="Century Gothic"/>
          <w:color w:val="010101"/>
          <w:sz w:val="18"/>
          <w:szCs w:val="18"/>
          <w:lang w:eastAsia="en-US"/>
        </w:rPr>
        <w:fldChar w:fldCharType="separate"/>
      </w:r>
      <w:r w:rsidRPr="00903B57">
        <w:rPr>
          <w:rFonts w:ascii="Century Gothic" w:eastAsia="Century Gothic" w:hAnsi="Century Gothic" w:cs="Century Gothic"/>
          <w:color w:val="010101"/>
          <w:sz w:val="18"/>
          <w:szCs w:val="18"/>
          <w:lang w:eastAsia="en-US"/>
        </w:rPr>
        <w:fldChar w:fldCharType="end"/>
      </w:r>
      <w:r w:rsidRPr="00903B57">
        <w:rPr>
          <w:rFonts w:ascii="Century Gothic" w:eastAsia="Century Gothic" w:hAnsi="Century Gothic" w:cs="Century Gothic"/>
          <w:color w:val="010101"/>
          <w:sz w:val="18"/>
          <w:szCs w:val="18"/>
          <w:lang w:eastAsia="en-US"/>
        </w:rPr>
        <w:t xml:space="preserve"> </w:t>
      </w:r>
      <w:r w:rsidRPr="00903B57">
        <w:rPr>
          <w:rFonts w:ascii="Arial" w:eastAsia="Calibri" w:hAnsi="Arial" w:cs="Arial"/>
          <w:bCs/>
          <w:sz w:val="22"/>
          <w:szCs w:val="22"/>
          <w:lang w:eastAsia="en-US"/>
        </w:rPr>
        <w:t>Refus de signer</w:t>
      </w:r>
    </w:p>
    <w:p w14:paraId="32ACA214" w14:textId="77777777" w:rsidR="00903B57" w:rsidRPr="00903B57" w:rsidRDefault="00903B57" w:rsidP="00903B57">
      <w:pPr>
        <w:tabs>
          <w:tab w:val="left" w:pos="5940"/>
        </w:tabs>
        <w:spacing w:after="200" w:line="276" w:lineRule="auto"/>
        <w:jc w:val="both"/>
        <w:rPr>
          <w:rFonts w:ascii="Arial" w:eastAsia="Calibri" w:hAnsi="Arial" w:cs="Arial"/>
          <w:bCs/>
          <w:sz w:val="22"/>
          <w:szCs w:val="22"/>
          <w:lang w:eastAsia="en-US"/>
        </w:rPr>
      </w:pPr>
      <w:r w:rsidRPr="00903B57">
        <w:rPr>
          <w:rFonts w:ascii="Arial" w:eastAsia="Calibri" w:hAnsi="Arial" w:cs="Arial"/>
          <w:bCs/>
          <w:sz w:val="22"/>
          <w:szCs w:val="22"/>
          <w:lang w:eastAsia="en-US"/>
        </w:rPr>
        <w:t xml:space="preserve">Fait à……………………………………………….., le………………………………….. </w:t>
      </w:r>
    </w:p>
    <w:p w14:paraId="23D2A159" w14:textId="340D9A28" w:rsidR="00903B57" w:rsidRPr="00903B57" w:rsidRDefault="00903B57" w:rsidP="00903B57">
      <w:pPr>
        <w:tabs>
          <w:tab w:val="left" w:pos="5940"/>
        </w:tabs>
        <w:spacing w:after="200" w:line="276" w:lineRule="auto"/>
        <w:jc w:val="both"/>
        <w:rPr>
          <w:rFonts w:ascii="Arial" w:eastAsia="Calibri" w:hAnsi="Arial" w:cs="Arial"/>
          <w:bCs/>
          <w:sz w:val="22"/>
          <w:szCs w:val="22"/>
          <w:lang w:eastAsia="en-US"/>
        </w:rPr>
      </w:pPr>
      <w:r w:rsidRPr="00903B57">
        <w:rPr>
          <w:rFonts w:ascii="Arial" w:eastAsia="Calibri" w:hAnsi="Arial" w:cs="Arial"/>
          <w:bCs/>
          <w:sz w:val="22"/>
          <w:szCs w:val="22"/>
          <w:lang w:eastAsia="en-US"/>
        </w:rPr>
        <w:t>En deux exemplaires, dont un exemplaire remis à la personne protégée.</w:t>
      </w:r>
    </w:p>
    <w:p w14:paraId="6284A321" w14:textId="08DFAEBA" w:rsidR="00903B57" w:rsidRPr="00903B57" w:rsidRDefault="0018324E" w:rsidP="00903B57">
      <w:pPr>
        <w:tabs>
          <w:tab w:val="left" w:pos="5940"/>
        </w:tabs>
        <w:spacing w:after="200" w:line="276" w:lineRule="auto"/>
        <w:rPr>
          <w:rFonts w:ascii="Arial" w:eastAsia="Calibri" w:hAnsi="Arial" w:cs="Arial"/>
          <w:bCs/>
          <w:sz w:val="22"/>
          <w:szCs w:val="22"/>
          <w:u w:val="single"/>
          <w:lang w:eastAsia="en-US"/>
        </w:rPr>
      </w:pPr>
      <w:r w:rsidRPr="00903B57">
        <w:rPr>
          <w:rFonts w:ascii="Arial" w:eastAsia="Calibri" w:hAnsi="Arial" w:cs="Arial"/>
          <w:bCs/>
          <w:noProof/>
          <w:sz w:val="22"/>
          <w:szCs w:val="22"/>
          <w:lang w:eastAsia="en-US"/>
        </w:rPr>
        <mc:AlternateContent>
          <mc:Choice Requires="wps">
            <w:drawing>
              <wp:anchor distT="45720" distB="45720" distL="114300" distR="114300" simplePos="0" relativeHeight="251672576" behindDoc="0" locked="0" layoutInCell="1" allowOverlap="1" wp14:anchorId="7580868B" wp14:editId="644F8D3B">
                <wp:simplePos x="0" y="0"/>
                <wp:positionH relativeFrom="margin">
                  <wp:posOffset>4022725</wp:posOffset>
                </wp:positionH>
                <wp:positionV relativeFrom="page">
                  <wp:posOffset>4399915</wp:posOffset>
                </wp:positionV>
                <wp:extent cx="2386330" cy="1403985"/>
                <wp:effectExtent l="0" t="0" r="6985" b="6985"/>
                <wp:wrapNone/>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6330" cy="1403985"/>
                        </a:xfrm>
                        <a:prstGeom prst="rect">
                          <a:avLst/>
                        </a:prstGeom>
                        <a:solidFill>
                          <a:srgbClr val="FFFFFF"/>
                        </a:solidFill>
                        <a:ln w="9525">
                          <a:noFill/>
                          <a:miter lim="800000"/>
                          <a:headEnd/>
                          <a:tailEnd/>
                        </a:ln>
                      </wps:spPr>
                      <wps:txbx>
                        <w:txbxContent>
                          <w:p w14:paraId="33A5B49E" w14:textId="77777777" w:rsidR="00903B57" w:rsidRPr="005265AA" w:rsidRDefault="00903B57" w:rsidP="00903B57">
                            <w:pPr>
                              <w:rPr>
                                <w:rFonts w:ascii="Arial" w:hAnsi="Arial" w:cs="Arial"/>
                              </w:rPr>
                            </w:pPr>
                            <w:r w:rsidRPr="005265AA">
                              <w:rPr>
                                <w:rFonts w:ascii="Arial" w:hAnsi="Arial" w:cs="Arial"/>
                              </w:rPr>
                              <w:t>Signature</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7580868B" id="_x0000_s1033" type="#_x0000_t202" style="position:absolute;margin-left:316.75pt;margin-top:346.45pt;width:187.9pt;height:110.55pt;z-index:251672576;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page;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" stroked="f">
                <v:textbox style="mso-fit-shape-to-text:t">
                  <w:txbxContent>
                    <w:p w14:paraId="33A5B49E" w14:textId="77777777" w:rsidR="00903B57" w:rsidRPr="005265AA" w:rsidRDefault="00903B57" w:rsidP="00903B57">
                      <w:pPr>
                        <w:rPr>
                          <w:rFonts w:ascii="Arial" w:hAnsi="Arial" w:cs="Arial"/>
                        </w:rPr>
                      </w:pPr>
                      <w:r w:rsidRPr="005265AA">
                        <w:rPr>
                          <w:rFonts w:ascii="Arial" w:hAnsi="Arial" w:cs="Arial"/>
                        </w:rPr>
                        <w:t>Signature</w:t>
                      </w:r>
                    </w:p>
                  </w:txbxContent>
                </v:textbox>
                <w10:wrap anchorx="margin" anchory="page"/>
              </v:shape>
            </w:pict>
          </mc:Fallback>
        </mc:AlternateContent>
      </w:r>
    </w:p>
    <w:p w14:paraId="157313FD" w14:textId="2BC60C0B" w:rsidR="00903B57" w:rsidRPr="00903B57" w:rsidRDefault="00903B57" w:rsidP="00903B57">
      <w:pPr>
        <w:tabs>
          <w:tab w:val="left" w:pos="5940"/>
        </w:tabs>
        <w:spacing w:after="200" w:line="276" w:lineRule="auto"/>
        <w:jc w:val="center"/>
        <w:rPr>
          <w:rFonts w:ascii="Arial" w:eastAsia="Calibri" w:hAnsi="Arial" w:cs="Arial"/>
          <w:b/>
          <w:bCs/>
          <w:lang w:eastAsia="en-US"/>
        </w:rPr>
      </w:pPr>
    </w:p>
    <w:p w14:paraId="7AD29312" w14:textId="77777777" w:rsidR="00903B57" w:rsidRPr="00903B57" w:rsidRDefault="00903B57" w:rsidP="00903B57">
      <w:pPr>
        <w:tabs>
          <w:tab w:val="left" w:pos="5940"/>
        </w:tabs>
        <w:spacing w:after="200" w:line="276" w:lineRule="auto"/>
        <w:jc w:val="center"/>
        <w:rPr>
          <w:rFonts w:ascii="Arial" w:eastAsia="Calibri" w:hAnsi="Arial" w:cs="Arial"/>
          <w:b/>
          <w:bCs/>
          <w:lang w:eastAsia="en-US"/>
        </w:rPr>
      </w:pPr>
    </w:p>
    <w:p w14:paraId="7B610249" w14:textId="77777777" w:rsidR="00903B57" w:rsidRPr="00903B57" w:rsidRDefault="00903B57" w:rsidP="00903B57">
      <w:pPr>
        <w:tabs>
          <w:tab w:val="left" w:pos="5940"/>
        </w:tabs>
        <w:spacing w:after="200" w:line="276" w:lineRule="auto"/>
        <w:jc w:val="center"/>
        <w:rPr>
          <w:rFonts w:ascii="Arial" w:eastAsia="Calibri" w:hAnsi="Arial" w:cs="Arial"/>
          <w:b/>
          <w:bCs/>
          <w:lang w:eastAsia="en-US"/>
        </w:rPr>
      </w:pPr>
    </w:p>
    <w:p w14:paraId="53A1A853" w14:textId="77777777" w:rsidR="00903B57" w:rsidRPr="00903B57" w:rsidRDefault="00903B57" w:rsidP="00903B57">
      <w:pPr>
        <w:tabs>
          <w:tab w:val="left" w:pos="5940"/>
        </w:tabs>
        <w:spacing w:after="200" w:line="276" w:lineRule="auto"/>
        <w:jc w:val="center"/>
        <w:rPr>
          <w:rFonts w:ascii="Arial" w:eastAsia="Calibri" w:hAnsi="Arial" w:cs="Arial"/>
          <w:b/>
          <w:bCs/>
          <w:lang w:eastAsia="en-US"/>
        </w:rPr>
      </w:pPr>
    </w:p>
    <w:p w14:paraId="7BC35117" w14:textId="7E47B61B" w:rsidR="00903B57" w:rsidRPr="00903B57" w:rsidRDefault="00903B57" w:rsidP="00903B57">
      <w:pPr>
        <w:tabs>
          <w:tab w:val="left" w:pos="5940"/>
        </w:tabs>
        <w:spacing w:after="200" w:line="276" w:lineRule="auto"/>
        <w:jc w:val="center"/>
        <w:rPr>
          <w:rFonts w:ascii="Arial" w:eastAsia="Calibri" w:hAnsi="Arial" w:cs="Arial"/>
          <w:b/>
          <w:bCs/>
          <w:lang w:eastAsia="en-US"/>
        </w:rPr>
      </w:pPr>
    </w:p>
    <w:p w14:paraId="0F0AD080" w14:textId="77777777" w:rsidR="00903B57" w:rsidRPr="00903B57" w:rsidRDefault="00903B57" w:rsidP="00903B57">
      <w:pPr>
        <w:tabs>
          <w:tab w:val="left" w:pos="5940"/>
        </w:tabs>
        <w:spacing w:after="200" w:line="276" w:lineRule="auto"/>
        <w:jc w:val="center"/>
        <w:rPr>
          <w:rFonts w:ascii="Arial" w:eastAsia="Calibri" w:hAnsi="Arial" w:cs="Arial"/>
          <w:b/>
          <w:bCs/>
          <w:lang w:eastAsia="en-US"/>
        </w:rPr>
      </w:pPr>
    </w:p>
    <w:p w14:paraId="2CED7CC4" w14:textId="77777777" w:rsidR="00903B57" w:rsidRPr="00903B57" w:rsidRDefault="00903B57" w:rsidP="00903B57">
      <w:pPr>
        <w:tabs>
          <w:tab w:val="left" w:pos="5940"/>
        </w:tabs>
        <w:spacing w:after="200" w:line="276" w:lineRule="auto"/>
        <w:jc w:val="center"/>
        <w:rPr>
          <w:rFonts w:ascii="Arial" w:eastAsia="Calibri" w:hAnsi="Arial" w:cs="Arial"/>
          <w:b/>
          <w:bCs/>
          <w:lang w:eastAsia="en-US"/>
        </w:rPr>
      </w:pPr>
    </w:p>
    <w:p w14:paraId="2DD842DF" w14:textId="77777777" w:rsidR="00903B57" w:rsidRPr="00903B57" w:rsidRDefault="00903B57" w:rsidP="00903B57">
      <w:pPr>
        <w:tabs>
          <w:tab w:val="left" w:pos="5940"/>
        </w:tabs>
        <w:spacing w:after="200" w:line="276" w:lineRule="auto"/>
        <w:jc w:val="center"/>
        <w:rPr>
          <w:rFonts w:ascii="Arial" w:eastAsia="Calibri" w:hAnsi="Arial" w:cs="Arial"/>
          <w:b/>
          <w:bCs/>
          <w:lang w:eastAsia="en-US"/>
        </w:rPr>
      </w:pPr>
    </w:p>
    <w:p w14:paraId="5C8A2C6B" w14:textId="77777777" w:rsidR="00903B57" w:rsidRPr="00903B57" w:rsidRDefault="00903B57" w:rsidP="00903B57">
      <w:pPr>
        <w:tabs>
          <w:tab w:val="left" w:pos="5940"/>
        </w:tabs>
        <w:spacing w:after="200" w:line="276" w:lineRule="auto"/>
        <w:jc w:val="center"/>
        <w:rPr>
          <w:rFonts w:ascii="Arial" w:eastAsia="Calibri" w:hAnsi="Arial" w:cs="Arial"/>
          <w:b/>
          <w:bCs/>
          <w:lang w:eastAsia="en-US"/>
        </w:rPr>
      </w:pPr>
    </w:p>
    <w:p w14:paraId="3BD6E2AF" w14:textId="77777777" w:rsidR="00903B57" w:rsidRPr="00903B57" w:rsidRDefault="00903B57" w:rsidP="00903B57">
      <w:pPr>
        <w:tabs>
          <w:tab w:val="left" w:pos="5940"/>
        </w:tabs>
        <w:spacing w:after="200" w:line="276" w:lineRule="auto"/>
        <w:jc w:val="center"/>
        <w:rPr>
          <w:rFonts w:ascii="Arial" w:eastAsia="Calibri" w:hAnsi="Arial" w:cs="Arial"/>
          <w:b/>
          <w:bCs/>
          <w:lang w:eastAsia="en-US"/>
        </w:rPr>
      </w:pPr>
    </w:p>
    <w:p w14:paraId="3DC316EF" w14:textId="77777777" w:rsidR="00903B57" w:rsidRPr="00903B57" w:rsidRDefault="00903B57" w:rsidP="00903B57">
      <w:pPr>
        <w:tabs>
          <w:tab w:val="left" w:pos="5940"/>
        </w:tabs>
        <w:spacing w:after="200" w:line="276" w:lineRule="auto"/>
        <w:jc w:val="center"/>
        <w:rPr>
          <w:rFonts w:ascii="Arial" w:eastAsia="Calibri" w:hAnsi="Arial" w:cs="Arial"/>
          <w:b/>
          <w:bCs/>
          <w:lang w:eastAsia="en-US"/>
        </w:rPr>
      </w:pPr>
    </w:p>
    <w:p w14:paraId="0053B3FB" w14:textId="732DB745" w:rsidR="00903B57" w:rsidRPr="00903B57" w:rsidRDefault="00903B57" w:rsidP="00903B57">
      <w:pPr>
        <w:tabs>
          <w:tab w:val="left" w:pos="5940"/>
        </w:tabs>
        <w:spacing w:after="200" w:line="276" w:lineRule="auto"/>
        <w:jc w:val="center"/>
        <w:rPr>
          <w:rFonts w:ascii="Arial" w:eastAsia="Calibri" w:hAnsi="Arial" w:cs="Arial"/>
          <w:b/>
          <w:bCs/>
          <w:lang w:eastAsia="en-US"/>
        </w:rPr>
      </w:pPr>
    </w:p>
    <w:p w14:paraId="262C5FE7" w14:textId="77777777" w:rsidR="00903B57" w:rsidRPr="00903B57" w:rsidRDefault="00903B57" w:rsidP="00903B57">
      <w:pPr>
        <w:tabs>
          <w:tab w:val="left" w:pos="5940"/>
        </w:tabs>
        <w:spacing w:after="200" w:line="276" w:lineRule="auto"/>
        <w:jc w:val="center"/>
        <w:rPr>
          <w:rFonts w:ascii="Arial" w:eastAsia="Calibri" w:hAnsi="Arial" w:cs="Arial"/>
          <w:b/>
          <w:bCs/>
          <w:lang w:eastAsia="en-US"/>
        </w:rPr>
      </w:pPr>
    </w:p>
    <w:p w14:paraId="0F67F1D8" w14:textId="77777777" w:rsidR="00903B57" w:rsidRPr="00903B57" w:rsidRDefault="00903B57" w:rsidP="00903B57">
      <w:pPr>
        <w:tabs>
          <w:tab w:val="left" w:pos="5940"/>
        </w:tabs>
        <w:spacing w:after="200" w:line="276" w:lineRule="auto"/>
        <w:jc w:val="center"/>
        <w:rPr>
          <w:rFonts w:ascii="Arial" w:eastAsia="Calibri" w:hAnsi="Arial" w:cs="Arial"/>
          <w:b/>
          <w:bCs/>
          <w:lang w:eastAsia="en-US"/>
        </w:rPr>
      </w:pPr>
    </w:p>
    <w:p w14:paraId="21B5B3ED" w14:textId="77777777" w:rsidR="00903B57" w:rsidRPr="00903B57" w:rsidRDefault="00903B57" w:rsidP="00903B57">
      <w:pPr>
        <w:tabs>
          <w:tab w:val="left" w:pos="5940"/>
        </w:tabs>
        <w:spacing w:after="200" w:line="276" w:lineRule="auto"/>
        <w:jc w:val="center"/>
        <w:rPr>
          <w:rFonts w:ascii="Arial" w:eastAsia="Calibri" w:hAnsi="Arial" w:cs="Arial"/>
          <w:b/>
          <w:bCs/>
          <w:lang w:eastAsia="en-US"/>
        </w:rPr>
      </w:pPr>
    </w:p>
    <w:p w14:paraId="52C45760" w14:textId="77777777" w:rsidR="00903B57" w:rsidRPr="00903B57" w:rsidRDefault="00903B57" w:rsidP="00903B57">
      <w:pPr>
        <w:tabs>
          <w:tab w:val="left" w:pos="5940"/>
        </w:tabs>
        <w:spacing w:after="200" w:line="276" w:lineRule="auto"/>
        <w:jc w:val="center"/>
        <w:rPr>
          <w:rFonts w:ascii="Arial" w:eastAsia="Calibri" w:hAnsi="Arial" w:cs="Arial"/>
          <w:b/>
          <w:bCs/>
          <w:lang w:eastAsia="en-US"/>
        </w:rPr>
      </w:pPr>
    </w:p>
    <w:p w14:paraId="0494D633" w14:textId="77777777" w:rsidR="00F50C39" w:rsidRDefault="00F50C39" w:rsidP="00903B57">
      <w:pPr>
        <w:tabs>
          <w:tab w:val="left" w:pos="5940"/>
        </w:tabs>
        <w:spacing w:after="200" w:line="276" w:lineRule="auto"/>
        <w:jc w:val="center"/>
        <w:rPr>
          <w:rFonts w:ascii="Arial" w:eastAsia="Calibri" w:hAnsi="Arial" w:cs="Arial"/>
          <w:b/>
          <w:bCs/>
          <w:lang w:eastAsia="en-US"/>
        </w:rPr>
      </w:pPr>
    </w:p>
    <w:p w14:paraId="23538AA0" w14:textId="7CD14D71" w:rsidR="00903B57" w:rsidRPr="00903B57" w:rsidRDefault="00903B57" w:rsidP="00903B57">
      <w:pPr>
        <w:tabs>
          <w:tab w:val="left" w:pos="5940"/>
        </w:tabs>
        <w:spacing w:after="200" w:line="276" w:lineRule="auto"/>
        <w:jc w:val="center"/>
        <w:rPr>
          <w:rFonts w:ascii="Arial" w:eastAsia="Calibri" w:hAnsi="Arial" w:cs="Arial"/>
          <w:b/>
          <w:bCs/>
        </w:rPr>
      </w:pPr>
      <w:r w:rsidRPr="00903B57">
        <w:rPr>
          <w:rFonts w:ascii="Arial" w:eastAsia="Calibri" w:hAnsi="Arial" w:cs="Arial"/>
          <w:b/>
          <w:bCs/>
          <w:lang w:eastAsia="en-US"/>
        </w:rPr>
        <w:t>FORMULAIRE D’INFORMATION ET DE RECUEIL DE CONSENTEMENT DE L’ENTOURAGE PROCHE DE LA PERSONNE PROTEGEE AU TRAITEMENT DE DONNEES A CARACTERE PERSONNEL</w:t>
      </w:r>
    </w:p>
    <w:p w14:paraId="4DE7FBB4" w14:textId="77777777" w:rsidR="00903B57" w:rsidRPr="00903B57" w:rsidRDefault="00903B57" w:rsidP="00903B57">
      <w:pPr>
        <w:tabs>
          <w:tab w:val="left" w:pos="5940"/>
        </w:tabs>
        <w:spacing w:after="200" w:line="276" w:lineRule="auto"/>
        <w:jc w:val="both"/>
        <w:rPr>
          <w:rFonts w:ascii="Arial" w:eastAsia="Calibri" w:hAnsi="Arial" w:cs="Arial"/>
          <w:bCs/>
          <w:sz w:val="22"/>
          <w:szCs w:val="22"/>
          <w:lang w:eastAsia="en-US"/>
        </w:rPr>
      </w:pPr>
      <w:r w:rsidRPr="00903B57">
        <w:rPr>
          <w:rFonts w:ascii="Arial" w:eastAsia="Calibri" w:hAnsi="Arial" w:cs="Arial"/>
          <w:bCs/>
          <w:sz w:val="22"/>
          <w:szCs w:val="22"/>
          <w:lang w:eastAsia="en-US"/>
        </w:rPr>
        <w:t>Conformément au Règlement Européen n° 2016-679 du 27 avril 2016 relatif à la protection des personnes physiques à l’égard du traitement des données à caractère personnel et à la libre circulation de ces données, et à la Loi n° 2018-493 du 20 juin 2018 modifiant la Loi Informatique et Libertés, nous vous informons que l’AT 66, en sa qualité de Responsable de Traitement de données et d’Association Tutélaire, peut-être amenée à traiter certaines de vos données à caractère personnel, dans le cadre de l’exercice du mandat judiciaire qui lui a été confié par le juge des tutelles au bénéfice de vos proches.</w:t>
      </w:r>
    </w:p>
    <w:p w14:paraId="57B0114A" w14:textId="77777777" w:rsidR="00903B57" w:rsidRPr="00903B57" w:rsidRDefault="00903B57" w:rsidP="00903B57">
      <w:pPr>
        <w:tabs>
          <w:tab w:val="left" w:pos="5940"/>
        </w:tabs>
        <w:spacing w:after="200" w:line="276" w:lineRule="auto"/>
        <w:jc w:val="both"/>
        <w:rPr>
          <w:rFonts w:ascii="Arial" w:eastAsia="Calibri" w:hAnsi="Arial" w:cs="Arial"/>
          <w:bCs/>
          <w:sz w:val="22"/>
          <w:szCs w:val="22"/>
          <w:lang w:eastAsia="en-US"/>
        </w:rPr>
      </w:pPr>
      <w:r w:rsidRPr="00903B57">
        <w:rPr>
          <w:rFonts w:ascii="Arial" w:eastAsia="Calibri" w:hAnsi="Arial" w:cs="Arial"/>
          <w:bCs/>
          <w:sz w:val="22"/>
          <w:szCs w:val="22"/>
          <w:lang w:eastAsia="en-US"/>
        </w:rPr>
        <w:t>Plus précisément, en application de l’article 13 du Règlement Européen, nous portons à votre connaissance les informations suivantes :</w:t>
      </w:r>
    </w:p>
    <w:p w14:paraId="1894291D" w14:textId="77777777" w:rsidR="00903B57" w:rsidRPr="00903B57" w:rsidRDefault="00903B57" w:rsidP="00BE5F66">
      <w:pPr>
        <w:numPr>
          <w:ilvl w:val="0"/>
          <w:numId w:val="36"/>
        </w:numPr>
        <w:tabs>
          <w:tab w:val="left" w:pos="709"/>
        </w:tabs>
        <w:spacing w:after="200" w:line="276" w:lineRule="auto"/>
        <w:jc w:val="both"/>
        <w:rPr>
          <w:rFonts w:ascii="Arial" w:eastAsia="Calibri" w:hAnsi="Arial" w:cs="Arial"/>
          <w:bCs/>
          <w:sz w:val="22"/>
          <w:szCs w:val="22"/>
          <w:lang w:eastAsia="en-US"/>
        </w:rPr>
      </w:pPr>
      <w:r w:rsidRPr="00903B57">
        <w:rPr>
          <w:rFonts w:ascii="Arial" w:eastAsia="Calibri" w:hAnsi="Arial" w:cs="Arial"/>
          <w:bCs/>
          <w:sz w:val="22"/>
          <w:szCs w:val="22"/>
          <w:lang w:eastAsia="en-US"/>
        </w:rPr>
        <w:t xml:space="preserve"> Le traitement des données à caractère personnel que vous voudrez bien communiquer à l’AT 66 en sa qualité d’Association Tutélaire et de Responsable de Traitement, s’inscrit dans l’exécution d’une mission poursuivant des intérêts légitimes ; </w:t>
      </w:r>
    </w:p>
    <w:p w14:paraId="06FA003A" w14:textId="77777777" w:rsidR="00903B57" w:rsidRPr="00903B57" w:rsidRDefault="00903B57" w:rsidP="00903B57">
      <w:pPr>
        <w:tabs>
          <w:tab w:val="left" w:pos="709"/>
        </w:tabs>
        <w:ind w:left="720"/>
        <w:jc w:val="both"/>
        <w:rPr>
          <w:rFonts w:ascii="Arial" w:eastAsia="Calibri" w:hAnsi="Arial" w:cs="Arial"/>
          <w:bCs/>
          <w:sz w:val="22"/>
          <w:szCs w:val="22"/>
          <w:lang w:eastAsia="en-US"/>
        </w:rPr>
      </w:pPr>
    </w:p>
    <w:p w14:paraId="3FE75782" w14:textId="77777777" w:rsidR="00903B57" w:rsidRPr="00903B57" w:rsidRDefault="00903B57" w:rsidP="00BE5F66">
      <w:pPr>
        <w:numPr>
          <w:ilvl w:val="0"/>
          <w:numId w:val="36"/>
        </w:numPr>
        <w:tabs>
          <w:tab w:val="left" w:pos="709"/>
        </w:tabs>
        <w:spacing w:after="200" w:line="276" w:lineRule="auto"/>
        <w:jc w:val="both"/>
        <w:rPr>
          <w:rFonts w:ascii="Arial" w:eastAsia="Calibri" w:hAnsi="Arial" w:cs="Arial"/>
          <w:bCs/>
          <w:sz w:val="22"/>
          <w:szCs w:val="22"/>
          <w:lang w:eastAsia="en-US"/>
        </w:rPr>
      </w:pPr>
      <w:r w:rsidRPr="00903B57">
        <w:rPr>
          <w:rFonts w:ascii="Arial" w:eastAsia="Calibri" w:hAnsi="Arial" w:cs="Arial"/>
          <w:bCs/>
          <w:sz w:val="22"/>
          <w:szCs w:val="22"/>
          <w:lang w:eastAsia="en-US"/>
        </w:rPr>
        <w:t xml:space="preserve">Les données communiquées seront strictement réservées au Délégué mandataire en charge de la mesure de protection, aux personnes habilitées du Service de Protection des Majeurs et aux destinataires prévus par la loi dans le respect du principe de confidentialité ; </w:t>
      </w:r>
    </w:p>
    <w:p w14:paraId="2914F709" w14:textId="77777777" w:rsidR="00903B57" w:rsidRPr="00903B57" w:rsidRDefault="00903B57" w:rsidP="00903B57">
      <w:pPr>
        <w:tabs>
          <w:tab w:val="left" w:pos="709"/>
        </w:tabs>
        <w:jc w:val="both"/>
        <w:rPr>
          <w:rFonts w:ascii="Arial" w:eastAsia="Calibri" w:hAnsi="Arial" w:cs="Arial"/>
          <w:bCs/>
          <w:sz w:val="22"/>
          <w:szCs w:val="22"/>
          <w:lang w:eastAsia="en-US"/>
        </w:rPr>
      </w:pPr>
    </w:p>
    <w:p w14:paraId="2455E1D3" w14:textId="77777777" w:rsidR="00903B57" w:rsidRPr="00903B57" w:rsidRDefault="00903B57" w:rsidP="00BE5F66">
      <w:pPr>
        <w:numPr>
          <w:ilvl w:val="0"/>
          <w:numId w:val="36"/>
        </w:numPr>
        <w:tabs>
          <w:tab w:val="left" w:pos="709"/>
        </w:tabs>
        <w:spacing w:after="200" w:line="276" w:lineRule="auto"/>
        <w:jc w:val="both"/>
        <w:rPr>
          <w:rFonts w:ascii="Arial" w:eastAsia="Calibri" w:hAnsi="Arial" w:cs="Arial"/>
          <w:bCs/>
          <w:sz w:val="22"/>
          <w:szCs w:val="22"/>
          <w:lang w:eastAsia="en-US"/>
        </w:rPr>
      </w:pPr>
      <w:r w:rsidRPr="00903B57">
        <w:rPr>
          <w:rFonts w:ascii="Arial" w:eastAsia="Calibri" w:hAnsi="Arial" w:cs="Arial"/>
          <w:bCs/>
          <w:sz w:val="22"/>
          <w:szCs w:val="22"/>
          <w:lang w:eastAsia="en-US"/>
        </w:rPr>
        <w:t xml:space="preserve">Ces données ne seront pas conservées au-delà du terme de la mesure ; </w:t>
      </w:r>
    </w:p>
    <w:p w14:paraId="0DC50F0E" w14:textId="77777777" w:rsidR="00903B57" w:rsidRPr="00903B57" w:rsidRDefault="00903B57" w:rsidP="00903B57">
      <w:pPr>
        <w:tabs>
          <w:tab w:val="left" w:pos="709"/>
        </w:tabs>
        <w:jc w:val="both"/>
        <w:rPr>
          <w:rFonts w:ascii="Arial" w:eastAsia="Calibri" w:hAnsi="Arial" w:cs="Arial"/>
          <w:bCs/>
          <w:sz w:val="22"/>
          <w:szCs w:val="22"/>
          <w:lang w:eastAsia="en-US"/>
        </w:rPr>
      </w:pPr>
    </w:p>
    <w:p w14:paraId="5BDF56CA" w14:textId="77777777" w:rsidR="00903B57" w:rsidRPr="00903B57" w:rsidRDefault="00903B57" w:rsidP="00BE5F66">
      <w:pPr>
        <w:numPr>
          <w:ilvl w:val="0"/>
          <w:numId w:val="36"/>
        </w:numPr>
        <w:tabs>
          <w:tab w:val="left" w:pos="709"/>
        </w:tabs>
        <w:spacing w:after="200" w:line="276" w:lineRule="auto"/>
        <w:jc w:val="both"/>
        <w:rPr>
          <w:rFonts w:ascii="Arial" w:eastAsia="Calibri" w:hAnsi="Arial" w:cs="Arial"/>
          <w:bCs/>
          <w:sz w:val="22"/>
          <w:szCs w:val="22"/>
          <w:lang w:eastAsia="en-US"/>
        </w:rPr>
      </w:pPr>
      <w:r w:rsidRPr="00903B57">
        <w:rPr>
          <w:rFonts w:ascii="Arial" w:eastAsia="Calibri" w:hAnsi="Arial" w:cs="Arial"/>
          <w:bCs/>
          <w:sz w:val="22"/>
          <w:szCs w:val="22"/>
          <w:lang w:eastAsia="en-US"/>
        </w:rPr>
        <w:t xml:space="preserve">Ces données seront conservées de façon informatisée et sécurisée ; </w:t>
      </w:r>
    </w:p>
    <w:p w14:paraId="221160E5" w14:textId="77777777" w:rsidR="00903B57" w:rsidRPr="00903B57" w:rsidRDefault="00903B57" w:rsidP="00903B57">
      <w:pPr>
        <w:tabs>
          <w:tab w:val="left" w:pos="709"/>
        </w:tabs>
        <w:jc w:val="both"/>
        <w:rPr>
          <w:rFonts w:ascii="Arial" w:eastAsia="Calibri" w:hAnsi="Arial" w:cs="Arial"/>
          <w:bCs/>
          <w:sz w:val="22"/>
          <w:szCs w:val="22"/>
          <w:lang w:eastAsia="en-US"/>
        </w:rPr>
      </w:pPr>
    </w:p>
    <w:p w14:paraId="0FBEFF0C" w14:textId="77777777" w:rsidR="00903B57" w:rsidRPr="00903B57" w:rsidRDefault="00903B57" w:rsidP="00BE5F66">
      <w:pPr>
        <w:numPr>
          <w:ilvl w:val="0"/>
          <w:numId w:val="36"/>
        </w:numPr>
        <w:tabs>
          <w:tab w:val="left" w:pos="709"/>
        </w:tabs>
        <w:spacing w:after="200" w:line="276" w:lineRule="auto"/>
        <w:jc w:val="both"/>
        <w:rPr>
          <w:rFonts w:ascii="Arial" w:eastAsia="Calibri" w:hAnsi="Arial" w:cs="Arial"/>
          <w:bCs/>
          <w:sz w:val="22"/>
          <w:szCs w:val="22"/>
          <w:lang w:eastAsia="en-US"/>
        </w:rPr>
      </w:pPr>
      <w:r w:rsidRPr="00903B57">
        <w:rPr>
          <w:rFonts w:ascii="Arial" w:eastAsia="Calibri" w:hAnsi="Arial" w:cs="Arial"/>
          <w:bCs/>
          <w:sz w:val="22"/>
          <w:szCs w:val="22"/>
          <w:lang w:eastAsia="en-US"/>
        </w:rPr>
        <w:t>Le refus de communication ou la communication tardive de données à caractère personnel nécessaires à l’exécution du mandat judiciaire peut porter préjudice au Majeur protégé </w:t>
      </w:r>
    </w:p>
    <w:p w14:paraId="2D4B1846" w14:textId="77777777" w:rsidR="00903B57" w:rsidRPr="00903B57" w:rsidRDefault="00903B57" w:rsidP="00903B57">
      <w:pPr>
        <w:tabs>
          <w:tab w:val="left" w:pos="709"/>
        </w:tabs>
        <w:jc w:val="both"/>
        <w:rPr>
          <w:rFonts w:ascii="Arial" w:eastAsia="Calibri" w:hAnsi="Arial" w:cs="Arial"/>
          <w:bCs/>
          <w:sz w:val="22"/>
          <w:szCs w:val="22"/>
          <w:lang w:eastAsia="en-US"/>
        </w:rPr>
      </w:pPr>
    </w:p>
    <w:p w14:paraId="04D93A62" w14:textId="7A81F6ED" w:rsidR="00903B57" w:rsidRPr="008E6AB7" w:rsidRDefault="00903B57" w:rsidP="005647DC">
      <w:pPr>
        <w:numPr>
          <w:ilvl w:val="0"/>
          <w:numId w:val="36"/>
        </w:numPr>
        <w:tabs>
          <w:tab w:val="left" w:pos="709"/>
        </w:tabs>
        <w:spacing w:after="200" w:line="276" w:lineRule="auto"/>
        <w:jc w:val="both"/>
        <w:rPr>
          <w:rFonts w:ascii="Arial" w:eastAsia="Calibri" w:hAnsi="Arial" w:cs="Arial"/>
          <w:bCs/>
          <w:sz w:val="22"/>
          <w:szCs w:val="22"/>
          <w:lang w:eastAsia="en-US"/>
        </w:rPr>
      </w:pPr>
      <w:r w:rsidRPr="008E6AB7">
        <w:rPr>
          <w:rFonts w:ascii="Arial" w:eastAsia="Calibri" w:hAnsi="Arial" w:cs="Arial"/>
          <w:bCs/>
          <w:sz w:val="22"/>
          <w:szCs w:val="22"/>
          <w:lang w:eastAsia="en-US"/>
        </w:rPr>
        <w:t xml:space="preserve">Vous avez le droit de demander à tout moment au Responsable de Traitement ou au Délégué à la Protection des Données la communication, la rectification, la limitation ou l’effacement de vos données en utilisant notamment l’adresse électronique suivante : </w:t>
      </w:r>
      <w:hyperlink r:id="rId96" w:history="1">
        <w:r w:rsidRPr="008E6AB7">
          <w:rPr>
            <w:rFonts w:ascii="Arial" w:eastAsia="Calibri" w:hAnsi="Arial" w:cs="Arial"/>
            <w:bCs/>
            <w:color w:val="0000FF"/>
            <w:sz w:val="22"/>
            <w:szCs w:val="22"/>
            <w:u w:val="single"/>
            <w:lang w:eastAsia="en-US"/>
          </w:rPr>
          <w:t>dpd@at66.fr</w:t>
        </w:r>
      </w:hyperlink>
      <w:r w:rsidRPr="008E6AB7">
        <w:rPr>
          <w:rFonts w:ascii="Arial" w:eastAsia="Calibri" w:hAnsi="Arial" w:cs="Arial"/>
          <w:bCs/>
          <w:sz w:val="22"/>
          <w:szCs w:val="22"/>
          <w:lang w:eastAsia="en-US"/>
        </w:rPr>
        <w:t xml:space="preserve"> Il vous appartient également de saisir l’autorité de contrôle (la Commission Nationale de l‘Informatique et des Libertés) en l’absence de réponse satisfaisante dans un délai d’un mois.</w:t>
      </w:r>
    </w:p>
    <w:p w14:paraId="1CA18351" w14:textId="77777777" w:rsidR="00903B57" w:rsidRPr="00903B57" w:rsidRDefault="00903B57" w:rsidP="00903B57">
      <w:pPr>
        <w:tabs>
          <w:tab w:val="left" w:pos="5940"/>
        </w:tabs>
        <w:spacing w:after="200" w:line="276" w:lineRule="auto"/>
        <w:jc w:val="right"/>
        <w:rPr>
          <w:rFonts w:ascii="Arial" w:eastAsia="Calibri" w:hAnsi="Arial" w:cs="Arial"/>
          <w:bCs/>
          <w:sz w:val="22"/>
          <w:szCs w:val="22"/>
          <w:lang w:eastAsia="en-US"/>
        </w:rPr>
      </w:pPr>
      <w:r w:rsidRPr="00903B57">
        <w:rPr>
          <w:rFonts w:ascii="Arial" w:eastAsia="Calibri" w:hAnsi="Arial" w:cs="Arial"/>
          <w:bCs/>
          <w:sz w:val="22"/>
          <w:szCs w:val="22"/>
          <w:lang w:eastAsia="en-US"/>
        </w:rPr>
        <w:t>La Direction.</w:t>
      </w:r>
    </w:p>
    <w:p w14:paraId="7B37795D" w14:textId="77777777" w:rsidR="00903B57" w:rsidRPr="00903B57" w:rsidRDefault="00903B57" w:rsidP="00903B57">
      <w:pPr>
        <w:tabs>
          <w:tab w:val="left" w:pos="5940"/>
        </w:tabs>
        <w:spacing w:after="200" w:line="276" w:lineRule="auto"/>
        <w:jc w:val="both"/>
        <w:rPr>
          <w:rFonts w:ascii="Arial" w:eastAsia="Calibri" w:hAnsi="Arial" w:cs="Arial"/>
          <w:bCs/>
          <w:sz w:val="22"/>
          <w:szCs w:val="22"/>
          <w:lang w:eastAsia="en-US"/>
        </w:rPr>
      </w:pPr>
    </w:p>
    <w:p w14:paraId="46D46491" w14:textId="74AC2B23" w:rsidR="00903B57" w:rsidRPr="00903B57" w:rsidRDefault="00903B57" w:rsidP="00903B57">
      <w:pPr>
        <w:tabs>
          <w:tab w:val="left" w:pos="5940"/>
        </w:tabs>
        <w:spacing w:after="200" w:line="276" w:lineRule="auto"/>
        <w:jc w:val="both"/>
        <w:rPr>
          <w:rFonts w:ascii="Arial" w:eastAsia="Calibri" w:hAnsi="Arial" w:cs="Arial"/>
          <w:bCs/>
          <w:sz w:val="22"/>
          <w:szCs w:val="22"/>
          <w:lang w:eastAsia="en-US"/>
        </w:rPr>
      </w:pPr>
      <w:r w:rsidRPr="00903B57">
        <w:rPr>
          <w:rFonts w:ascii="Arial" w:eastAsia="Calibri" w:hAnsi="Arial" w:cs="Arial"/>
          <w:bCs/>
          <w:sz w:val="22"/>
          <w:szCs w:val="22"/>
          <w:lang w:eastAsia="en-US"/>
        </w:rPr>
        <w:t xml:space="preserve">Je soussigné(e) </w:t>
      </w:r>
      <w:r w:rsidRPr="00903B57">
        <w:rPr>
          <w:rFonts w:ascii="Arial" w:eastAsia="MS Gothic" w:hAnsi="Arial" w:cs="Arial"/>
          <w:bCs/>
          <w:sz w:val="22"/>
          <w:szCs w:val="22"/>
          <w:lang w:eastAsia="en-US"/>
        </w:rPr>
        <w:t>……………………………………………</w:t>
      </w:r>
      <w:r w:rsidRPr="00903B57">
        <w:rPr>
          <w:rFonts w:ascii="Arial" w:hAnsi="Arial" w:cs="Arial"/>
          <w:bCs/>
          <w:sz w:val="22"/>
          <w:szCs w:val="22"/>
          <w:lang w:eastAsia="zh-CN"/>
        </w:rPr>
        <w:t xml:space="preserve"> </w:t>
      </w:r>
      <w:r w:rsidRPr="00903B57">
        <w:rPr>
          <w:rFonts w:ascii="Arial" w:eastAsia="Calibri" w:hAnsi="Arial" w:cs="Arial"/>
          <w:bCs/>
          <w:sz w:val="22"/>
          <w:szCs w:val="22"/>
          <w:lang w:eastAsia="en-US"/>
        </w:rPr>
        <w:t xml:space="preserve">autorise l’AT 66 en sa qualité d’Association Tutélaire en charge de la mesure de protection judiciaire de mon/ma (indiquer le lien de parenté : époux/épouse/conjoint(e)/frère/sœur/fils/fille), ci-après dénommée </w:t>
      </w:r>
      <w:r w:rsidRPr="00903B57">
        <w:rPr>
          <w:rFonts w:ascii="Arial" w:eastAsia="MS Gothic" w:hAnsi="Arial" w:cs="Arial"/>
          <w:bCs/>
          <w:sz w:val="22"/>
          <w:szCs w:val="22"/>
          <w:lang w:eastAsia="en-US"/>
        </w:rPr>
        <w:t>#3:LongPrefixe#</w:t>
      </w:r>
      <w:r w:rsidRPr="00903B57">
        <w:rPr>
          <w:rFonts w:ascii="Arial" w:eastAsia="Calibri" w:hAnsi="Arial" w:cs="Arial"/>
          <w:bCs/>
          <w:sz w:val="22"/>
          <w:szCs w:val="22"/>
          <w:lang w:eastAsia="en-US"/>
        </w:rPr>
        <w:t xml:space="preserve"> </w:t>
      </w:r>
      <w:r w:rsidRPr="00903B57">
        <w:rPr>
          <w:rFonts w:ascii="Arial" w:eastAsia="MS Gothic" w:hAnsi="Arial" w:cs="Arial"/>
          <w:bCs/>
          <w:sz w:val="22"/>
          <w:szCs w:val="22"/>
          <w:lang w:eastAsia="en-US"/>
        </w:rPr>
        <w:t>#1+Nom# #1+Prenom#</w:t>
      </w:r>
      <w:r w:rsidRPr="00903B57">
        <w:rPr>
          <w:rFonts w:ascii="Arial" w:hAnsi="Arial" w:cs="Arial"/>
          <w:bCs/>
          <w:sz w:val="22"/>
          <w:szCs w:val="22"/>
          <w:lang w:eastAsia="zh-CN"/>
        </w:rPr>
        <w:t xml:space="preserve"> ,</w:t>
      </w:r>
      <w:r w:rsidRPr="00903B57">
        <w:rPr>
          <w:rFonts w:ascii="Arial" w:eastAsia="Calibri" w:hAnsi="Arial" w:cs="Arial"/>
          <w:bCs/>
          <w:sz w:val="22"/>
          <w:szCs w:val="22"/>
          <w:lang w:eastAsia="en-US"/>
        </w:rPr>
        <w:t xml:space="preserve"> à procéder aux traitements suivants de mes données à caractère personnel pour des finalités spécifiques dans l’intérêt de la personne protégée :</w:t>
      </w:r>
    </w:p>
    <w:p w14:paraId="5D22D675" w14:textId="77777777" w:rsidR="00903B57" w:rsidRPr="00903B57" w:rsidRDefault="00903B57" w:rsidP="00903B57">
      <w:pPr>
        <w:tabs>
          <w:tab w:val="left" w:pos="5940"/>
        </w:tabs>
        <w:spacing w:after="200" w:line="276" w:lineRule="auto"/>
        <w:jc w:val="both"/>
        <w:rPr>
          <w:rFonts w:eastAsia="Calibri"/>
          <w:sz w:val="20"/>
          <w:szCs w:val="20"/>
          <w:lang w:eastAsia="en-US"/>
        </w:rPr>
      </w:pPr>
      <w:r w:rsidRPr="00903B57">
        <w:rPr>
          <w:rFonts w:ascii="Century Gothic" w:eastAsia="Century Gothic" w:hAnsi="Century Gothic" w:cs="Century Gothic"/>
          <w:color w:val="010101"/>
          <w:sz w:val="18"/>
          <w:szCs w:val="18"/>
          <w:lang w:eastAsia="en-US"/>
        </w:rPr>
        <w:fldChar w:fldCharType="begin">
          <w:ffData>
            <w:name w:val="CaseACocher4"/>
            <w:enabled/>
            <w:calcOnExit w:val="0"/>
            <w:checkBox>
              <w:size w:val="16"/>
              <w:default w:val="0"/>
            </w:checkBox>
          </w:ffData>
        </w:fldChar>
      </w:r>
      <w:r w:rsidRPr="00903B57">
        <w:rPr>
          <w:rFonts w:ascii="Century Gothic" w:eastAsia="Century Gothic" w:hAnsi="Century Gothic" w:cs="Century Gothic"/>
          <w:color w:val="010101"/>
          <w:sz w:val="18"/>
          <w:szCs w:val="18"/>
          <w:lang w:eastAsia="en-US"/>
        </w:rPr>
        <w:instrText xml:space="preserve"> FORMCHECKBOX </w:instrText>
      </w:r>
      <w:r w:rsidRPr="00903B57">
        <w:rPr>
          <w:rFonts w:ascii="Century Gothic" w:eastAsia="Century Gothic" w:hAnsi="Century Gothic" w:cs="Century Gothic"/>
          <w:color w:val="010101"/>
          <w:sz w:val="18"/>
          <w:szCs w:val="18"/>
          <w:lang w:eastAsia="en-US"/>
        </w:rPr>
      </w:r>
      <w:r w:rsidRPr="00903B57">
        <w:rPr>
          <w:rFonts w:ascii="Century Gothic" w:eastAsia="Century Gothic" w:hAnsi="Century Gothic" w:cs="Century Gothic"/>
          <w:color w:val="010101"/>
          <w:sz w:val="18"/>
          <w:szCs w:val="18"/>
          <w:lang w:eastAsia="en-US"/>
        </w:rPr>
        <w:fldChar w:fldCharType="separate"/>
      </w:r>
      <w:r w:rsidRPr="00903B57">
        <w:rPr>
          <w:rFonts w:eastAsia="Calibri"/>
          <w:color w:val="000000"/>
          <w:sz w:val="20"/>
          <w:szCs w:val="20"/>
          <w:lang w:eastAsia="en-US"/>
        </w:rPr>
        <w:fldChar w:fldCharType="end"/>
      </w:r>
      <w:r w:rsidRPr="00903B57">
        <w:rPr>
          <w:rFonts w:ascii="Century Gothic" w:eastAsia="Century Gothic" w:hAnsi="Century Gothic" w:cs="Century Gothic"/>
          <w:color w:val="010101"/>
          <w:sz w:val="18"/>
          <w:szCs w:val="18"/>
          <w:lang w:eastAsia="en-US"/>
        </w:rPr>
        <w:t xml:space="preserve"> </w:t>
      </w:r>
      <w:r w:rsidRPr="00903B57">
        <w:rPr>
          <w:rFonts w:ascii="Arial" w:eastAsia="Calibri" w:hAnsi="Arial" w:cs="Arial"/>
          <w:bCs/>
          <w:sz w:val="22"/>
          <w:szCs w:val="22"/>
          <w:lang w:eastAsia="en-US"/>
        </w:rPr>
        <w:t>Conserver mon adresse postale, mon adresse électronique et mes numéros de téléphone pour la durée de la mesure de protection afin d’être contacté(e) si besoin, et pour communication au juge des tutelles dans le cadre de rapports de situation ou de comptes rendus de diligences.</w:t>
      </w:r>
    </w:p>
    <w:p w14:paraId="1C8A20CC" w14:textId="77777777" w:rsidR="00903B57" w:rsidRPr="00903B57" w:rsidRDefault="00903B57" w:rsidP="00903B57">
      <w:pPr>
        <w:tabs>
          <w:tab w:val="left" w:pos="5940"/>
        </w:tabs>
        <w:spacing w:after="200" w:line="276" w:lineRule="auto"/>
        <w:jc w:val="both"/>
        <w:rPr>
          <w:rFonts w:ascii="Calibri" w:eastAsia="Calibri" w:hAnsi="Calibri"/>
          <w:sz w:val="22"/>
          <w:szCs w:val="22"/>
          <w:lang w:eastAsia="en-US"/>
        </w:rPr>
      </w:pPr>
      <w:r w:rsidRPr="00903B57">
        <w:rPr>
          <w:rFonts w:ascii="Century Gothic" w:eastAsia="Century Gothic" w:hAnsi="Century Gothic" w:cs="Century Gothic"/>
          <w:color w:val="010101"/>
          <w:sz w:val="18"/>
          <w:szCs w:val="18"/>
          <w:lang w:eastAsia="en-US"/>
        </w:rPr>
        <w:fldChar w:fldCharType="begin">
          <w:ffData>
            <w:name w:val="CaseACocher4"/>
            <w:enabled/>
            <w:calcOnExit w:val="0"/>
            <w:checkBox>
              <w:size w:val="16"/>
              <w:default w:val="0"/>
            </w:checkBox>
          </w:ffData>
        </w:fldChar>
      </w:r>
      <w:r w:rsidRPr="00903B57">
        <w:rPr>
          <w:rFonts w:ascii="Century Gothic" w:eastAsia="Century Gothic" w:hAnsi="Century Gothic" w:cs="Century Gothic"/>
          <w:color w:val="010101"/>
          <w:sz w:val="18"/>
          <w:szCs w:val="18"/>
          <w:lang w:eastAsia="en-US"/>
        </w:rPr>
        <w:instrText xml:space="preserve"> FORMCHECKBOX </w:instrText>
      </w:r>
      <w:r w:rsidRPr="00903B57">
        <w:rPr>
          <w:rFonts w:ascii="Century Gothic" w:eastAsia="Century Gothic" w:hAnsi="Century Gothic" w:cs="Century Gothic"/>
          <w:color w:val="010101"/>
          <w:sz w:val="18"/>
          <w:szCs w:val="18"/>
          <w:lang w:eastAsia="en-US"/>
        </w:rPr>
      </w:r>
      <w:r w:rsidRPr="00903B57">
        <w:rPr>
          <w:rFonts w:ascii="Century Gothic" w:eastAsia="Century Gothic" w:hAnsi="Century Gothic" w:cs="Century Gothic"/>
          <w:color w:val="010101"/>
          <w:sz w:val="18"/>
          <w:szCs w:val="18"/>
          <w:lang w:eastAsia="en-US"/>
        </w:rPr>
        <w:fldChar w:fldCharType="separate"/>
      </w:r>
      <w:r w:rsidRPr="00903B57">
        <w:rPr>
          <w:rFonts w:ascii="Century Gothic" w:eastAsia="Century Gothic" w:hAnsi="Century Gothic" w:cs="Century Gothic"/>
          <w:color w:val="010101"/>
          <w:sz w:val="18"/>
          <w:szCs w:val="18"/>
          <w:lang w:eastAsia="en-US"/>
        </w:rPr>
        <w:fldChar w:fldCharType="end"/>
      </w:r>
      <w:r w:rsidRPr="00903B57">
        <w:rPr>
          <w:rFonts w:ascii="Century Gothic" w:eastAsia="Century Gothic" w:hAnsi="Century Gothic" w:cs="Century Gothic"/>
          <w:color w:val="010101"/>
          <w:sz w:val="18"/>
          <w:szCs w:val="18"/>
          <w:lang w:eastAsia="en-US"/>
        </w:rPr>
        <w:t xml:space="preserve"> </w:t>
      </w:r>
      <w:r w:rsidRPr="00903B57">
        <w:rPr>
          <w:rFonts w:ascii="Arial" w:eastAsia="Calibri" w:hAnsi="Arial" w:cs="Arial"/>
          <w:bCs/>
          <w:sz w:val="22"/>
          <w:szCs w:val="22"/>
          <w:lang w:eastAsia="en-US"/>
        </w:rPr>
        <w:t>Conserver mes coordonnées bancaires (RIB) pour la durée de la mesure aux fins de remboursements de sommes éventuellement engagées par moi pour la personne protégée.</w:t>
      </w:r>
    </w:p>
    <w:p w14:paraId="7A18E0DD" w14:textId="77777777" w:rsidR="00903B57" w:rsidRPr="00903B57" w:rsidRDefault="00903B57" w:rsidP="00903B57">
      <w:pPr>
        <w:tabs>
          <w:tab w:val="left" w:pos="5940"/>
        </w:tabs>
        <w:spacing w:after="200" w:line="276" w:lineRule="auto"/>
        <w:jc w:val="both"/>
        <w:rPr>
          <w:rFonts w:ascii="Arial" w:eastAsia="Calibri" w:hAnsi="Arial" w:cs="Arial"/>
          <w:bCs/>
          <w:sz w:val="22"/>
          <w:szCs w:val="22"/>
          <w:lang w:eastAsia="en-US"/>
        </w:rPr>
      </w:pPr>
      <w:r w:rsidRPr="00903B57">
        <w:rPr>
          <w:rFonts w:ascii="Century Gothic" w:eastAsia="Century Gothic" w:hAnsi="Century Gothic" w:cs="Century Gothic"/>
          <w:color w:val="010101"/>
          <w:sz w:val="18"/>
          <w:szCs w:val="18"/>
          <w:lang w:eastAsia="en-US"/>
        </w:rPr>
        <w:fldChar w:fldCharType="begin">
          <w:ffData>
            <w:name w:val="CaseACocher4"/>
            <w:enabled/>
            <w:calcOnExit w:val="0"/>
            <w:checkBox>
              <w:size w:val="16"/>
              <w:default w:val="0"/>
            </w:checkBox>
          </w:ffData>
        </w:fldChar>
      </w:r>
      <w:r w:rsidRPr="00903B57">
        <w:rPr>
          <w:rFonts w:ascii="Century Gothic" w:eastAsia="Century Gothic" w:hAnsi="Century Gothic" w:cs="Century Gothic"/>
          <w:color w:val="010101"/>
          <w:sz w:val="18"/>
          <w:szCs w:val="18"/>
          <w:lang w:eastAsia="en-US"/>
        </w:rPr>
        <w:instrText xml:space="preserve"> FORMCHECKBOX </w:instrText>
      </w:r>
      <w:r w:rsidRPr="00903B57">
        <w:rPr>
          <w:rFonts w:ascii="Century Gothic" w:eastAsia="Century Gothic" w:hAnsi="Century Gothic" w:cs="Century Gothic"/>
          <w:color w:val="010101"/>
          <w:sz w:val="18"/>
          <w:szCs w:val="18"/>
          <w:lang w:eastAsia="en-US"/>
        </w:rPr>
      </w:r>
      <w:r w:rsidRPr="00903B57">
        <w:rPr>
          <w:rFonts w:ascii="Century Gothic" w:eastAsia="Century Gothic" w:hAnsi="Century Gothic" w:cs="Century Gothic"/>
          <w:color w:val="010101"/>
          <w:sz w:val="18"/>
          <w:szCs w:val="18"/>
          <w:lang w:eastAsia="en-US"/>
        </w:rPr>
        <w:fldChar w:fldCharType="separate"/>
      </w:r>
      <w:r w:rsidRPr="00903B57">
        <w:rPr>
          <w:rFonts w:ascii="Century Gothic" w:eastAsia="Century Gothic" w:hAnsi="Century Gothic" w:cs="Century Gothic"/>
          <w:color w:val="010101"/>
          <w:sz w:val="18"/>
          <w:szCs w:val="18"/>
          <w:lang w:eastAsia="en-US"/>
        </w:rPr>
        <w:fldChar w:fldCharType="end"/>
      </w:r>
      <w:r w:rsidRPr="00903B57">
        <w:rPr>
          <w:rFonts w:ascii="Century Gothic" w:eastAsia="Century Gothic" w:hAnsi="Century Gothic" w:cs="Century Gothic"/>
          <w:color w:val="010101"/>
          <w:sz w:val="18"/>
          <w:szCs w:val="18"/>
          <w:lang w:eastAsia="en-US"/>
        </w:rPr>
        <w:t xml:space="preserve"> </w:t>
      </w:r>
      <w:r w:rsidRPr="00903B57">
        <w:rPr>
          <w:rFonts w:ascii="Arial" w:eastAsia="Calibri" w:hAnsi="Arial" w:cs="Arial"/>
          <w:bCs/>
          <w:sz w:val="22"/>
          <w:szCs w:val="22"/>
          <w:lang w:eastAsia="en-US"/>
        </w:rPr>
        <w:t>Conserver et utiliser mes avis d’impôt et/ou tout justificatif de ressources et/ou tout document nécessaire à la constitution de dossiers de demandes d’aides ou d’ouverture de droits sociaux au bénéfice de la personne protégée.</w:t>
      </w:r>
    </w:p>
    <w:p w14:paraId="27776550" w14:textId="77777777" w:rsidR="00903B57" w:rsidRPr="00903B57" w:rsidRDefault="00903B57" w:rsidP="00903B57">
      <w:pPr>
        <w:tabs>
          <w:tab w:val="left" w:pos="5940"/>
        </w:tabs>
        <w:spacing w:after="200" w:line="276" w:lineRule="auto"/>
        <w:jc w:val="both"/>
        <w:rPr>
          <w:rFonts w:ascii="Arial" w:eastAsia="Calibri" w:hAnsi="Arial" w:cs="Arial"/>
          <w:bCs/>
          <w:sz w:val="22"/>
          <w:szCs w:val="22"/>
          <w:lang w:eastAsia="en-US"/>
        </w:rPr>
      </w:pPr>
      <w:r w:rsidRPr="00903B57">
        <w:rPr>
          <w:rFonts w:ascii="Century Gothic" w:eastAsia="Century Gothic" w:hAnsi="Century Gothic" w:cs="Century Gothic"/>
          <w:color w:val="010101"/>
          <w:sz w:val="18"/>
          <w:szCs w:val="18"/>
          <w:lang w:eastAsia="en-US"/>
        </w:rPr>
        <w:fldChar w:fldCharType="begin">
          <w:ffData>
            <w:name w:val="CaseACocher4"/>
            <w:enabled/>
            <w:calcOnExit w:val="0"/>
            <w:checkBox>
              <w:size w:val="16"/>
              <w:default w:val="0"/>
            </w:checkBox>
          </w:ffData>
        </w:fldChar>
      </w:r>
      <w:r w:rsidRPr="00903B57">
        <w:rPr>
          <w:rFonts w:ascii="Century Gothic" w:eastAsia="Century Gothic" w:hAnsi="Century Gothic" w:cs="Century Gothic"/>
          <w:color w:val="010101"/>
          <w:sz w:val="18"/>
          <w:szCs w:val="18"/>
          <w:lang w:eastAsia="en-US"/>
        </w:rPr>
        <w:instrText xml:space="preserve"> FORMCHECKBOX </w:instrText>
      </w:r>
      <w:r w:rsidRPr="00903B57">
        <w:rPr>
          <w:rFonts w:ascii="Century Gothic" w:eastAsia="Century Gothic" w:hAnsi="Century Gothic" w:cs="Century Gothic"/>
          <w:color w:val="010101"/>
          <w:sz w:val="18"/>
          <w:szCs w:val="18"/>
          <w:lang w:eastAsia="en-US"/>
        </w:rPr>
      </w:r>
      <w:r w:rsidRPr="00903B57">
        <w:rPr>
          <w:rFonts w:ascii="Century Gothic" w:eastAsia="Century Gothic" w:hAnsi="Century Gothic" w:cs="Century Gothic"/>
          <w:color w:val="010101"/>
          <w:sz w:val="18"/>
          <w:szCs w:val="18"/>
          <w:lang w:eastAsia="en-US"/>
        </w:rPr>
        <w:fldChar w:fldCharType="separate"/>
      </w:r>
      <w:r w:rsidRPr="00903B57">
        <w:rPr>
          <w:rFonts w:ascii="Century Gothic" w:eastAsia="Century Gothic" w:hAnsi="Century Gothic" w:cs="Century Gothic"/>
          <w:color w:val="010101"/>
          <w:sz w:val="18"/>
          <w:szCs w:val="18"/>
          <w:lang w:eastAsia="en-US"/>
        </w:rPr>
        <w:fldChar w:fldCharType="end"/>
      </w:r>
      <w:r w:rsidRPr="00903B57">
        <w:rPr>
          <w:rFonts w:ascii="Century Gothic" w:eastAsia="Century Gothic" w:hAnsi="Century Gothic" w:cs="Century Gothic"/>
          <w:color w:val="010101"/>
          <w:sz w:val="18"/>
          <w:szCs w:val="18"/>
          <w:lang w:eastAsia="en-US"/>
        </w:rPr>
        <w:t xml:space="preserve"> </w:t>
      </w:r>
      <w:r w:rsidRPr="00903B57">
        <w:rPr>
          <w:rFonts w:ascii="Arial" w:eastAsia="Calibri" w:hAnsi="Arial" w:cs="Arial"/>
          <w:bCs/>
          <w:sz w:val="22"/>
          <w:szCs w:val="22"/>
          <w:lang w:eastAsia="en-US"/>
        </w:rPr>
        <w:t>Conserver et utiliser mes avis d’impôt et/ou tout justificatif de ressources aux fins de déclarations trimestrielles obligatoires auprès de la MSA ou de la CAF pour le maintien des droits à l’AAH, au RSA, à la prime d’activité et aux prestations familiales de la personne protégée.</w:t>
      </w:r>
    </w:p>
    <w:p w14:paraId="2A767E9D" w14:textId="77777777" w:rsidR="00903B57" w:rsidRPr="00903B57" w:rsidRDefault="00903B57" w:rsidP="00903B57">
      <w:pPr>
        <w:tabs>
          <w:tab w:val="left" w:pos="5940"/>
        </w:tabs>
        <w:spacing w:after="200" w:line="276" w:lineRule="auto"/>
        <w:jc w:val="both"/>
        <w:rPr>
          <w:rFonts w:ascii="Arial" w:eastAsia="Calibri" w:hAnsi="Arial" w:cs="Arial"/>
          <w:bCs/>
          <w:sz w:val="22"/>
          <w:szCs w:val="22"/>
          <w:lang w:eastAsia="en-US"/>
        </w:rPr>
      </w:pPr>
      <w:r w:rsidRPr="00903B57">
        <w:rPr>
          <w:rFonts w:ascii="Century Gothic" w:eastAsia="Century Gothic" w:hAnsi="Century Gothic" w:cs="Century Gothic"/>
          <w:color w:val="010101"/>
          <w:sz w:val="18"/>
          <w:szCs w:val="18"/>
          <w:lang w:eastAsia="en-US"/>
        </w:rPr>
        <w:fldChar w:fldCharType="begin">
          <w:ffData>
            <w:name w:val="CaseACocher4"/>
            <w:enabled/>
            <w:calcOnExit w:val="0"/>
            <w:checkBox>
              <w:size w:val="16"/>
              <w:default w:val="0"/>
            </w:checkBox>
          </w:ffData>
        </w:fldChar>
      </w:r>
      <w:r w:rsidRPr="00903B57">
        <w:rPr>
          <w:rFonts w:ascii="Century Gothic" w:eastAsia="Century Gothic" w:hAnsi="Century Gothic" w:cs="Century Gothic"/>
          <w:color w:val="010101"/>
          <w:sz w:val="18"/>
          <w:szCs w:val="18"/>
          <w:lang w:eastAsia="en-US"/>
        </w:rPr>
        <w:instrText xml:space="preserve"> FORMCHECKBOX </w:instrText>
      </w:r>
      <w:r w:rsidRPr="00903B57">
        <w:rPr>
          <w:rFonts w:ascii="Century Gothic" w:eastAsia="Century Gothic" w:hAnsi="Century Gothic" w:cs="Century Gothic"/>
          <w:color w:val="010101"/>
          <w:sz w:val="18"/>
          <w:szCs w:val="18"/>
          <w:lang w:eastAsia="en-US"/>
        </w:rPr>
      </w:r>
      <w:r w:rsidRPr="00903B57">
        <w:rPr>
          <w:rFonts w:ascii="Century Gothic" w:eastAsia="Century Gothic" w:hAnsi="Century Gothic" w:cs="Century Gothic"/>
          <w:color w:val="010101"/>
          <w:sz w:val="18"/>
          <w:szCs w:val="18"/>
          <w:lang w:eastAsia="en-US"/>
        </w:rPr>
        <w:fldChar w:fldCharType="separate"/>
      </w:r>
      <w:r w:rsidRPr="00903B57">
        <w:rPr>
          <w:rFonts w:ascii="Century Gothic" w:eastAsia="Century Gothic" w:hAnsi="Century Gothic" w:cs="Century Gothic"/>
          <w:color w:val="010101"/>
          <w:sz w:val="18"/>
          <w:szCs w:val="18"/>
          <w:lang w:eastAsia="en-US"/>
        </w:rPr>
        <w:fldChar w:fldCharType="end"/>
      </w:r>
      <w:r w:rsidRPr="00903B57">
        <w:rPr>
          <w:rFonts w:ascii="Century Gothic" w:eastAsia="Century Gothic" w:hAnsi="Century Gothic" w:cs="Century Gothic"/>
          <w:color w:val="010101"/>
          <w:sz w:val="18"/>
          <w:szCs w:val="18"/>
          <w:lang w:eastAsia="en-US"/>
        </w:rPr>
        <w:t xml:space="preserve"> </w:t>
      </w:r>
      <w:r w:rsidRPr="00903B57">
        <w:rPr>
          <w:rFonts w:ascii="Arial" w:eastAsia="Calibri" w:hAnsi="Arial" w:cs="Arial"/>
          <w:bCs/>
          <w:sz w:val="22"/>
          <w:szCs w:val="22"/>
          <w:lang w:eastAsia="en-US"/>
        </w:rPr>
        <w:t>Utiliser mes avis d’impôt et/ou tout document nécessaire à la constitution de dossier de surendettement auprès de la Banque de France.</w:t>
      </w:r>
    </w:p>
    <w:p w14:paraId="1EE40AA1" w14:textId="77777777" w:rsidR="00903B57" w:rsidRPr="00903B57" w:rsidRDefault="00903B57" w:rsidP="00903B57">
      <w:pPr>
        <w:tabs>
          <w:tab w:val="left" w:pos="5940"/>
        </w:tabs>
        <w:spacing w:after="200" w:line="276" w:lineRule="auto"/>
        <w:jc w:val="both"/>
        <w:rPr>
          <w:rFonts w:ascii="Arial" w:eastAsia="Calibri" w:hAnsi="Arial" w:cs="Arial"/>
          <w:bCs/>
          <w:sz w:val="22"/>
          <w:szCs w:val="22"/>
          <w:lang w:eastAsia="en-US"/>
        </w:rPr>
      </w:pPr>
      <w:r w:rsidRPr="00903B57">
        <w:rPr>
          <w:rFonts w:ascii="Century Gothic" w:eastAsia="Century Gothic" w:hAnsi="Century Gothic" w:cs="Century Gothic"/>
          <w:color w:val="010101"/>
          <w:sz w:val="18"/>
          <w:szCs w:val="18"/>
          <w:lang w:eastAsia="en-US"/>
        </w:rPr>
        <w:fldChar w:fldCharType="begin">
          <w:ffData>
            <w:name w:val="CaseACocher4"/>
            <w:enabled/>
            <w:calcOnExit w:val="0"/>
            <w:checkBox>
              <w:size w:val="16"/>
              <w:default w:val="0"/>
            </w:checkBox>
          </w:ffData>
        </w:fldChar>
      </w:r>
      <w:r w:rsidRPr="00903B57">
        <w:rPr>
          <w:rFonts w:ascii="Century Gothic" w:eastAsia="Century Gothic" w:hAnsi="Century Gothic" w:cs="Century Gothic"/>
          <w:color w:val="010101"/>
          <w:sz w:val="18"/>
          <w:szCs w:val="18"/>
          <w:lang w:eastAsia="en-US"/>
        </w:rPr>
        <w:instrText xml:space="preserve"> FORMCHECKBOX </w:instrText>
      </w:r>
      <w:r w:rsidRPr="00903B57">
        <w:rPr>
          <w:rFonts w:ascii="Century Gothic" w:eastAsia="Century Gothic" w:hAnsi="Century Gothic" w:cs="Century Gothic"/>
          <w:color w:val="010101"/>
          <w:sz w:val="18"/>
          <w:szCs w:val="18"/>
          <w:lang w:eastAsia="en-US"/>
        </w:rPr>
      </w:r>
      <w:r w:rsidRPr="00903B57">
        <w:rPr>
          <w:rFonts w:ascii="Century Gothic" w:eastAsia="Century Gothic" w:hAnsi="Century Gothic" w:cs="Century Gothic"/>
          <w:color w:val="010101"/>
          <w:sz w:val="18"/>
          <w:szCs w:val="18"/>
          <w:lang w:eastAsia="en-US"/>
        </w:rPr>
        <w:fldChar w:fldCharType="separate"/>
      </w:r>
      <w:r w:rsidRPr="00903B57">
        <w:rPr>
          <w:rFonts w:ascii="Century Gothic" w:eastAsia="Century Gothic" w:hAnsi="Century Gothic" w:cs="Century Gothic"/>
          <w:color w:val="010101"/>
          <w:sz w:val="18"/>
          <w:szCs w:val="18"/>
          <w:lang w:eastAsia="en-US"/>
        </w:rPr>
        <w:fldChar w:fldCharType="end"/>
      </w:r>
      <w:r w:rsidRPr="00903B57">
        <w:rPr>
          <w:rFonts w:ascii="Century Gothic" w:eastAsia="Century Gothic" w:hAnsi="Century Gothic" w:cs="Century Gothic"/>
          <w:color w:val="010101"/>
          <w:sz w:val="18"/>
          <w:szCs w:val="18"/>
          <w:lang w:eastAsia="en-US"/>
        </w:rPr>
        <w:t xml:space="preserve"> </w:t>
      </w:r>
      <w:r w:rsidRPr="00903B57">
        <w:rPr>
          <w:rFonts w:ascii="Arial" w:eastAsia="Calibri" w:hAnsi="Arial" w:cs="Arial"/>
          <w:bCs/>
          <w:sz w:val="22"/>
          <w:szCs w:val="22"/>
          <w:lang w:eastAsia="en-US"/>
        </w:rPr>
        <w:t>Utiliser mes avis d’impôt et/ou tout document nécessaire à l’adhésion commune à une complémentaire santé.</w:t>
      </w:r>
    </w:p>
    <w:p w14:paraId="2D7881CE" w14:textId="77777777" w:rsidR="00903B57" w:rsidRPr="00903B57" w:rsidRDefault="00903B57" w:rsidP="00903B57">
      <w:pPr>
        <w:tabs>
          <w:tab w:val="left" w:pos="5940"/>
        </w:tabs>
        <w:spacing w:after="200" w:line="276" w:lineRule="auto"/>
        <w:jc w:val="both"/>
        <w:rPr>
          <w:rFonts w:ascii="Arial" w:eastAsia="Calibri" w:hAnsi="Arial" w:cs="Arial"/>
          <w:bCs/>
          <w:sz w:val="22"/>
          <w:szCs w:val="22"/>
          <w:lang w:eastAsia="en-US"/>
        </w:rPr>
      </w:pPr>
      <w:r w:rsidRPr="00903B57">
        <w:rPr>
          <w:rFonts w:ascii="Century Gothic" w:eastAsia="Century Gothic" w:hAnsi="Century Gothic" w:cs="Century Gothic"/>
          <w:color w:val="010101"/>
          <w:sz w:val="18"/>
          <w:szCs w:val="18"/>
          <w:lang w:eastAsia="en-US"/>
        </w:rPr>
        <w:fldChar w:fldCharType="begin">
          <w:ffData>
            <w:name w:val="CaseACocher4"/>
            <w:enabled/>
            <w:calcOnExit w:val="0"/>
            <w:checkBox>
              <w:size w:val="16"/>
              <w:default w:val="0"/>
            </w:checkBox>
          </w:ffData>
        </w:fldChar>
      </w:r>
      <w:r w:rsidRPr="00903B57">
        <w:rPr>
          <w:rFonts w:ascii="Century Gothic" w:eastAsia="Century Gothic" w:hAnsi="Century Gothic" w:cs="Century Gothic"/>
          <w:color w:val="010101"/>
          <w:sz w:val="18"/>
          <w:szCs w:val="18"/>
          <w:lang w:eastAsia="en-US"/>
        </w:rPr>
        <w:instrText xml:space="preserve"> FORMCHECKBOX </w:instrText>
      </w:r>
      <w:r w:rsidRPr="00903B57">
        <w:rPr>
          <w:rFonts w:ascii="Century Gothic" w:eastAsia="Century Gothic" w:hAnsi="Century Gothic" w:cs="Century Gothic"/>
          <w:color w:val="010101"/>
          <w:sz w:val="18"/>
          <w:szCs w:val="18"/>
          <w:lang w:eastAsia="en-US"/>
        </w:rPr>
      </w:r>
      <w:r w:rsidRPr="00903B57">
        <w:rPr>
          <w:rFonts w:ascii="Century Gothic" w:eastAsia="Century Gothic" w:hAnsi="Century Gothic" w:cs="Century Gothic"/>
          <w:color w:val="010101"/>
          <w:sz w:val="18"/>
          <w:szCs w:val="18"/>
          <w:lang w:eastAsia="en-US"/>
        </w:rPr>
        <w:fldChar w:fldCharType="separate"/>
      </w:r>
      <w:r w:rsidRPr="00903B57">
        <w:rPr>
          <w:rFonts w:ascii="Century Gothic" w:eastAsia="Century Gothic" w:hAnsi="Century Gothic" w:cs="Century Gothic"/>
          <w:color w:val="010101"/>
          <w:sz w:val="18"/>
          <w:szCs w:val="18"/>
          <w:lang w:eastAsia="en-US"/>
        </w:rPr>
        <w:fldChar w:fldCharType="end"/>
      </w:r>
      <w:r w:rsidRPr="00903B57">
        <w:rPr>
          <w:rFonts w:ascii="Century Gothic" w:eastAsia="Century Gothic" w:hAnsi="Century Gothic" w:cs="Century Gothic"/>
          <w:color w:val="010101"/>
          <w:sz w:val="18"/>
          <w:szCs w:val="18"/>
          <w:lang w:eastAsia="en-US"/>
        </w:rPr>
        <w:t xml:space="preserve"> </w:t>
      </w:r>
      <w:r w:rsidRPr="00903B57">
        <w:rPr>
          <w:rFonts w:ascii="Arial" w:eastAsia="Calibri" w:hAnsi="Arial" w:cs="Arial"/>
          <w:bCs/>
          <w:sz w:val="22"/>
          <w:szCs w:val="22"/>
          <w:lang w:eastAsia="en-US"/>
        </w:rPr>
        <w:t>Utiliser chaque année durant la mesure de protection mes attestations fiscales et tout justificatif de ressources aux fins d’effectuer et de signer électroniquement les déclarations fiscales communes à partir du site impots.gouv.</w:t>
      </w:r>
    </w:p>
    <w:bookmarkStart w:id="27" w:name="_Hlk147929135"/>
    <w:bookmarkStart w:id="28" w:name="_Hlk147929209"/>
    <w:p w14:paraId="031881F9" w14:textId="77777777" w:rsidR="00903B57" w:rsidRPr="00903B57" w:rsidRDefault="00903B57" w:rsidP="00903B57">
      <w:pPr>
        <w:tabs>
          <w:tab w:val="left" w:pos="5940"/>
        </w:tabs>
        <w:spacing w:after="200" w:line="276" w:lineRule="auto"/>
        <w:jc w:val="both"/>
        <w:rPr>
          <w:rFonts w:ascii="Arial" w:eastAsia="Century Gothic" w:hAnsi="Arial" w:cs="Arial"/>
          <w:color w:val="010101"/>
          <w:sz w:val="22"/>
          <w:szCs w:val="22"/>
          <w:lang w:eastAsia="en-US"/>
        </w:rPr>
      </w:pPr>
      <w:r w:rsidRPr="00903B57">
        <w:rPr>
          <w:rFonts w:ascii="Century Gothic" w:eastAsia="Century Gothic" w:hAnsi="Century Gothic" w:cs="Century Gothic"/>
          <w:color w:val="010101"/>
          <w:sz w:val="18"/>
          <w:szCs w:val="18"/>
          <w:lang w:eastAsia="en-US"/>
        </w:rPr>
        <w:fldChar w:fldCharType="begin">
          <w:ffData>
            <w:name w:val="CaseACocher4"/>
            <w:enabled/>
            <w:calcOnExit w:val="0"/>
            <w:checkBox>
              <w:size w:val="16"/>
              <w:default w:val="0"/>
            </w:checkBox>
          </w:ffData>
        </w:fldChar>
      </w:r>
      <w:r w:rsidRPr="00903B57">
        <w:rPr>
          <w:rFonts w:ascii="Century Gothic" w:eastAsia="Century Gothic" w:hAnsi="Century Gothic" w:cs="Century Gothic"/>
          <w:color w:val="010101"/>
          <w:sz w:val="18"/>
          <w:szCs w:val="18"/>
          <w:lang w:eastAsia="en-US"/>
        </w:rPr>
        <w:instrText xml:space="preserve"> FORMCHECKBOX </w:instrText>
      </w:r>
      <w:r w:rsidRPr="00903B57">
        <w:rPr>
          <w:rFonts w:ascii="Century Gothic" w:eastAsia="Century Gothic" w:hAnsi="Century Gothic" w:cs="Century Gothic"/>
          <w:color w:val="010101"/>
          <w:sz w:val="18"/>
          <w:szCs w:val="18"/>
          <w:lang w:eastAsia="en-US"/>
        </w:rPr>
      </w:r>
      <w:r w:rsidRPr="00903B57">
        <w:rPr>
          <w:rFonts w:ascii="Century Gothic" w:eastAsia="Century Gothic" w:hAnsi="Century Gothic" w:cs="Century Gothic"/>
          <w:color w:val="010101"/>
          <w:sz w:val="18"/>
          <w:szCs w:val="18"/>
          <w:lang w:eastAsia="en-US"/>
        </w:rPr>
        <w:fldChar w:fldCharType="separate"/>
      </w:r>
      <w:r w:rsidRPr="00903B57">
        <w:rPr>
          <w:rFonts w:ascii="Century Gothic" w:eastAsia="Century Gothic" w:hAnsi="Century Gothic" w:cs="Century Gothic"/>
          <w:color w:val="010101"/>
          <w:sz w:val="18"/>
          <w:szCs w:val="18"/>
          <w:lang w:eastAsia="en-US"/>
        </w:rPr>
        <w:fldChar w:fldCharType="end"/>
      </w:r>
      <w:bookmarkEnd w:id="27"/>
      <w:r w:rsidRPr="00903B57">
        <w:rPr>
          <w:rFonts w:ascii="Century Gothic" w:eastAsia="Century Gothic" w:hAnsi="Century Gothic" w:cs="Century Gothic"/>
          <w:color w:val="010101"/>
          <w:sz w:val="18"/>
          <w:szCs w:val="18"/>
          <w:lang w:eastAsia="en-US"/>
        </w:rPr>
        <w:t xml:space="preserve"> </w:t>
      </w:r>
      <w:r w:rsidRPr="00903B57">
        <w:rPr>
          <w:rFonts w:ascii="Arial" w:eastAsia="Century Gothic" w:hAnsi="Arial" w:cs="Arial"/>
          <w:color w:val="010101"/>
          <w:sz w:val="22"/>
          <w:szCs w:val="22"/>
          <w:lang w:eastAsia="en-US"/>
        </w:rPr>
        <w:t>Utiliser et conserver ma photo d’identité dans le cadre des démarches administratives durant l’exercice de la mesure</w:t>
      </w:r>
    </w:p>
    <w:p w14:paraId="5E3EE188" w14:textId="77777777" w:rsidR="00903B57" w:rsidRPr="00903B57" w:rsidRDefault="00903B57" w:rsidP="00903B57">
      <w:pPr>
        <w:tabs>
          <w:tab w:val="left" w:pos="5940"/>
        </w:tabs>
        <w:spacing w:after="200" w:line="276" w:lineRule="auto"/>
        <w:jc w:val="both"/>
        <w:rPr>
          <w:rFonts w:ascii="Arial" w:eastAsia="Calibri" w:hAnsi="Arial" w:cs="Arial"/>
          <w:bCs/>
          <w:sz w:val="22"/>
          <w:szCs w:val="22"/>
          <w:lang w:eastAsia="en-US"/>
        </w:rPr>
      </w:pPr>
      <w:r w:rsidRPr="00903B57">
        <w:rPr>
          <w:rFonts w:ascii="Century Gothic" w:eastAsia="Century Gothic" w:hAnsi="Century Gothic" w:cs="Century Gothic"/>
          <w:color w:val="010101"/>
          <w:sz w:val="18"/>
          <w:szCs w:val="18"/>
          <w:lang w:eastAsia="en-US"/>
        </w:rPr>
        <w:fldChar w:fldCharType="begin">
          <w:ffData>
            <w:name w:val="CaseACocher4"/>
            <w:enabled/>
            <w:calcOnExit w:val="0"/>
            <w:checkBox>
              <w:size w:val="16"/>
              <w:default w:val="0"/>
            </w:checkBox>
          </w:ffData>
        </w:fldChar>
      </w:r>
      <w:r w:rsidRPr="00903B57">
        <w:rPr>
          <w:rFonts w:ascii="Century Gothic" w:eastAsia="Century Gothic" w:hAnsi="Century Gothic" w:cs="Century Gothic"/>
          <w:color w:val="010101"/>
          <w:sz w:val="18"/>
          <w:szCs w:val="18"/>
          <w:lang w:eastAsia="en-US"/>
        </w:rPr>
        <w:instrText xml:space="preserve"> FORMCHECKBOX </w:instrText>
      </w:r>
      <w:r w:rsidRPr="00903B57">
        <w:rPr>
          <w:rFonts w:ascii="Century Gothic" w:eastAsia="Century Gothic" w:hAnsi="Century Gothic" w:cs="Century Gothic"/>
          <w:color w:val="010101"/>
          <w:sz w:val="18"/>
          <w:szCs w:val="18"/>
          <w:lang w:eastAsia="en-US"/>
        </w:rPr>
      </w:r>
      <w:r w:rsidRPr="00903B57">
        <w:rPr>
          <w:rFonts w:ascii="Century Gothic" w:eastAsia="Century Gothic" w:hAnsi="Century Gothic" w:cs="Century Gothic"/>
          <w:color w:val="010101"/>
          <w:sz w:val="18"/>
          <w:szCs w:val="18"/>
          <w:lang w:eastAsia="en-US"/>
        </w:rPr>
        <w:fldChar w:fldCharType="separate"/>
      </w:r>
      <w:r w:rsidRPr="00903B57">
        <w:rPr>
          <w:rFonts w:ascii="Century Gothic" w:eastAsia="Century Gothic" w:hAnsi="Century Gothic" w:cs="Century Gothic"/>
          <w:color w:val="010101"/>
          <w:sz w:val="18"/>
          <w:szCs w:val="18"/>
          <w:lang w:eastAsia="en-US"/>
        </w:rPr>
        <w:fldChar w:fldCharType="end"/>
      </w:r>
      <w:r w:rsidRPr="00903B57">
        <w:rPr>
          <w:rFonts w:ascii="Arial" w:eastAsia="Century Gothic" w:hAnsi="Arial" w:cs="Arial"/>
          <w:color w:val="010101"/>
          <w:sz w:val="22"/>
          <w:szCs w:val="22"/>
          <w:lang w:eastAsia="en-US"/>
        </w:rPr>
        <w:t xml:space="preserve"> Utiliser ma photo d’identité dans le logiciel professionnel de l’AT66</w:t>
      </w:r>
      <w:bookmarkEnd w:id="28"/>
    </w:p>
    <w:p w14:paraId="2D5F0177" w14:textId="77777777" w:rsidR="00903B57" w:rsidRPr="00903B57" w:rsidRDefault="00903B57" w:rsidP="00903B57">
      <w:pPr>
        <w:tabs>
          <w:tab w:val="left" w:pos="5940"/>
        </w:tabs>
        <w:spacing w:after="200" w:line="276" w:lineRule="auto"/>
        <w:jc w:val="both"/>
        <w:rPr>
          <w:rFonts w:ascii="Arial" w:eastAsia="Calibri" w:hAnsi="Arial" w:cs="Arial"/>
          <w:bCs/>
          <w:sz w:val="22"/>
          <w:szCs w:val="22"/>
          <w:lang w:eastAsia="en-US"/>
        </w:rPr>
      </w:pPr>
      <w:r w:rsidRPr="00903B57">
        <w:rPr>
          <w:rFonts w:ascii="Century Gothic" w:eastAsia="Century Gothic" w:hAnsi="Century Gothic" w:cs="Century Gothic"/>
          <w:color w:val="010101"/>
          <w:sz w:val="18"/>
          <w:szCs w:val="18"/>
          <w:lang w:eastAsia="en-US"/>
        </w:rPr>
        <w:fldChar w:fldCharType="begin">
          <w:ffData>
            <w:name w:val="CaseACocher4"/>
            <w:enabled/>
            <w:calcOnExit w:val="0"/>
            <w:checkBox>
              <w:size w:val="16"/>
              <w:default w:val="0"/>
            </w:checkBox>
          </w:ffData>
        </w:fldChar>
      </w:r>
      <w:r w:rsidRPr="00903B57">
        <w:rPr>
          <w:rFonts w:ascii="Century Gothic" w:eastAsia="Century Gothic" w:hAnsi="Century Gothic" w:cs="Century Gothic"/>
          <w:color w:val="010101"/>
          <w:sz w:val="18"/>
          <w:szCs w:val="18"/>
          <w:lang w:eastAsia="en-US"/>
        </w:rPr>
        <w:instrText xml:space="preserve"> FORMCHECKBOX </w:instrText>
      </w:r>
      <w:r w:rsidRPr="00903B57">
        <w:rPr>
          <w:rFonts w:ascii="Century Gothic" w:eastAsia="Century Gothic" w:hAnsi="Century Gothic" w:cs="Century Gothic"/>
          <w:color w:val="010101"/>
          <w:sz w:val="18"/>
          <w:szCs w:val="18"/>
          <w:lang w:eastAsia="en-US"/>
        </w:rPr>
      </w:r>
      <w:r w:rsidRPr="00903B57">
        <w:rPr>
          <w:rFonts w:ascii="Century Gothic" w:eastAsia="Century Gothic" w:hAnsi="Century Gothic" w:cs="Century Gothic"/>
          <w:color w:val="010101"/>
          <w:sz w:val="18"/>
          <w:szCs w:val="18"/>
          <w:lang w:eastAsia="en-US"/>
        </w:rPr>
        <w:fldChar w:fldCharType="separate"/>
      </w:r>
      <w:r w:rsidRPr="00903B57">
        <w:rPr>
          <w:rFonts w:ascii="Century Gothic" w:eastAsia="Century Gothic" w:hAnsi="Century Gothic" w:cs="Century Gothic"/>
          <w:color w:val="010101"/>
          <w:sz w:val="18"/>
          <w:szCs w:val="18"/>
          <w:lang w:eastAsia="en-US"/>
        </w:rPr>
        <w:fldChar w:fldCharType="end"/>
      </w:r>
      <w:r w:rsidRPr="00903B57">
        <w:rPr>
          <w:rFonts w:ascii="Century Gothic" w:eastAsia="Century Gothic" w:hAnsi="Century Gothic" w:cs="Century Gothic"/>
          <w:color w:val="010101"/>
          <w:sz w:val="18"/>
          <w:szCs w:val="18"/>
          <w:lang w:eastAsia="en-US"/>
        </w:rPr>
        <w:t xml:space="preserve"> </w:t>
      </w:r>
      <w:r w:rsidRPr="00903B57">
        <w:rPr>
          <w:rFonts w:ascii="Arial" w:eastAsia="Calibri" w:hAnsi="Arial" w:cs="Arial"/>
          <w:bCs/>
          <w:sz w:val="22"/>
          <w:szCs w:val="22"/>
          <w:lang w:eastAsia="en-US"/>
        </w:rPr>
        <w:t>Autres finalités (préciser).</w:t>
      </w:r>
    </w:p>
    <w:p w14:paraId="30C801A8" w14:textId="77777777" w:rsidR="00903B57" w:rsidRPr="00903B57" w:rsidRDefault="00903B57" w:rsidP="00903B57">
      <w:pPr>
        <w:tabs>
          <w:tab w:val="left" w:pos="5940"/>
        </w:tabs>
        <w:spacing w:after="200" w:line="276" w:lineRule="auto"/>
        <w:jc w:val="both"/>
        <w:rPr>
          <w:rFonts w:ascii="Arial" w:eastAsia="Calibri" w:hAnsi="Arial" w:cs="Arial"/>
          <w:bCs/>
          <w:sz w:val="22"/>
          <w:szCs w:val="22"/>
          <w:lang w:eastAsia="en-US"/>
        </w:rPr>
      </w:pPr>
      <w:r w:rsidRPr="00903B57">
        <w:rPr>
          <w:rFonts w:ascii="Century Gothic" w:eastAsia="Century Gothic" w:hAnsi="Century Gothic" w:cs="Century Gothic"/>
          <w:color w:val="010101"/>
          <w:sz w:val="18"/>
          <w:szCs w:val="18"/>
          <w:lang w:eastAsia="en-US"/>
        </w:rPr>
        <w:fldChar w:fldCharType="begin">
          <w:ffData>
            <w:name w:val="CaseACocher4"/>
            <w:enabled/>
            <w:calcOnExit w:val="0"/>
            <w:checkBox>
              <w:size w:val="16"/>
              <w:default w:val="0"/>
            </w:checkBox>
          </w:ffData>
        </w:fldChar>
      </w:r>
      <w:r w:rsidRPr="00903B57">
        <w:rPr>
          <w:rFonts w:ascii="Century Gothic" w:eastAsia="Century Gothic" w:hAnsi="Century Gothic" w:cs="Century Gothic"/>
          <w:color w:val="010101"/>
          <w:sz w:val="18"/>
          <w:szCs w:val="18"/>
          <w:lang w:eastAsia="en-US"/>
        </w:rPr>
        <w:instrText xml:space="preserve"> FORMCHECKBOX </w:instrText>
      </w:r>
      <w:r w:rsidRPr="00903B57">
        <w:rPr>
          <w:rFonts w:ascii="Century Gothic" w:eastAsia="Century Gothic" w:hAnsi="Century Gothic" w:cs="Century Gothic"/>
          <w:color w:val="010101"/>
          <w:sz w:val="18"/>
          <w:szCs w:val="18"/>
          <w:lang w:eastAsia="en-US"/>
        </w:rPr>
      </w:r>
      <w:r w:rsidRPr="00903B57">
        <w:rPr>
          <w:rFonts w:ascii="Century Gothic" w:eastAsia="Century Gothic" w:hAnsi="Century Gothic" w:cs="Century Gothic"/>
          <w:color w:val="010101"/>
          <w:sz w:val="18"/>
          <w:szCs w:val="18"/>
          <w:lang w:eastAsia="en-US"/>
        </w:rPr>
        <w:fldChar w:fldCharType="separate"/>
      </w:r>
      <w:r w:rsidRPr="00903B57">
        <w:rPr>
          <w:rFonts w:ascii="Century Gothic" w:eastAsia="Century Gothic" w:hAnsi="Century Gothic" w:cs="Century Gothic"/>
          <w:color w:val="010101"/>
          <w:sz w:val="18"/>
          <w:szCs w:val="18"/>
          <w:lang w:eastAsia="en-US"/>
        </w:rPr>
        <w:fldChar w:fldCharType="end"/>
      </w:r>
      <w:r w:rsidRPr="00903B57">
        <w:rPr>
          <w:rFonts w:ascii="Century Gothic" w:eastAsia="Century Gothic" w:hAnsi="Century Gothic" w:cs="Century Gothic"/>
          <w:color w:val="010101"/>
          <w:sz w:val="18"/>
          <w:szCs w:val="18"/>
          <w:lang w:eastAsia="en-US"/>
        </w:rPr>
        <w:t xml:space="preserve"> </w:t>
      </w:r>
      <w:r w:rsidRPr="00903B57">
        <w:rPr>
          <w:rFonts w:ascii="Arial" w:eastAsia="Calibri" w:hAnsi="Arial" w:cs="Arial"/>
          <w:bCs/>
          <w:sz w:val="22"/>
          <w:szCs w:val="22"/>
          <w:lang w:eastAsia="en-US"/>
        </w:rPr>
        <w:t>Refus</w:t>
      </w:r>
    </w:p>
    <w:p w14:paraId="4F01D234" w14:textId="77777777" w:rsidR="00903B57" w:rsidRPr="00903B57" w:rsidRDefault="00903B57" w:rsidP="00903B57">
      <w:pPr>
        <w:tabs>
          <w:tab w:val="left" w:pos="5940"/>
        </w:tabs>
        <w:spacing w:after="200" w:line="276" w:lineRule="auto"/>
        <w:jc w:val="both"/>
        <w:rPr>
          <w:rFonts w:ascii="Arial" w:eastAsia="Calibri" w:hAnsi="Arial" w:cs="Arial"/>
          <w:bCs/>
          <w:sz w:val="22"/>
          <w:szCs w:val="22"/>
          <w:lang w:eastAsia="en-US"/>
        </w:rPr>
      </w:pPr>
      <w:r w:rsidRPr="00903B57">
        <w:rPr>
          <w:rFonts w:ascii="Arial" w:eastAsia="Calibri" w:hAnsi="Arial" w:cs="Arial"/>
          <w:bCs/>
          <w:sz w:val="22"/>
          <w:szCs w:val="22"/>
          <w:lang w:eastAsia="en-US"/>
        </w:rPr>
        <w:t xml:space="preserve">Fait à…………………………………., le………….                          </w:t>
      </w:r>
    </w:p>
    <w:p w14:paraId="126C771B" w14:textId="77777777" w:rsidR="00903B57" w:rsidRPr="00903B57" w:rsidRDefault="00903B57" w:rsidP="00903B57">
      <w:pPr>
        <w:tabs>
          <w:tab w:val="left" w:pos="5940"/>
        </w:tabs>
        <w:spacing w:after="200" w:line="276" w:lineRule="auto"/>
        <w:jc w:val="both"/>
        <w:rPr>
          <w:rFonts w:ascii="Arial" w:eastAsia="Calibri" w:hAnsi="Arial" w:cs="Arial"/>
          <w:bCs/>
          <w:sz w:val="22"/>
          <w:szCs w:val="22"/>
          <w:lang w:eastAsia="en-US"/>
        </w:rPr>
      </w:pPr>
      <w:r w:rsidRPr="00903B57">
        <w:rPr>
          <w:rFonts w:ascii="Arial" w:eastAsia="Calibri" w:hAnsi="Arial" w:cs="Arial"/>
          <w:bCs/>
          <w:sz w:val="22"/>
          <w:szCs w:val="22"/>
          <w:lang w:eastAsia="en-US"/>
        </w:rPr>
        <w:t>En deux exemplaires, dont un exemplaire remis à la personne concernée.</w:t>
      </w:r>
    </w:p>
    <w:p w14:paraId="42408089" w14:textId="77777777" w:rsidR="00903B57" w:rsidRPr="00903B57" w:rsidRDefault="00903B57" w:rsidP="00903B57">
      <w:pPr>
        <w:tabs>
          <w:tab w:val="left" w:pos="5940"/>
        </w:tabs>
        <w:spacing w:after="200" w:line="276" w:lineRule="auto"/>
        <w:jc w:val="both"/>
        <w:rPr>
          <w:rFonts w:ascii="Arial" w:eastAsia="Calibri" w:hAnsi="Arial" w:cs="Arial"/>
          <w:bCs/>
          <w:sz w:val="22"/>
          <w:szCs w:val="22"/>
          <w:lang w:eastAsia="en-US"/>
        </w:rPr>
      </w:pPr>
      <w:r w:rsidRPr="00903B57">
        <w:rPr>
          <w:rFonts w:ascii="Arial" w:eastAsia="Calibri" w:hAnsi="Arial" w:cs="Arial"/>
          <w:bCs/>
          <w:sz w:val="22"/>
          <w:szCs w:val="22"/>
          <w:lang w:eastAsia="en-US"/>
        </w:rPr>
        <w:tab/>
      </w:r>
      <w:r w:rsidRPr="00903B57">
        <w:rPr>
          <w:rFonts w:ascii="Arial" w:eastAsia="Calibri" w:hAnsi="Arial" w:cs="Arial"/>
          <w:bCs/>
          <w:sz w:val="22"/>
          <w:szCs w:val="22"/>
          <w:lang w:eastAsia="en-US"/>
        </w:rPr>
        <w:tab/>
        <w:t xml:space="preserve">                                 Signature.</w:t>
      </w:r>
    </w:p>
    <w:p w14:paraId="3F8FD492" w14:textId="77777777" w:rsidR="00903B57" w:rsidRPr="00903B57" w:rsidRDefault="00903B57" w:rsidP="00903B57">
      <w:pPr>
        <w:tabs>
          <w:tab w:val="left" w:pos="5940"/>
        </w:tabs>
        <w:spacing w:after="200" w:line="276" w:lineRule="auto"/>
        <w:jc w:val="both"/>
        <w:rPr>
          <w:rFonts w:ascii="Arial" w:eastAsia="Calibri" w:hAnsi="Arial" w:cs="Arial"/>
          <w:bCs/>
          <w:sz w:val="22"/>
          <w:szCs w:val="22"/>
          <w:lang w:eastAsia="en-US"/>
        </w:rPr>
      </w:pPr>
    </w:p>
    <w:p w14:paraId="58D20A24" w14:textId="77777777" w:rsidR="00880479" w:rsidRDefault="00880479" w:rsidP="00903B57">
      <w:pPr>
        <w:tabs>
          <w:tab w:val="left" w:pos="5940"/>
        </w:tabs>
        <w:spacing w:after="200" w:line="276" w:lineRule="auto"/>
        <w:jc w:val="both"/>
        <w:rPr>
          <w:rFonts w:ascii="Arial" w:eastAsia="Calibri" w:hAnsi="Arial" w:cs="Arial"/>
          <w:bCs/>
          <w:sz w:val="22"/>
          <w:szCs w:val="22"/>
          <w:lang w:eastAsia="en-US"/>
        </w:rPr>
      </w:pPr>
    </w:p>
    <w:p w14:paraId="62E4E362" w14:textId="0CDBDE39" w:rsidR="00903B57" w:rsidRPr="00903B57" w:rsidRDefault="00903B57" w:rsidP="00903B57">
      <w:pPr>
        <w:tabs>
          <w:tab w:val="left" w:pos="5940"/>
        </w:tabs>
        <w:spacing w:after="200" w:line="276" w:lineRule="auto"/>
        <w:jc w:val="both"/>
        <w:rPr>
          <w:rFonts w:ascii="Arial" w:eastAsia="Calibri" w:hAnsi="Arial" w:cs="Arial"/>
          <w:bCs/>
          <w:sz w:val="22"/>
          <w:szCs w:val="22"/>
          <w:lang w:eastAsia="en-US"/>
        </w:rPr>
      </w:pPr>
      <w:r w:rsidRPr="00903B57">
        <w:rPr>
          <w:rFonts w:ascii="Arial" w:eastAsia="Calibri" w:hAnsi="Arial" w:cs="Arial"/>
          <w:bCs/>
          <w:sz w:val="22"/>
          <w:szCs w:val="22"/>
          <w:lang w:eastAsia="en-US"/>
        </w:rPr>
        <w:t xml:space="preserve">Je soussigné(e) </w:t>
      </w:r>
      <w:r w:rsidRPr="00903B57">
        <w:rPr>
          <w:rFonts w:ascii="Arial" w:eastAsia="MS Gothic" w:hAnsi="Arial" w:cs="Arial"/>
          <w:bCs/>
          <w:sz w:val="22"/>
          <w:szCs w:val="22"/>
          <w:lang w:eastAsia="en-US"/>
        </w:rPr>
        <w:t>……………………………………………</w:t>
      </w:r>
      <w:r w:rsidRPr="00903B57">
        <w:rPr>
          <w:rFonts w:ascii="Arial" w:hAnsi="Arial" w:cs="Arial"/>
          <w:bCs/>
          <w:sz w:val="22"/>
          <w:szCs w:val="22"/>
          <w:lang w:eastAsia="zh-CN"/>
        </w:rPr>
        <w:t xml:space="preserve"> </w:t>
      </w:r>
      <w:r w:rsidRPr="00903B57">
        <w:rPr>
          <w:rFonts w:ascii="Arial" w:eastAsia="Calibri" w:hAnsi="Arial" w:cs="Arial"/>
          <w:bCs/>
          <w:sz w:val="22"/>
          <w:szCs w:val="22"/>
          <w:lang w:eastAsia="en-US"/>
        </w:rPr>
        <w:t xml:space="preserve">autorise l’AT 66 en sa qualité d’Association Tutélaire en charge de la mesure de protection judiciaire de mon/ma (indiquer le lien de parenté : époux/épouse/conjoint(e)/frère/sœur/fils/fille), ci-après dénommée </w:t>
      </w:r>
      <w:r w:rsidRPr="00903B57">
        <w:rPr>
          <w:rFonts w:ascii="Arial" w:eastAsia="MS Gothic" w:hAnsi="Arial" w:cs="Arial"/>
          <w:bCs/>
          <w:sz w:val="22"/>
          <w:szCs w:val="22"/>
          <w:lang w:eastAsia="en-US"/>
        </w:rPr>
        <w:t>#3:LongPrefixe#</w:t>
      </w:r>
      <w:r w:rsidRPr="00903B57">
        <w:rPr>
          <w:rFonts w:ascii="Arial" w:eastAsia="Calibri" w:hAnsi="Arial" w:cs="Arial"/>
          <w:bCs/>
          <w:sz w:val="22"/>
          <w:szCs w:val="22"/>
          <w:lang w:eastAsia="en-US"/>
        </w:rPr>
        <w:t xml:space="preserve"> </w:t>
      </w:r>
      <w:r w:rsidRPr="00903B57">
        <w:rPr>
          <w:rFonts w:ascii="Arial" w:eastAsia="MS Gothic" w:hAnsi="Arial" w:cs="Arial"/>
          <w:bCs/>
          <w:sz w:val="22"/>
          <w:szCs w:val="22"/>
          <w:lang w:eastAsia="en-US"/>
        </w:rPr>
        <w:t>#1+Nom# #1+Prenom#</w:t>
      </w:r>
      <w:r w:rsidRPr="00903B57">
        <w:rPr>
          <w:rFonts w:ascii="Arial" w:hAnsi="Arial" w:cs="Arial"/>
          <w:bCs/>
          <w:sz w:val="22"/>
          <w:szCs w:val="22"/>
          <w:lang w:eastAsia="zh-CN"/>
        </w:rPr>
        <w:t xml:space="preserve"> ,</w:t>
      </w:r>
      <w:r w:rsidRPr="00903B57">
        <w:rPr>
          <w:rFonts w:ascii="Arial" w:eastAsia="Calibri" w:hAnsi="Arial" w:cs="Arial"/>
          <w:bCs/>
          <w:sz w:val="22"/>
          <w:szCs w:val="22"/>
          <w:lang w:eastAsia="en-US"/>
        </w:rPr>
        <w:t xml:space="preserve"> à procéder aux traitements suivants de mes données à caractère personnel pour des finalités spécifiques dans l’intérêt de la personne protégée :</w:t>
      </w:r>
    </w:p>
    <w:p w14:paraId="01F4005F" w14:textId="77777777" w:rsidR="00903B57" w:rsidRPr="00903B57" w:rsidRDefault="00903B57" w:rsidP="00903B57">
      <w:pPr>
        <w:tabs>
          <w:tab w:val="left" w:pos="5940"/>
        </w:tabs>
        <w:spacing w:after="200" w:line="276" w:lineRule="auto"/>
        <w:jc w:val="both"/>
        <w:rPr>
          <w:rFonts w:eastAsia="Calibri"/>
          <w:sz w:val="20"/>
          <w:szCs w:val="20"/>
          <w:lang w:eastAsia="en-US"/>
        </w:rPr>
      </w:pPr>
      <w:r w:rsidRPr="00903B57">
        <w:rPr>
          <w:rFonts w:ascii="Century Gothic" w:eastAsia="Century Gothic" w:hAnsi="Century Gothic" w:cs="Century Gothic"/>
          <w:color w:val="010101"/>
          <w:sz w:val="18"/>
          <w:szCs w:val="18"/>
          <w:lang w:eastAsia="en-US"/>
        </w:rPr>
        <w:fldChar w:fldCharType="begin">
          <w:ffData>
            <w:name w:val="CaseACocher4"/>
            <w:enabled/>
            <w:calcOnExit w:val="0"/>
            <w:checkBox>
              <w:size w:val="16"/>
              <w:default w:val="0"/>
            </w:checkBox>
          </w:ffData>
        </w:fldChar>
      </w:r>
      <w:r w:rsidRPr="00903B57">
        <w:rPr>
          <w:rFonts w:ascii="Century Gothic" w:eastAsia="Century Gothic" w:hAnsi="Century Gothic" w:cs="Century Gothic"/>
          <w:color w:val="010101"/>
          <w:sz w:val="18"/>
          <w:szCs w:val="18"/>
          <w:lang w:eastAsia="en-US"/>
        </w:rPr>
        <w:instrText xml:space="preserve"> FORMCHECKBOX </w:instrText>
      </w:r>
      <w:r w:rsidRPr="00903B57">
        <w:rPr>
          <w:rFonts w:ascii="Century Gothic" w:eastAsia="Century Gothic" w:hAnsi="Century Gothic" w:cs="Century Gothic"/>
          <w:color w:val="010101"/>
          <w:sz w:val="18"/>
          <w:szCs w:val="18"/>
          <w:lang w:eastAsia="en-US"/>
        </w:rPr>
      </w:r>
      <w:r w:rsidRPr="00903B57">
        <w:rPr>
          <w:rFonts w:ascii="Century Gothic" w:eastAsia="Century Gothic" w:hAnsi="Century Gothic" w:cs="Century Gothic"/>
          <w:color w:val="010101"/>
          <w:sz w:val="18"/>
          <w:szCs w:val="18"/>
          <w:lang w:eastAsia="en-US"/>
        </w:rPr>
        <w:fldChar w:fldCharType="separate"/>
      </w:r>
      <w:r w:rsidRPr="00903B57">
        <w:rPr>
          <w:rFonts w:eastAsia="Calibri"/>
          <w:color w:val="000000"/>
          <w:sz w:val="20"/>
          <w:szCs w:val="20"/>
          <w:lang w:eastAsia="en-US"/>
        </w:rPr>
        <w:fldChar w:fldCharType="end"/>
      </w:r>
      <w:r w:rsidRPr="00903B57">
        <w:rPr>
          <w:rFonts w:ascii="Century Gothic" w:eastAsia="Century Gothic" w:hAnsi="Century Gothic" w:cs="Century Gothic"/>
          <w:color w:val="010101"/>
          <w:sz w:val="18"/>
          <w:szCs w:val="18"/>
          <w:lang w:eastAsia="en-US"/>
        </w:rPr>
        <w:t xml:space="preserve"> </w:t>
      </w:r>
      <w:r w:rsidRPr="00903B57">
        <w:rPr>
          <w:rFonts w:ascii="Arial" w:eastAsia="Calibri" w:hAnsi="Arial" w:cs="Arial"/>
          <w:bCs/>
          <w:sz w:val="22"/>
          <w:szCs w:val="22"/>
          <w:lang w:eastAsia="en-US"/>
        </w:rPr>
        <w:t>Conserver mon adresse postale, mon adresse électronique et mes numéros de téléphone pour la durée de la mesure de protection afin d’être contacté(e) si besoin, et pour communication au juge des tutelles dans le cadre de rapports de situation ou de comptes rendus de diligences.</w:t>
      </w:r>
    </w:p>
    <w:p w14:paraId="08BEE0DB" w14:textId="77777777" w:rsidR="00903B57" w:rsidRPr="00903B57" w:rsidRDefault="00903B57" w:rsidP="00903B57">
      <w:pPr>
        <w:tabs>
          <w:tab w:val="left" w:pos="5940"/>
        </w:tabs>
        <w:spacing w:after="200" w:line="276" w:lineRule="auto"/>
        <w:jc w:val="both"/>
        <w:rPr>
          <w:rFonts w:ascii="Calibri" w:eastAsia="Calibri" w:hAnsi="Calibri"/>
          <w:sz w:val="22"/>
          <w:szCs w:val="22"/>
          <w:lang w:eastAsia="en-US"/>
        </w:rPr>
      </w:pPr>
      <w:r w:rsidRPr="00903B57">
        <w:rPr>
          <w:rFonts w:ascii="Century Gothic" w:eastAsia="Century Gothic" w:hAnsi="Century Gothic" w:cs="Century Gothic"/>
          <w:color w:val="010101"/>
          <w:sz w:val="18"/>
          <w:szCs w:val="18"/>
          <w:lang w:eastAsia="en-US"/>
        </w:rPr>
        <w:fldChar w:fldCharType="begin">
          <w:ffData>
            <w:name w:val="CaseACocher4"/>
            <w:enabled/>
            <w:calcOnExit w:val="0"/>
            <w:checkBox>
              <w:size w:val="16"/>
              <w:default w:val="0"/>
            </w:checkBox>
          </w:ffData>
        </w:fldChar>
      </w:r>
      <w:r w:rsidRPr="00903B57">
        <w:rPr>
          <w:rFonts w:ascii="Century Gothic" w:eastAsia="Century Gothic" w:hAnsi="Century Gothic" w:cs="Century Gothic"/>
          <w:color w:val="010101"/>
          <w:sz w:val="18"/>
          <w:szCs w:val="18"/>
          <w:lang w:eastAsia="en-US"/>
        </w:rPr>
        <w:instrText xml:space="preserve"> FORMCHECKBOX </w:instrText>
      </w:r>
      <w:r w:rsidRPr="00903B57">
        <w:rPr>
          <w:rFonts w:ascii="Century Gothic" w:eastAsia="Century Gothic" w:hAnsi="Century Gothic" w:cs="Century Gothic"/>
          <w:color w:val="010101"/>
          <w:sz w:val="18"/>
          <w:szCs w:val="18"/>
          <w:lang w:eastAsia="en-US"/>
        </w:rPr>
      </w:r>
      <w:r w:rsidRPr="00903B57">
        <w:rPr>
          <w:rFonts w:ascii="Century Gothic" w:eastAsia="Century Gothic" w:hAnsi="Century Gothic" w:cs="Century Gothic"/>
          <w:color w:val="010101"/>
          <w:sz w:val="18"/>
          <w:szCs w:val="18"/>
          <w:lang w:eastAsia="en-US"/>
        </w:rPr>
        <w:fldChar w:fldCharType="separate"/>
      </w:r>
      <w:r w:rsidRPr="00903B57">
        <w:rPr>
          <w:rFonts w:ascii="Century Gothic" w:eastAsia="Century Gothic" w:hAnsi="Century Gothic" w:cs="Century Gothic"/>
          <w:color w:val="010101"/>
          <w:sz w:val="18"/>
          <w:szCs w:val="18"/>
          <w:lang w:eastAsia="en-US"/>
        </w:rPr>
        <w:fldChar w:fldCharType="end"/>
      </w:r>
      <w:r w:rsidRPr="00903B57">
        <w:rPr>
          <w:rFonts w:ascii="Century Gothic" w:eastAsia="Century Gothic" w:hAnsi="Century Gothic" w:cs="Century Gothic"/>
          <w:color w:val="010101"/>
          <w:sz w:val="18"/>
          <w:szCs w:val="18"/>
          <w:lang w:eastAsia="en-US"/>
        </w:rPr>
        <w:t xml:space="preserve"> </w:t>
      </w:r>
      <w:r w:rsidRPr="00903B57">
        <w:rPr>
          <w:rFonts w:ascii="Arial" w:eastAsia="Calibri" w:hAnsi="Arial" w:cs="Arial"/>
          <w:bCs/>
          <w:sz w:val="22"/>
          <w:szCs w:val="22"/>
          <w:lang w:eastAsia="en-US"/>
        </w:rPr>
        <w:t>Conserver mes coordonnées bancaires (RIB) pour la durée de la mesure aux fins de remboursements de sommes éventuellement engagées par moi pour la personne protégée.</w:t>
      </w:r>
    </w:p>
    <w:p w14:paraId="1DC4E8B6" w14:textId="77777777" w:rsidR="00903B57" w:rsidRPr="00903B57" w:rsidRDefault="00903B57" w:rsidP="00903B57">
      <w:pPr>
        <w:tabs>
          <w:tab w:val="left" w:pos="5940"/>
        </w:tabs>
        <w:spacing w:after="200" w:line="276" w:lineRule="auto"/>
        <w:jc w:val="both"/>
        <w:rPr>
          <w:rFonts w:ascii="Arial" w:eastAsia="Calibri" w:hAnsi="Arial" w:cs="Arial"/>
          <w:bCs/>
          <w:sz w:val="22"/>
          <w:szCs w:val="22"/>
          <w:lang w:eastAsia="en-US"/>
        </w:rPr>
      </w:pPr>
      <w:r w:rsidRPr="00903B57">
        <w:rPr>
          <w:rFonts w:ascii="Century Gothic" w:eastAsia="Century Gothic" w:hAnsi="Century Gothic" w:cs="Century Gothic"/>
          <w:color w:val="010101"/>
          <w:sz w:val="18"/>
          <w:szCs w:val="18"/>
          <w:lang w:eastAsia="en-US"/>
        </w:rPr>
        <w:fldChar w:fldCharType="begin">
          <w:ffData>
            <w:name w:val="CaseACocher4"/>
            <w:enabled/>
            <w:calcOnExit w:val="0"/>
            <w:checkBox>
              <w:size w:val="16"/>
              <w:default w:val="0"/>
            </w:checkBox>
          </w:ffData>
        </w:fldChar>
      </w:r>
      <w:r w:rsidRPr="00903B57">
        <w:rPr>
          <w:rFonts w:ascii="Century Gothic" w:eastAsia="Century Gothic" w:hAnsi="Century Gothic" w:cs="Century Gothic"/>
          <w:color w:val="010101"/>
          <w:sz w:val="18"/>
          <w:szCs w:val="18"/>
          <w:lang w:eastAsia="en-US"/>
        </w:rPr>
        <w:instrText xml:space="preserve"> FORMCHECKBOX </w:instrText>
      </w:r>
      <w:r w:rsidRPr="00903B57">
        <w:rPr>
          <w:rFonts w:ascii="Century Gothic" w:eastAsia="Century Gothic" w:hAnsi="Century Gothic" w:cs="Century Gothic"/>
          <w:color w:val="010101"/>
          <w:sz w:val="18"/>
          <w:szCs w:val="18"/>
          <w:lang w:eastAsia="en-US"/>
        </w:rPr>
      </w:r>
      <w:r w:rsidRPr="00903B57">
        <w:rPr>
          <w:rFonts w:ascii="Century Gothic" w:eastAsia="Century Gothic" w:hAnsi="Century Gothic" w:cs="Century Gothic"/>
          <w:color w:val="010101"/>
          <w:sz w:val="18"/>
          <w:szCs w:val="18"/>
          <w:lang w:eastAsia="en-US"/>
        </w:rPr>
        <w:fldChar w:fldCharType="separate"/>
      </w:r>
      <w:r w:rsidRPr="00903B57">
        <w:rPr>
          <w:rFonts w:ascii="Century Gothic" w:eastAsia="Century Gothic" w:hAnsi="Century Gothic" w:cs="Century Gothic"/>
          <w:color w:val="010101"/>
          <w:sz w:val="18"/>
          <w:szCs w:val="18"/>
          <w:lang w:eastAsia="en-US"/>
        </w:rPr>
        <w:fldChar w:fldCharType="end"/>
      </w:r>
      <w:r w:rsidRPr="00903B57">
        <w:rPr>
          <w:rFonts w:ascii="Century Gothic" w:eastAsia="Century Gothic" w:hAnsi="Century Gothic" w:cs="Century Gothic"/>
          <w:color w:val="010101"/>
          <w:sz w:val="18"/>
          <w:szCs w:val="18"/>
          <w:lang w:eastAsia="en-US"/>
        </w:rPr>
        <w:t xml:space="preserve"> </w:t>
      </w:r>
      <w:r w:rsidRPr="00903B57">
        <w:rPr>
          <w:rFonts w:ascii="Arial" w:eastAsia="Calibri" w:hAnsi="Arial" w:cs="Arial"/>
          <w:bCs/>
          <w:sz w:val="22"/>
          <w:szCs w:val="22"/>
          <w:lang w:eastAsia="en-US"/>
        </w:rPr>
        <w:t>Conserver et utiliser mes avis d’impôt et/ou tout justificatif de ressources et/ou tout document nécessaire à la constitution de dossiers de demandes d’aides ou d’ouverture de droits sociaux au bénéfice de la personne protégée.</w:t>
      </w:r>
    </w:p>
    <w:p w14:paraId="26204C9A" w14:textId="77777777" w:rsidR="00903B57" w:rsidRPr="00903B57" w:rsidRDefault="00903B57" w:rsidP="00903B57">
      <w:pPr>
        <w:tabs>
          <w:tab w:val="left" w:pos="5940"/>
        </w:tabs>
        <w:spacing w:after="200" w:line="276" w:lineRule="auto"/>
        <w:jc w:val="both"/>
        <w:rPr>
          <w:rFonts w:ascii="Arial" w:eastAsia="Calibri" w:hAnsi="Arial" w:cs="Arial"/>
          <w:bCs/>
          <w:sz w:val="22"/>
          <w:szCs w:val="22"/>
          <w:lang w:eastAsia="en-US"/>
        </w:rPr>
      </w:pPr>
      <w:r w:rsidRPr="00903B57">
        <w:rPr>
          <w:rFonts w:ascii="Century Gothic" w:eastAsia="Century Gothic" w:hAnsi="Century Gothic" w:cs="Century Gothic"/>
          <w:color w:val="010101"/>
          <w:sz w:val="18"/>
          <w:szCs w:val="18"/>
          <w:lang w:eastAsia="en-US"/>
        </w:rPr>
        <w:fldChar w:fldCharType="begin">
          <w:ffData>
            <w:name w:val="CaseACocher4"/>
            <w:enabled/>
            <w:calcOnExit w:val="0"/>
            <w:checkBox>
              <w:size w:val="16"/>
              <w:default w:val="0"/>
            </w:checkBox>
          </w:ffData>
        </w:fldChar>
      </w:r>
      <w:r w:rsidRPr="00903B57">
        <w:rPr>
          <w:rFonts w:ascii="Century Gothic" w:eastAsia="Century Gothic" w:hAnsi="Century Gothic" w:cs="Century Gothic"/>
          <w:color w:val="010101"/>
          <w:sz w:val="18"/>
          <w:szCs w:val="18"/>
          <w:lang w:eastAsia="en-US"/>
        </w:rPr>
        <w:instrText xml:space="preserve"> FORMCHECKBOX </w:instrText>
      </w:r>
      <w:r w:rsidRPr="00903B57">
        <w:rPr>
          <w:rFonts w:ascii="Century Gothic" w:eastAsia="Century Gothic" w:hAnsi="Century Gothic" w:cs="Century Gothic"/>
          <w:color w:val="010101"/>
          <w:sz w:val="18"/>
          <w:szCs w:val="18"/>
          <w:lang w:eastAsia="en-US"/>
        </w:rPr>
      </w:r>
      <w:r w:rsidRPr="00903B57">
        <w:rPr>
          <w:rFonts w:ascii="Century Gothic" w:eastAsia="Century Gothic" w:hAnsi="Century Gothic" w:cs="Century Gothic"/>
          <w:color w:val="010101"/>
          <w:sz w:val="18"/>
          <w:szCs w:val="18"/>
          <w:lang w:eastAsia="en-US"/>
        </w:rPr>
        <w:fldChar w:fldCharType="separate"/>
      </w:r>
      <w:r w:rsidRPr="00903B57">
        <w:rPr>
          <w:rFonts w:ascii="Century Gothic" w:eastAsia="Century Gothic" w:hAnsi="Century Gothic" w:cs="Century Gothic"/>
          <w:color w:val="010101"/>
          <w:sz w:val="18"/>
          <w:szCs w:val="18"/>
          <w:lang w:eastAsia="en-US"/>
        </w:rPr>
        <w:fldChar w:fldCharType="end"/>
      </w:r>
      <w:r w:rsidRPr="00903B57">
        <w:rPr>
          <w:rFonts w:ascii="Century Gothic" w:eastAsia="Century Gothic" w:hAnsi="Century Gothic" w:cs="Century Gothic"/>
          <w:color w:val="010101"/>
          <w:sz w:val="18"/>
          <w:szCs w:val="18"/>
          <w:lang w:eastAsia="en-US"/>
        </w:rPr>
        <w:t xml:space="preserve"> </w:t>
      </w:r>
      <w:r w:rsidRPr="00903B57">
        <w:rPr>
          <w:rFonts w:ascii="Arial" w:eastAsia="Calibri" w:hAnsi="Arial" w:cs="Arial"/>
          <w:bCs/>
          <w:sz w:val="22"/>
          <w:szCs w:val="22"/>
          <w:lang w:eastAsia="en-US"/>
        </w:rPr>
        <w:t>Conserver et utiliser mes avis d’impôt et/ou tout justificatif de ressources aux fins de déclarations trimestrielles obligatoires auprès de la MSA ou de la CAF pour le maintien des droits à l’AAH, au RSA, à la prime d’activité et aux prestations familiales de la personne protégée.</w:t>
      </w:r>
    </w:p>
    <w:p w14:paraId="402766E8" w14:textId="77777777" w:rsidR="00903B57" w:rsidRPr="00903B57" w:rsidRDefault="00903B57" w:rsidP="00903B57">
      <w:pPr>
        <w:tabs>
          <w:tab w:val="left" w:pos="5940"/>
        </w:tabs>
        <w:spacing w:after="200" w:line="276" w:lineRule="auto"/>
        <w:jc w:val="both"/>
        <w:rPr>
          <w:rFonts w:ascii="Arial" w:eastAsia="Calibri" w:hAnsi="Arial" w:cs="Arial"/>
          <w:bCs/>
          <w:sz w:val="22"/>
          <w:szCs w:val="22"/>
          <w:lang w:eastAsia="en-US"/>
        </w:rPr>
      </w:pPr>
      <w:r w:rsidRPr="00903B57">
        <w:rPr>
          <w:rFonts w:ascii="Century Gothic" w:eastAsia="Century Gothic" w:hAnsi="Century Gothic" w:cs="Century Gothic"/>
          <w:color w:val="010101"/>
          <w:sz w:val="18"/>
          <w:szCs w:val="18"/>
          <w:lang w:eastAsia="en-US"/>
        </w:rPr>
        <w:fldChar w:fldCharType="begin">
          <w:ffData>
            <w:name w:val="CaseACocher4"/>
            <w:enabled/>
            <w:calcOnExit w:val="0"/>
            <w:checkBox>
              <w:size w:val="16"/>
              <w:default w:val="0"/>
            </w:checkBox>
          </w:ffData>
        </w:fldChar>
      </w:r>
      <w:r w:rsidRPr="00903B57">
        <w:rPr>
          <w:rFonts w:ascii="Century Gothic" w:eastAsia="Century Gothic" w:hAnsi="Century Gothic" w:cs="Century Gothic"/>
          <w:color w:val="010101"/>
          <w:sz w:val="18"/>
          <w:szCs w:val="18"/>
          <w:lang w:eastAsia="en-US"/>
        </w:rPr>
        <w:instrText xml:space="preserve"> FORMCHECKBOX </w:instrText>
      </w:r>
      <w:r w:rsidRPr="00903B57">
        <w:rPr>
          <w:rFonts w:ascii="Century Gothic" w:eastAsia="Century Gothic" w:hAnsi="Century Gothic" w:cs="Century Gothic"/>
          <w:color w:val="010101"/>
          <w:sz w:val="18"/>
          <w:szCs w:val="18"/>
          <w:lang w:eastAsia="en-US"/>
        </w:rPr>
      </w:r>
      <w:r w:rsidRPr="00903B57">
        <w:rPr>
          <w:rFonts w:ascii="Century Gothic" w:eastAsia="Century Gothic" w:hAnsi="Century Gothic" w:cs="Century Gothic"/>
          <w:color w:val="010101"/>
          <w:sz w:val="18"/>
          <w:szCs w:val="18"/>
          <w:lang w:eastAsia="en-US"/>
        </w:rPr>
        <w:fldChar w:fldCharType="separate"/>
      </w:r>
      <w:r w:rsidRPr="00903B57">
        <w:rPr>
          <w:rFonts w:ascii="Century Gothic" w:eastAsia="Century Gothic" w:hAnsi="Century Gothic" w:cs="Century Gothic"/>
          <w:color w:val="010101"/>
          <w:sz w:val="18"/>
          <w:szCs w:val="18"/>
          <w:lang w:eastAsia="en-US"/>
        </w:rPr>
        <w:fldChar w:fldCharType="end"/>
      </w:r>
      <w:r w:rsidRPr="00903B57">
        <w:rPr>
          <w:rFonts w:ascii="Century Gothic" w:eastAsia="Century Gothic" w:hAnsi="Century Gothic" w:cs="Century Gothic"/>
          <w:color w:val="010101"/>
          <w:sz w:val="18"/>
          <w:szCs w:val="18"/>
          <w:lang w:eastAsia="en-US"/>
        </w:rPr>
        <w:t xml:space="preserve"> </w:t>
      </w:r>
      <w:r w:rsidRPr="00903B57">
        <w:rPr>
          <w:rFonts w:ascii="Arial" w:eastAsia="Calibri" w:hAnsi="Arial" w:cs="Arial"/>
          <w:bCs/>
          <w:sz w:val="22"/>
          <w:szCs w:val="22"/>
          <w:lang w:eastAsia="en-US"/>
        </w:rPr>
        <w:t>Utiliser mes avis d’impôt et/ou tout document nécessaire à la constitution de dossier de surendettement auprès de la Banque de France.</w:t>
      </w:r>
    </w:p>
    <w:p w14:paraId="42A3A1E5" w14:textId="77777777" w:rsidR="00903B57" w:rsidRPr="00903B57" w:rsidRDefault="00903B57" w:rsidP="00903B57">
      <w:pPr>
        <w:tabs>
          <w:tab w:val="left" w:pos="5940"/>
        </w:tabs>
        <w:spacing w:after="200" w:line="276" w:lineRule="auto"/>
        <w:jc w:val="both"/>
        <w:rPr>
          <w:rFonts w:ascii="Arial" w:eastAsia="Calibri" w:hAnsi="Arial" w:cs="Arial"/>
          <w:bCs/>
          <w:sz w:val="22"/>
          <w:szCs w:val="22"/>
          <w:lang w:eastAsia="en-US"/>
        </w:rPr>
      </w:pPr>
      <w:r w:rsidRPr="00903B57">
        <w:rPr>
          <w:rFonts w:ascii="Century Gothic" w:eastAsia="Century Gothic" w:hAnsi="Century Gothic" w:cs="Century Gothic"/>
          <w:color w:val="010101"/>
          <w:sz w:val="18"/>
          <w:szCs w:val="18"/>
          <w:lang w:eastAsia="en-US"/>
        </w:rPr>
        <w:fldChar w:fldCharType="begin">
          <w:ffData>
            <w:name w:val="CaseACocher4"/>
            <w:enabled/>
            <w:calcOnExit w:val="0"/>
            <w:checkBox>
              <w:size w:val="16"/>
              <w:default w:val="0"/>
            </w:checkBox>
          </w:ffData>
        </w:fldChar>
      </w:r>
      <w:r w:rsidRPr="00903B57">
        <w:rPr>
          <w:rFonts w:ascii="Century Gothic" w:eastAsia="Century Gothic" w:hAnsi="Century Gothic" w:cs="Century Gothic"/>
          <w:color w:val="010101"/>
          <w:sz w:val="18"/>
          <w:szCs w:val="18"/>
          <w:lang w:eastAsia="en-US"/>
        </w:rPr>
        <w:instrText xml:space="preserve"> FORMCHECKBOX </w:instrText>
      </w:r>
      <w:r w:rsidRPr="00903B57">
        <w:rPr>
          <w:rFonts w:ascii="Century Gothic" w:eastAsia="Century Gothic" w:hAnsi="Century Gothic" w:cs="Century Gothic"/>
          <w:color w:val="010101"/>
          <w:sz w:val="18"/>
          <w:szCs w:val="18"/>
          <w:lang w:eastAsia="en-US"/>
        </w:rPr>
      </w:r>
      <w:r w:rsidRPr="00903B57">
        <w:rPr>
          <w:rFonts w:ascii="Century Gothic" w:eastAsia="Century Gothic" w:hAnsi="Century Gothic" w:cs="Century Gothic"/>
          <w:color w:val="010101"/>
          <w:sz w:val="18"/>
          <w:szCs w:val="18"/>
          <w:lang w:eastAsia="en-US"/>
        </w:rPr>
        <w:fldChar w:fldCharType="separate"/>
      </w:r>
      <w:r w:rsidRPr="00903B57">
        <w:rPr>
          <w:rFonts w:ascii="Century Gothic" w:eastAsia="Century Gothic" w:hAnsi="Century Gothic" w:cs="Century Gothic"/>
          <w:color w:val="010101"/>
          <w:sz w:val="18"/>
          <w:szCs w:val="18"/>
          <w:lang w:eastAsia="en-US"/>
        </w:rPr>
        <w:fldChar w:fldCharType="end"/>
      </w:r>
      <w:r w:rsidRPr="00903B57">
        <w:rPr>
          <w:rFonts w:ascii="Century Gothic" w:eastAsia="Century Gothic" w:hAnsi="Century Gothic" w:cs="Century Gothic"/>
          <w:color w:val="010101"/>
          <w:sz w:val="18"/>
          <w:szCs w:val="18"/>
          <w:lang w:eastAsia="en-US"/>
        </w:rPr>
        <w:t xml:space="preserve"> </w:t>
      </w:r>
      <w:r w:rsidRPr="00903B57">
        <w:rPr>
          <w:rFonts w:ascii="Arial" w:eastAsia="Calibri" w:hAnsi="Arial" w:cs="Arial"/>
          <w:bCs/>
          <w:sz w:val="22"/>
          <w:szCs w:val="22"/>
          <w:lang w:eastAsia="en-US"/>
        </w:rPr>
        <w:t>Utiliser mes avis d’impôt et/ou tout document nécessaire à l’adhésion commune à une complémentaire santé.</w:t>
      </w:r>
    </w:p>
    <w:p w14:paraId="1A8694A0" w14:textId="77777777" w:rsidR="00903B57" w:rsidRPr="00903B57" w:rsidRDefault="00903B57" w:rsidP="00903B57">
      <w:pPr>
        <w:tabs>
          <w:tab w:val="left" w:pos="5940"/>
        </w:tabs>
        <w:spacing w:after="200" w:line="276" w:lineRule="auto"/>
        <w:jc w:val="both"/>
        <w:rPr>
          <w:rFonts w:ascii="Arial" w:eastAsia="Calibri" w:hAnsi="Arial" w:cs="Arial"/>
          <w:bCs/>
          <w:sz w:val="22"/>
          <w:szCs w:val="22"/>
          <w:lang w:eastAsia="en-US"/>
        </w:rPr>
      </w:pPr>
      <w:r w:rsidRPr="00903B57">
        <w:rPr>
          <w:rFonts w:ascii="Century Gothic" w:eastAsia="Century Gothic" w:hAnsi="Century Gothic" w:cs="Century Gothic"/>
          <w:color w:val="010101"/>
          <w:sz w:val="18"/>
          <w:szCs w:val="18"/>
          <w:lang w:eastAsia="en-US"/>
        </w:rPr>
        <w:fldChar w:fldCharType="begin">
          <w:ffData>
            <w:name w:val="CaseACocher4"/>
            <w:enabled/>
            <w:calcOnExit w:val="0"/>
            <w:checkBox>
              <w:size w:val="16"/>
              <w:default w:val="0"/>
            </w:checkBox>
          </w:ffData>
        </w:fldChar>
      </w:r>
      <w:r w:rsidRPr="00903B57">
        <w:rPr>
          <w:rFonts w:ascii="Century Gothic" w:eastAsia="Century Gothic" w:hAnsi="Century Gothic" w:cs="Century Gothic"/>
          <w:color w:val="010101"/>
          <w:sz w:val="18"/>
          <w:szCs w:val="18"/>
          <w:lang w:eastAsia="en-US"/>
        </w:rPr>
        <w:instrText xml:space="preserve"> FORMCHECKBOX </w:instrText>
      </w:r>
      <w:r w:rsidRPr="00903B57">
        <w:rPr>
          <w:rFonts w:ascii="Century Gothic" w:eastAsia="Century Gothic" w:hAnsi="Century Gothic" w:cs="Century Gothic"/>
          <w:color w:val="010101"/>
          <w:sz w:val="18"/>
          <w:szCs w:val="18"/>
          <w:lang w:eastAsia="en-US"/>
        </w:rPr>
      </w:r>
      <w:r w:rsidRPr="00903B57">
        <w:rPr>
          <w:rFonts w:ascii="Century Gothic" w:eastAsia="Century Gothic" w:hAnsi="Century Gothic" w:cs="Century Gothic"/>
          <w:color w:val="010101"/>
          <w:sz w:val="18"/>
          <w:szCs w:val="18"/>
          <w:lang w:eastAsia="en-US"/>
        </w:rPr>
        <w:fldChar w:fldCharType="separate"/>
      </w:r>
      <w:r w:rsidRPr="00903B57">
        <w:rPr>
          <w:rFonts w:ascii="Century Gothic" w:eastAsia="Century Gothic" w:hAnsi="Century Gothic" w:cs="Century Gothic"/>
          <w:color w:val="010101"/>
          <w:sz w:val="18"/>
          <w:szCs w:val="18"/>
          <w:lang w:eastAsia="en-US"/>
        </w:rPr>
        <w:fldChar w:fldCharType="end"/>
      </w:r>
      <w:r w:rsidRPr="00903B57">
        <w:rPr>
          <w:rFonts w:ascii="Century Gothic" w:eastAsia="Century Gothic" w:hAnsi="Century Gothic" w:cs="Century Gothic"/>
          <w:color w:val="010101"/>
          <w:sz w:val="18"/>
          <w:szCs w:val="18"/>
          <w:lang w:eastAsia="en-US"/>
        </w:rPr>
        <w:t xml:space="preserve"> </w:t>
      </w:r>
      <w:r w:rsidRPr="00903B57">
        <w:rPr>
          <w:rFonts w:ascii="Arial" w:eastAsia="Calibri" w:hAnsi="Arial" w:cs="Arial"/>
          <w:bCs/>
          <w:sz w:val="22"/>
          <w:szCs w:val="22"/>
          <w:lang w:eastAsia="en-US"/>
        </w:rPr>
        <w:t>Utiliser chaque année durant la mesure de protection mes attestations fiscales et tout justificatif de ressources aux fins d’effectuer et de signer électroniquement les déclarations fiscales communes à partir du site impots.gouv.</w:t>
      </w:r>
    </w:p>
    <w:p w14:paraId="38008E13" w14:textId="77777777" w:rsidR="00903B57" w:rsidRPr="00903B57" w:rsidRDefault="00903B57" w:rsidP="00903B57">
      <w:pPr>
        <w:tabs>
          <w:tab w:val="left" w:pos="5940"/>
        </w:tabs>
        <w:spacing w:after="200" w:line="276" w:lineRule="auto"/>
        <w:jc w:val="both"/>
        <w:rPr>
          <w:rFonts w:ascii="Arial" w:eastAsia="Century Gothic" w:hAnsi="Arial" w:cs="Arial"/>
          <w:color w:val="010101"/>
          <w:sz w:val="22"/>
          <w:szCs w:val="22"/>
          <w:lang w:eastAsia="en-US"/>
        </w:rPr>
      </w:pPr>
      <w:r w:rsidRPr="00903B57">
        <w:rPr>
          <w:rFonts w:ascii="Century Gothic" w:eastAsia="Century Gothic" w:hAnsi="Century Gothic" w:cs="Century Gothic"/>
          <w:color w:val="010101"/>
          <w:sz w:val="18"/>
          <w:szCs w:val="18"/>
          <w:lang w:eastAsia="en-US"/>
        </w:rPr>
        <w:fldChar w:fldCharType="begin">
          <w:ffData>
            <w:name w:val="CaseACocher4"/>
            <w:enabled/>
            <w:calcOnExit w:val="0"/>
            <w:checkBox>
              <w:size w:val="16"/>
              <w:default w:val="0"/>
            </w:checkBox>
          </w:ffData>
        </w:fldChar>
      </w:r>
      <w:r w:rsidRPr="00903B57">
        <w:rPr>
          <w:rFonts w:ascii="Century Gothic" w:eastAsia="Century Gothic" w:hAnsi="Century Gothic" w:cs="Century Gothic"/>
          <w:color w:val="010101"/>
          <w:sz w:val="18"/>
          <w:szCs w:val="18"/>
          <w:lang w:eastAsia="en-US"/>
        </w:rPr>
        <w:instrText xml:space="preserve"> FORMCHECKBOX </w:instrText>
      </w:r>
      <w:r w:rsidRPr="00903B57">
        <w:rPr>
          <w:rFonts w:ascii="Century Gothic" w:eastAsia="Century Gothic" w:hAnsi="Century Gothic" w:cs="Century Gothic"/>
          <w:color w:val="010101"/>
          <w:sz w:val="18"/>
          <w:szCs w:val="18"/>
          <w:lang w:eastAsia="en-US"/>
        </w:rPr>
      </w:r>
      <w:r w:rsidRPr="00903B57">
        <w:rPr>
          <w:rFonts w:ascii="Century Gothic" w:eastAsia="Century Gothic" w:hAnsi="Century Gothic" w:cs="Century Gothic"/>
          <w:color w:val="010101"/>
          <w:sz w:val="18"/>
          <w:szCs w:val="18"/>
          <w:lang w:eastAsia="en-US"/>
        </w:rPr>
        <w:fldChar w:fldCharType="separate"/>
      </w:r>
      <w:r w:rsidRPr="00903B57">
        <w:rPr>
          <w:rFonts w:ascii="Century Gothic" w:eastAsia="Century Gothic" w:hAnsi="Century Gothic" w:cs="Century Gothic"/>
          <w:color w:val="010101"/>
          <w:sz w:val="18"/>
          <w:szCs w:val="18"/>
          <w:lang w:eastAsia="en-US"/>
        </w:rPr>
        <w:fldChar w:fldCharType="end"/>
      </w:r>
      <w:r w:rsidRPr="00903B57">
        <w:rPr>
          <w:rFonts w:ascii="Century Gothic" w:eastAsia="Century Gothic" w:hAnsi="Century Gothic" w:cs="Century Gothic"/>
          <w:color w:val="010101"/>
          <w:sz w:val="18"/>
          <w:szCs w:val="18"/>
          <w:lang w:eastAsia="en-US"/>
        </w:rPr>
        <w:t xml:space="preserve"> </w:t>
      </w:r>
      <w:r w:rsidRPr="00903B57">
        <w:rPr>
          <w:rFonts w:ascii="Arial" w:eastAsia="Century Gothic" w:hAnsi="Arial" w:cs="Arial"/>
          <w:color w:val="010101"/>
          <w:sz w:val="22"/>
          <w:szCs w:val="22"/>
          <w:lang w:eastAsia="en-US"/>
        </w:rPr>
        <w:t>Utiliser et conserver ma photo d’identité dans le cadre des démarches administratives durant l’exercice de la mesure</w:t>
      </w:r>
    </w:p>
    <w:p w14:paraId="0857417A" w14:textId="77777777" w:rsidR="00903B57" w:rsidRPr="00903B57" w:rsidRDefault="00903B57" w:rsidP="00903B57">
      <w:pPr>
        <w:tabs>
          <w:tab w:val="left" w:pos="5940"/>
        </w:tabs>
        <w:spacing w:after="200" w:line="276" w:lineRule="auto"/>
        <w:jc w:val="both"/>
        <w:rPr>
          <w:rFonts w:ascii="Arial" w:eastAsia="Calibri" w:hAnsi="Arial" w:cs="Arial"/>
          <w:bCs/>
          <w:sz w:val="22"/>
          <w:szCs w:val="22"/>
          <w:lang w:eastAsia="en-US"/>
        </w:rPr>
      </w:pPr>
      <w:r w:rsidRPr="00903B57">
        <w:rPr>
          <w:rFonts w:ascii="Century Gothic" w:eastAsia="Century Gothic" w:hAnsi="Century Gothic" w:cs="Century Gothic"/>
          <w:color w:val="010101"/>
          <w:sz w:val="18"/>
          <w:szCs w:val="18"/>
          <w:lang w:eastAsia="en-US"/>
        </w:rPr>
        <w:fldChar w:fldCharType="begin">
          <w:ffData>
            <w:name w:val="CaseACocher4"/>
            <w:enabled/>
            <w:calcOnExit w:val="0"/>
            <w:checkBox>
              <w:size w:val="16"/>
              <w:default w:val="0"/>
            </w:checkBox>
          </w:ffData>
        </w:fldChar>
      </w:r>
      <w:r w:rsidRPr="00903B57">
        <w:rPr>
          <w:rFonts w:ascii="Century Gothic" w:eastAsia="Century Gothic" w:hAnsi="Century Gothic" w:cs="Century Gothic"/>
          <w:color w:val="010101"/>
          <w:sz w:val="18"/>
          <w:szCs w:val="18"/>
          <w:lang w:eastAsia="en-US"/>
        </w:rPr>
        <w:instrText xml:space="preserve"> FORMCHECKBOX </w:instrText>
      </w:r>
      <w:r w:rsidRPr="00903B57">
        <w:rPr>
          <w:rFonts w:ascii="Century Gothic" w:eastAsia="Century Gothic" w:hAnsi="Century Gothic" w:cs="Century Gothic"/>
          <w:color w:val="010101"/>
          <w:sz w:val="18"/>
          <w:szCs w:val="18"/>
          <w:lang w:eastAsia="en-US"/>
        </w:rPr>
      </w:r>
      <w:r w:rsidRPr="00903B57">
        <w:rPr>
          <w:rFonts w:ascii="Century Gothic" w:eastAsia="Century Gothic" w:hAnsi="Century Gothic" w:cs="Century Gothic"/>
          <w:color w:val="010101"/>
          <w:sz w:val="18"/>
          <w:szCs w:val="18"/>
          <w:lang w:eastAsia="en-US"/>
        </w:rPr>
        <w:fldChar w:fldCharType="separate"/>
      </w:r>
      <w:r w:rsidRPr="00903B57">
        <w:rPr>
          <w:rFonts w:ascii="Century Gothic" w:eastAsia="Century Gothic" w:hAnsi="Century Gothic" w:cs="Century Gothic"/>
          <w:color w:val="010101"/>
          <w:sz w:val="18"/>
          <w:szCs w:val="18"/>
          <w:lang w:eastAsia="en-US"/>
        </w:rPr>
        <w:fldChar w:fldCharType="end"/>
      </w:r>
      <w:r w:rsidRPr="00903B57">
        <w:rPr>
          <w:rFonts w:ascii="Arial" w:eastAsia="Century Gothic" w:hAnsi="Arial" w:cs="Arial"/>
          <w:color w:val="010101"/>
          <w:sz w:val="22"/>
          <w:szCs w:val="22"/>
          <w:lang w:eastAsia="en-US"/>
        </w:rPr>
        <w:t xml:space="preserve"> Utiliser ma photo d’identité dans le logiciel professionnel de l’AT66</w:t>
      </w:r>
    </w:p>
    <w:p w14:paraId="16779F3E" w14:textId="77777777" w:rsidR="00903B57" w:rsidRPr="00903B57" w:rsidRDefault="00903B57" w:rsidP="00903B57">
      <w:pPr>
        <w:tabs>
          <w:tab w:val="left" w:pos="5940"/>
        </w:tabs>
        <w:spacing w:after="200" w:line="276" w:lineRule="auto"/>
        <w:jc w:val="both"/>
        <w:rPr>
          <w:rFonts w:ascii="Arial" w:eastAsia="Calibri" w:hAnsi="Arial" w:cs="Arial"/>
          <w:bCs/>
          <w:sz w:val="22"/>
          <w:szCs w:val="22"/>
          <w:lang w:eastAsia="en-US"/>
        </w:rPr>
      </w:pPr>
      <w:r w:rsidRPr="00903B57">
        <w:rPr>
          <w:rFonts w:ascii="Century Gothic" w:eastAsia="Century Gothic" w:hAnsi="Century Gothic" w:cs="Century Gothic"/>
          <w:color w:val="010101"/>
          <w:sz w:val="18"/>
          <w:szCs w:val="18"/>
          <w:lang w:eastAsia="en-US"/>
        </w:rPr>
        <w:fldChar w:fldCharType="begin">
          <w:ffData>
            <w:name w:val="CaseACocher4"/>
            <w:enabled/>
            <w:calcOnExit w:val="0"/>
            <w:checkBox>
              <w:size w:val="16"/>
              <w:default w:val="0"/>
            </w:checkBox>
          </w:ffData>
        </w:fldChar>
      </w:r>
      <w:r w:rsidRPr="00903B57">
        <w:rPr>
          <w:rFonts w:ascii="Century Gothic" w:eastAsia="Century Gothic" w:hAnsi="Century Gothic" w:cs="Century Gothic"/>
          <w:color w:val="010101"/>
          <w:sz w:val="18"/>
          <w:szCs w:val="18"/>
          <w:lang w:eastAsia="en-US"/>
        </w:rPr>
        <w:instrText xml:space="preserve"> FORMCHECKBOX </w:instrText>
      </w:r>
      <w:r w:rsidRPr="00903B57">
        <w:rPr>
          <w:rFonts w:ascii="Century Gothic" w:eastAsia="Century Gothic" w:hAnsi="Century Gothic" w:cs="Century Gothic"/>
          <w:color w:val="010101"/>
          <w:sz w:val="18"/>
          <w:szCs w:val="18"/>
          <w:lang w:eastAsia="en-US"/>
        </w:rPr>
      </w:r>
      <w:r w:rsidRPr="00903B57">
        <w:rPr>
          <w:rFonts w:ascii="Century Gothic" w:eastAsia="Century Gothic" w:hAnsi="Century Gothic" w:cs="Century Gothic"/>
          <w:color w:val="010101"/>
          <w:sz w:val="18"/>
          <w:szCs w:val="18"/>
          <w:lang w:eastAsia="en-US"/>
        </w:rPr>
        <w:fldChar w:fldCharType="separate"/>
      </w:r>
      <w:r w:rsidRPr="00903B57">
        <w:rPr>
          <w:rFonts w:ascii="Century Gothic" w:eastAsia="Century Gothic" w:hAnsi="Century Gothic" w:cs="Century Gothic"/>
          <w:color w:val="010101"/>
          <w:sz w:val="18"/>
          <w:szCs w:val="18"/>
          <w:lang w:eastAsia="en-US"/>
        </w:rPr>
        <w:fldChar w:fldCharType="end"/>
      </w:r>
      <w:r w:rsidRPr="00903B57">
        <w:rPr>
          <w:rFonts w:ascii="Century Gothic" w:eastAsia="Century Gothic" w:hAnsi="Century Gothic" w:cs="Century Gothic"/>
          <w:color w:val="010101"/>
          <w:sz w:val="18"/>
          <w:szCs w:val="18"/>
          <w:lang w:eastAsia="en-US"/>
        </w:rPr>
        <w:t xml:space="preserve"> </w:t>
      </w:r>
      <w:r w:rsidRPr="00903B57">
        <w:rPr>
          <w:rFonts w:ascii="Arial" w:eastAsia="Calibri" w:hAnsi="Arial" w:cs="Arial"/>
          <w:bCs/>
          <w:sz w:val="22"/>
          <w:szCs w:val="22"/>
          <w:lang w:eastAsia="en-US"/>
        </w:rPr>
        <w:t>Autres finalités (préciser).</w:t>
      </w:r>
    </w:p>
    <w:p w14:paraId="0624D0AA" w14:textId="77777777" w:rsidR="00903B57" w:rsidRPr="00903B57" w:rsidRDefault="00903B57" w:rsidP="00903B57">
      <w:pPr>
        <w:tabs>
          <w:tab w:val="left" w:pos="5940"/>
        </w:tabs>
        <w:spacing w:after="200" w:line="276" w:lineRule="auto"/>
        <w:jc w:val="both"/>
        <w:rPr>
          <w:rFonts w:ascii="Arial" w:eastAsia="Calibri" w:hAnsi="Arial" w:cs="Arial"/>
          <w:bCs/>
          <w:sz w:val="22"/>
          <w:szCs w:val="22"/>
          <w:lang w:eastAsia="en-US"/>
        </w:rPr>
      </w:pPr>
      <w:r w:rsidRPr="00903B57">
        <w:rPr>
          <w:rFonts w:ascii="Century Gothic" w:eastAsia="Century Gothic" w:hAnsi="Century Gothic" w:cs="Century Gothic"/>
          <w:color w:val="010101"/>
          <w:sz w:val="18"/>
          <w:szCs w:val="18"/>
          <w:lang w:eastAsia="en-US"/>
        </w:rPr>
        <w:fldChar w:fldCharType="begin">
          <w:ffData>
            <w:name w:val="CaseACocher4"/>
            <w:enabled/>
            <w:calcOnExit w:val="0"/>
            <w:checkBox>
              <w:size w:val="16"/>
              <w:default w:val="0"/>
            </w:checkBox>
          </w:ffData>
        </w:fldChar>
      </w:r>
      <w:r w:rsidRPr="00903B57">
        <w:rPr>
          <w:rFonts w:ascii="Century Gothic" w:eastAsia="Century Gothic" w:hAnsi="Century Gothic" w:cs="Century Gothic"/>
          <w:color w:val="010101"/>
          <w:sz w:val="18"/>
          <w:szCs w:val="18"/>
          <w:lang w:eastAsia="en-US"/>
        </w:rPr>
        <w:instrText xml:space="preserve"> FORMCHECKBOX </w:instrText>
      </w:r>
      <w:r w:rsidRPr="00903B57">
        <w:rPr>
          <w:rFonts w:ascii="Century Gothic" w:eastAsia="Century Gothic" w:hAnsi="Century Gothic" w:cs="Century Gothic"/>
          <w:color w:val="010101"/>
          <w:sz w:val="18"/>
          <w:szCs w:val="18"/>
          <w:lang w:eastAsia="en-US"/>
        </w:rPr>
      </w:r>
      <w:r w:rsidRPr="00903B57">
        <w:rPr>
          <w:rFonts w:ascii="Century Gothic" w:eastAsia="Century Gothic" w:hAnsi="Century Gothic" w:cs="Century Gothic"/>
          <w:color w:val="010101"/>
          <w:sz w:val="18"/>
          <w:szCs w:val="18"/>
          <w:lang w:eastAsia="en-US"/>
        </w:rPr>
        <w:fldChar w:fldCharType="separate"/>
      </w:r>
      <w:r w:rsidRPr="00903B57">
        <w:rPr>
          <w:rFonts w:ascii="Century Gothic" w:eastAsia="Century Gothic" w:hAnsi="Century Gothic" w:cs="Century Gothic"/>
          <w:color w:val="010101"/>
          <w:sz w:val="18"/>
          <w:szCs w:val="18"/>
          <w:lang w:eastAsia="en-US"/>
        </w:rPr>
        <w:fldChar w:fldCharType="end"/>
      </w:r>
      <w:r w:rsidRPr="00903B57">
        <w:rPr>
          <w:rFonts w:ascii="Century Gothic" w:eastAsia="Century Gothic" w:hAnsi="Century Gothic" w:cs="Century Gothic"/>
          <w:color w:val="010101"/>
          <w:sz w:val="18"/>
          <w:szCs w:val="18"/>
          <w:lang w:eastAsia="en-US"/>
        </w:rPr>
        <w:t xml:space="preserve"> </w:t>
      </w:r>
      <w:r w:rsidRPr="00903B57">
        <w:rPr>
          <w:rFonts w:ascii="Arial" w:eastAsia="Calibri" w:hAnsi="Arial" w:cs="Arial"/>
          <w:bCs/>
          <w:sz w:val="22"/>
          <w:szCs w:val="22"/>
          <w:lang w:eastAsia="en-US"/>
        </w:rPr>
        <w:t>Refus</w:t>
      </w:r>
    </w:p>
    <w:p w14:paraId="4D65B3A4" w14:textId="77777777" w:rsidR="00903B57" w:rsidRPr="00903B57" w:rsidRDefault="00903B57" w:rsidP="00903B57">
      <w:pPr>
        <w:tabs>
          <w:tab w:val="left" w:pos="5940"/>
        </w:tabs>
        <w:spacing w:after="200" w:line="276" w:lineRule="auto"/>
        <w:jc w:val="both"/>
        <w:rPr>
          <w:rFonts w:ascii="Arial" w:eastAsia="Calibri" w:hAnsi="Arial" w:cs="Arial"/>
          <w:bCs/>
          <w:sz w:val="22"/>
          <w:szCs w:val="22"/>
          <w:lang w:eastAsia="en-US"/>
        </w:rPr>
      </w:pPr>
    </w:p>
    <w:p w14:paraId="51A98906" w14:textId="77777777" w:rsidR="00903B57" w:rsidRPr="00903B57" w:rsidRDefault="00903B57" w:rsidP="00903B57">
      <w:pPr>
        <w:tabs>
          <w:tab w:val="left" w:pos="5940"/>
        </w:tabs>
        <w:spacing w:after="200" w:line="276" w:lineRule="auto"/>
        <w:jc w:val="both"/>
        <w:rPr>
          <w:rFonts w:ascii="Arial" w:eastAsia="Calibri" w:hAnsi="Arial" w:cs="Arial"/>
          <w:bCs/>
          <w:sz w:val="22"/>
          <w:szCs w:val="22"/>
          <w:lang w:eastAsia="en-US"/>
        </w:rPr>
      </w:pPr>
      <w:r w:rsidRPr="00903B57">
        <w:rPr>
          <w:rFonts w:ascii="Arial" w:eastAsia="Calibri" w:hAnsi="Arial" w:cs="Arial"/>
          <w:bCs/>
          <w:sz w:val="22"/>
          <w:szCs w:val="22"/>
          <w:lang w:eastAsia="en-US"/>
        </w:rPr>
        <w:t xml:space="preserve">Fait à…………………………………., le………….                          </w:t>
      </w:r>
    </w:p>
    <w:p w14:paraId="774CB3D1" w14:textId="77777777" w:rsidR="00903B57" w:rsidRPr="00903B57" w:rsidRDefault="00903B57" w:rsidP="00903B57">
      <w:pPr>
        <w:tabs>
          <w:tab w:val="left" w:pos="5940"/>
        </w:tabs>
        <w:spacing w:after="200" w:line="276" w:lineRule="auto"/>
        <w:jc w:val="both"/>
        <w:rPr>
          <w:rFonts w:ascii="Arial" w:eastAsia="Calibri" w:hAnsi="Arial" w:cs="Arial"/>
          <w:bCs/>
          <w:sz w:val="22"/>
          <w:szCs w:val="22"/>
          <w:lang w:eastAsia="en-US"/>
        </w:rPr>
      </w:pPr>
      <w:r w:rsidRPr="00903B57">
        <w:rPr>
          <w:rFonts w:ascii="Arial" w:eastAsia="Calibri" w:hAnsi="Arial" w:cs="Arial"/>
          <w:bCs/>
          <w:sz w:val="22"/>
          <w:szCs w:val="22"/>
          <w:lang w:eastAsia="en-US"/>
        </w:rPr>
        <w:t>En deux exemplaires, dont un exemplaire remis à la personne concernée.</w:t>
      </w:r>
    </w:p>
    <w:p w14:paraId="292F163B" w14:textId="4329C9F7" w:rsidR="00903B57" w:rsidRPr="00011D71" w:rsidRDefault="00903B57" w:rsidP="00F50C39">
      <w:pPr>
        <w:tabs>
          <w:tab w:val="left" w:pos="5940"/>
        </w:tabs>
        <w:spacing w:after="200" w:line="276" w:lineRule="auto"/>
        <w:jc w:val="right"/>
        <w:rPr>
          <w:rFonts w:ascii="Calibri" w:eastAsia="Calibri" w:hAnsi="Calibri"/>
          <w:sz w:val="22"/>
          <w:szCs w:val="22"/>
          <w:lang w:eastAsia="en-US"/>
        </w:rPr>
      </w:pPr>
      <w:r w:rsidRPr="00903B57">
        <w:rPr>
          <w:rFonts w:ascii="Arial" w:eastAsia="Calibri" w:hAnsi="Arial" w:cs="Arial"/>
          <w:bCs/>
          <w:sz w:val="22"/>
          <w:szCs w:val="22"/>
          <w:lang w:eastAsia="en-US"/>
        </w:rPr>
        <w:t>Signature.</w:t>
      </w:r>
    </w:p>
    <w:sectPr w:rsidR="00903B57" w:rsidRPr="00011D71" w:rsidSect="003649FB">
      <w:headerReference w:type="default" r:id="rId97"/>
      <w:footerReference w:type="default" r:id="rId98"/>
      <w:pgSz w:w="11900" w:h="16840"/>
      <w:pgMar w:top="1880" w:right="1417" w:bottom="280" w:left="99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4A8006" w14:textId="77777777" w:rsidR="003C0BB4" w:rsidRDefault="003C0BB4" w:rsidP="00BE168D">
      <w:r>
        <w:separator/>
      </w:r>
    </w:p>
  </w:endnote>
  <w:endnote w:type="continuationSeparator" w:id="0">
    <w:p w14:paraId="283D607E" w14:textId="77777777" w:rsidR="003C0BB4" w:rsidRDefault="003C0BB4" w:rsidP="00BE16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charset w:val="00"/>
    <w:family w:val="auto"/>
    <w:pitch w:val="variable"/>
    <w:sig w:usb0="800000AF" w:usb1="1001ECEA" w:usb2="00000000" w:usb3="00000000" w:csb0="80000001"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Andale Sans UI">
    <w:altName w:val="Calibri"/>
    <w:charset w:val="00"/>
    <w:family w:val="auto"/>
    <w:pitch w:val="variable"/>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866F04" w14:textId="77777777" w:rsidR="00903B57" w:rsidRDefault="00903B57">
    <w:pPr>
      <w:pStyle w:val="Pieddepage"/>
      <w:pBdr>
        <w:top w:val="single" w:sz="4" w:space="1" w:color="00000A"/>
      </w:pBdr>
      <w:ind w:left="-426"/>
      <w:jc w:val="right"/>
    </w:pPr>
    <w:r>
      <w:rPr>
        <w:rStyle w:val="Numrodepage"/>
        <w:rFonts w:cs="Arial"/>
        <w:sz w:val="12"/>
        <w:szCs w:val="12"/>
      </w:rPr>
      <w:t xml:space="preserve">Page </w:t>
    </w:r>
    <w:r>
      <w:rPr>
        <w:rStyle w:val="Numrodepage"/>
        <w:rFonts w:cs="Arial"/>
        <w:b/>
        <w:bCs/>
        <w:sz w:val="12"/>
        <w:szCs w:val="12"/>
      </w:rPr>
      <w:fldChar w:fldCharType="begin"/>
    </w:r>
    <w:r>
      <w:rPr>
        <w:rStyle w:val="Numrodepage"/>
        <w:rFonts w:cs="Arial"/>
        <w:bCs/>
        <w:sz w:val="12"/>
        <w:szCs w:val="12"/>
      </w:rPr>
      <w:instrText>PAGE \* ARABIC</w:instrText>
    </w:r>
    <w:r>
      <w:rPr>
        <w:rStyle w:val="Numrodepage"/>
        <w:rFonts w:cs="Arial"/>
        <w:b/>
        <w:bCs/>
        <w:sz w:val="12"/>
        <w:szCs w:val="12"/>
      </w:rPr>
      <w:fldChar w:fldCharType="separate"/>
    </w:r>
    <w:r>
      <w:rPr>
        <w:rStyle w:val="Numrodepage"/>
        <w:rFonts w:cs="Arial"/>
        <w:bCs/>
        <w:noProof/>
        <w:sz w:val="12"/>
        <w:szCs w:val="12"/>
      </w:rPr>
      <w:t>21</w:t>
    </w:r>
    <w:r>
      <w:rPr>
        <w:rStyle w:val="Numrodepage"/>
        <w:rFonts w:cs="Arial"/>
        <w:b/>
        <w:bCs/>
        <w:sz w:val="12"/>
        <w:szCs w:val="12"/>
      </w:rPr>
      <w:fldChar w:fldCharType="end"/>
    </w:r>
    <w:r>
      <w:rPr>
        <w:rStyle w:val="Numrodepage"/>
        <w:rFonts w:cs="Arial"/>
        <w:sz w:val="12"/>
        <w:szCs w:val="12"/>
      </w:rPr>
      <w:t xml:space="preserve"> sur </w:t>
    </w:r>
    <w:r>
      <w:rPr>
        <w:rStyle w:val="Numrodepage"/>
        <w:rFonts w:cs="Arial"/>
        <w:b/>
        <w:bCs/>
        <w:sz w:val="12"/>
        <w:szCs w:val="12"/>
      </w:rPr>
      <w:fldChar w:fldCharType="begin"/>
    </w:r>
    <w:r>
      <w:rPr>
        <w:rStyle w:val="Numrodepage"/>
        <w:rFonts w:cs="Arial"/>
        <w:bCs/>
        <w:sz w:val="12"/>
        <w:szCs w:val="12"/>
      </w:rPr>
      <w:instrText>NUMPAGES \* ARABIC</w:instrText>
    </w:r>
    <w:r>
      <w:rPr>
        <w:rStyle w:val="Numrodepage"/>
        <w:rFonts w:cs="Arial"/>
        <w:b/>
        <w:bCs/>
        <w:sz w:val="12"/>
        <w:szCs w:val="12"/>
      </w:rPr>
      <w:fldChar w:fldCharType="separate"/>
    </w:r>
    <w:r>
      <w:rPr>
        <w:rStyle w:val="Numrodepage"/>
        <w:rFonts w:cs="Arial"/>
        <w:bCs/>
        <w:noProof/>
        <w:sz w:val="12"/>
        <w:szCs w:val="12"/>
      </w:rPr>
      <w:t>21</w:t>
    </w:r>
    <w:r>
      <w:rPr>
        <w:rStyle w:val="Numrodepage"/>
        <w:rFonts w:cs="Arial"/>
        <w:b/>
        <w:bCs/>
        <w:sz w:val="12"/>
        <w:szCs w:val="12"/>
      </w:rPr>
      <w:fldChar w:fldCharType="end"/>
    </w:r>
  </w:p>
  <w:p w14:paraId="755DB5CE" w14:textId="77777777" w:rsidR="00903B57" w:rsidRPr="004B522D" w:rsidRDefault="00903B57" w:rsidP="00E50F63">
    <w:pPr>
      <w:pStyle w:val="Pieddepage"/>
      <w:ind w:left="-425"/>
      <w:jc w:val="center"/>
      <w:rPr>
        <w:rFonts w:ascii="Arial" w:hAnsi="Arial" w:cs="Arial"/>
        <w:b/>
        <w:sz w:val="12"/>
        <w:szCs w:val="12"/>
      </w:rPr>
    </w:pPr>
    <w:r>
      <w:rPr>
        <w:noProof/>
      </w:rPr>
      <w:drawing>
        <wp:anchor distT="0" distB="0" distL="114300" distR="114300" simplePos="0" relativeHeight="251663360" behindDoc="0" locked="0" layoutInCell="1" allowOverlap="1" wp14:anchorId="158B8BBA" wp14:editId="2FDAF86B">
          <wp:simplePos x="0" y="0"/>
          <wp:positionH relativeFrom="column">
            <wp:posOffset>5860774</wp:posOffset>
          </wp:positionH>
          <wp:positionV relativeFrom="paragraph">
            <wp:posOffset>27084</wp:posOffset>
          </wp:positionV>
          <wp:extent cx="487045" cy="352425"/>
          <wp:effectExtent l="0" t="0" r="8255" b="9525"/>
          <wp:wrapNone/>
          <wp:docPr id="25" name="Image 7" descr="C:\Users\AFranken\AppData\Local\Microsoft\Windows\Temporary Internet Files\Content.Word\logo_aderent_FNAT_CMJ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 7" descr="C:\Users\AFranken\AppData\Local\Microsoft\Windows\Temporary Internet Files\Content.Word\logo_aderent_FNAT_CMJN.JP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487045" cy="352425"/>
                  </a:xfrm>
                  <a:prstGeom prst="rect">
                    <a:avLst/>
                  </a:prstGeom>
                </pic:spPr>
              </pic:pic>
            </a:graphicData>
          </a:graphic>
          <wp14:sizeRelH relativeFrom="page">
            <wp14:pctWidth>0</wp14:pctWidth>
          </wp14:sizeRelH>
          <wp14:sizeRelV relativeFrom="page">
            <wp14:pctHeight>0</wp14:pctHeight>
          </wp14:sizeRelV>
        </wp:anchor>
      </w:drawing>
    </w:r>
    <w:r w:rsidRPr="004B522D">
      <w:rPr>
        <w:rFonts w:ascii="Arial" w:hAnsi="Arial" w:cs="Arial"/>
        <w:b/>
        <w:sz w:val="12"/>
        <w:szCs w:val="12"/>
      </w:rPr>
      <w:t>ASSOCIATION TUTELAIRE 66</w:t>
    </w:r>
  </w:p>
  <w:p w14:paraId="2714995F" w14:textId="77777777" w:rsidR="00903B57" w:rsidRPr="004B522D" w:rsidRDefault="00903B57" w:rsidP="00E50F63">
    <w:pPr>
      <w:pStyle w:val="Pieddepage"/>
      <w:ind w:left="-425"/>
      <w:jc w:val="center"/>
      <w:rPr>
        <w:rFonts w:ascii="Arial" w:hAnsi="Arial" w:cs="Arial"/>
        <w:b/>
        <w:sz w:val="12"/>
        <w:szCs w:val="12"/>
      </w:rPr>
    </w:pPr>
    <w:r w:rsidRPr="004B522D">
      <w:rPr>
        <w:rFonts w:ascii="Arial" w:hAnsi="Arial" w:cs="Arial"/>
        <w:sz w:val="12"/>
        <w:szCs w:val="12"/>
      </w:rPr>
      <w:t>Association Loi 1901</w:t>
    </w:r>
  </w:p>
  <w:p w14:paraId="5C4C9CF7" w14:textId="59F16DC3" w:rsidR="00903B57" w:rsidRPr="004B522D" w:rsidRDefault="00903B57" w:rsidP="00E50F63">
    <w:pPr>
      <w:pStyle w:val="Pieddepage"/>
      <w:ind w:left="-425"/>
      <w:jc w:val="center"/>
      <w:rPr>
        <w:rFonts w:ascii="Arial" w:hAnsi="Arial" w:cs="Arial"/>
        <w:sz w:val="12"/>
        <w:szCs w:val="12"/>
      </w:rPr>
    </w:pPr>
    <w:r w:rsidRPr="004B522D">
      <w:rPr>
        <w:rFonts w:ascii="Arial" w:hAnsi="Arial" w:cs="Arial"/>
        <w:sz w:val="12"/>
        <w:szCs w:val="12"/>
      </w:rPr>
      <w:t xml:space="preserve">N° SIRET : </w:t>
    </w:r>
    <w:r w:rsidR="004672A9">
      <w:rPr>
        <w:rFonts w:ascii="Arial" w:hAnsi="Arial" w:cs="Arial"/>
        <w:i/>
        <w:sz w:val="12"/>
        <w:szCs w:val="12"/>
      </w:rPr>
      <w:t>3817884390044</w:t>
    </w:r>
    <w:r w:rsidRPr="004B522D">
      <w:rPr>
        <w:rFonts w:ascii="Arial" w:hAnsi="Arial" w:cs="Arial"/>
        <w:sz w:val="12"/>
        <w:szCs w:val="12"/>
      </w:rPr>
      <w:t xml:space="preserve"> / CODE APE : </w:t>
    </w:r>
    <w:r w:rsidRPr="004B522D">
      <w:rPr>
        <w:rFonts w:ascii="Arial" w:hAnsi="Arial" w:cs="Arial"/>
        <w:i/>
        <w:sz w:val="12"/>
        <w:szCs w:val="12"/>
      </w:rPr>
      <w:t>8899B</w:t>
    </w:r>
    <w:r w:rsidRPr="004B522D">
      <w:rPr>
        <w:rFonts w:ascii="Arial" w:hAnsi="Arial" w:cs="Arial"/>
        <w:sz w:val="12"/>
        <w:szCs w:val="12"/>
      </w:rPr>
      <w:t xml:space="preserve"> / N° FINESS : </w:t>
    </w:r>
    <w:r w:rsidRPr="004B522D">
      <w:rPr>
        <w:rFonts w:ascii="Arial" w:hAnsi="Arial" w:cs="Arial"/>
        <w:i/>
        <w:sz w:val="12"/>
        <w:szCs w:val="12"/>
      </w:rPr>
      <w:t>66 000 684 2</w:t>
    </w:r>
    <w:r w:rsidRPr="004B522D">
      <w:rPr>
        <w:rFonts w:ascii="Arial" w:hAnsi="Arial" w:cs="Arial"/>
        <w:sz w:val="12"/>
        <w:szCs w:val="12"/>
      </w:rPr>
      <w:t xml:space="preserve"> /AUTORISATION CNIL : </w:t>
    </w:r>
    <w:r w:rsidRPr="004B522D">
      <w:rPr>
        <w:rFonts w:ascii="Arial" w:hAnsi="Arial" w:cs="Arial"/>
        <w:i/>
        <w:sz w:val="12"/>
        <w:szCs w:val="12"/>
      </w:rPr>
      <w:t>171 6835</w:t>
    </w:r>
  </w:p>
  <w:p w14:paraId="022E8634" w14:textId="77777777" w:rsidR="00903B57" w:rsidRPr="00E50F63" w:rsidRDefault="00903B57" w:rsidP="00E50F63">
    <w:pPr>
      <w:pStyle w:val="Pieddepage"/>
      <w:ind w:left="-425"/>
      <w:jc w:val="center"/>
      <w:rPr>
        <w:rFonts w:ascii="Arial" w:hAnsi="Arial" w:cs="Arial"/>
        <w:sz w:val="12"/>
        <w:szCs w:val="12"/>
      </w:rPr>
    </w:pPr>
    <w:r w:rsidRPr="004B522D">
      <w:rPr>
        <w:rFonts w:ascii="Arial" w:hAnsi="Arial" w:cs="Arial"/>
        <w:sz w:val="12"/>
        <w:szCs w:val="12"/>
      </w:rPr>
      <w:t>AUTORISATIONS : arrêtés préfectoraux N°</w:t>
    </w:r>
    <w:r w:rsidRPr="004B522D">
      <w:rPr>
        <w:rFonts w:ascii="Arial" w:hAnsi="Arial" w:cs="Arial"/>
        <w:i/>
        <w:sz w:val="12"/>
        <w:szCs w:val="12"/>
      </w:rPr>
      <w:t>20100236-0001</w:t>
    </w:r>
    <w:r w:rsidRPr="004B522D">
      <w:rPr>
        <w:rFonts w:ascii="Arial" w:hAnsi="Arial" w:cs="Arial"/>
        <w:sz w:val="12"/>
        <w:szCs w:val="12"/>
      </w:rPr>
      <w:t xml:space="preserve"> du 04 novembre 2010, N</w:t>
    </w:r>
    <w:r w:rsidRPr="004B522D">
      <w:rPr>
        <w:rFonts w:ascii="Arial" w:hAnsi="Arial" w:cs="Arial"/>
        <w:i/>
        <w:sz w:val="12"/>
        <w:szCs w:val="12"/>
      </w:rPr>
      <w:t>°2015082-0001</w:t>
    </w:r>
    <w:r w:rsidRPr="004B522D">
      <w:rPr>
        <w:rFonts w:ascii="Arial" w:hAnsi="Arial" w:cs="Arial"/>
        <w:sz w:val="12"/>
        <w:szCs w:val="12"/>
      </w:rPr>
      <w:t xml:space="preserve"> du 23 mars 2015 et N</w:t>
    </w:r>
    <w:r w:rsidRPr="004B522D">
      <w:rPr>
        <w:rFonts w:ascii="Arial" w:hAnsi="Arial" w:cs="Arial"/>
        <w:bCs/>
        <w:sz w:val="12"/>
        <w:szCs w:val="12"/>
      </w:rPr>
      <w:t xml:space="preserve">° </w:t>
    </w:r>
    <w:r w:rsidRPr="004B522D">
      <w:rPr>
        <w:rFonts w:ascii="Arial" w:hAnsi="Arial" w:cs="Arial"/>
        <w:bCs/>
        <w:i/>
        <w:sz w:val="12"/>
        <w:szCs w:val="12"/>
      </w:rPr>
      <w:t>DDCS/PCS/2018019-0001</w:t>
    </w:r>
    <w:r w:rsidRPr="004B522D">
      <w:rPr>
        <w:rFonts w:ascii="Arial" w:hAnsi="Arial" w:cs="Arial"/>
        <w:bCs/>
        <w:sz w:val="12"/>
        <w:szCs w:val="12"/>
      </w:rPr>
      <w:t xml:space="preserve"> du 19 janvier 2018</w:t>
    </w:r>
    <w:r>
      <w:rPr>
        <w:rFonts w:ascii="Arial" w:hAnsi="Arial" w:cs="Arial"/>
        <w:sz w:val="12"/>
        <w:szCs w:val="12"/>
      </w:rPr>
      <w:t>.</w:t>
    </w:r>
    <w:r w:rsidRPr="004B522D">
      <w:rPr>
        <w:rFonts w:ascii="Arial" w:hAnsi="Arial" w:cs="Arial"/>
        <w:sz w:val="12"/>
        <w:szCs w:val="12"/>
      </w:rPr>
      <w:t xml:space="preserve">                                                                    </w:t>
    </w:r>
  </w:p>
  <w:p w14:paraId="4DDF1D88" w14:textId="77777777" w:rsidR="00903B57" w:rsidRDefault="00903B57">
    <w:pPr>
      <w:pStyle w:val="Pieddepage"/>
      <w:ind w:left="-426"/>
      <w:jc w:val="center"/>
      <w:rPr>
        <w:rFonts w:ascii="Arial" w:hAnsi="Arial" w:cs="Arial"/>
        <w:sz w:val="10"/>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E04C3" w14:textId="77777777" w:rsidR="00741E38" w:rsidRDefault="00741E38">
    <w:pPr>
      <w:pStyle w:val="Pieddepage"/>
      <w:ind w:left="-426"/>
      <w:jc w:val="center"/>
      <w:rPr>
        <w:rFonts w:ascii="Arial" w:hAnsi="Arial" w:cs="Arial"/>
        <w:sz w:val="10"/>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D57AA" w14:textId="77777777" w:rsidR="00741E38" w:rsidRDefault="00741E38">
    <w:pPr>
      <w:pStyle w:val="Pieddepage"/>
      <w:ind w:left="-426"/>
      <w:jc w:val="center"/>
      <w:rPr>
        <w:rFonts w:ascii="Arial" w:hAnsi="Arial" w:cs="Arial"/>
        <w:sz w:val="10"/>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91103588"/>
      <w:docPartObj>
        <w:docPartGallery w:val="Page Numbers (Bottom of Page)"/>
        <w:docPartUnique/>
      </w:docPartObj>
    </w:sdtPr>
    <w:sdtEndPr/>
    <w:sdtContent>
      <w:p w14:paraId="0E8C481D" w14:textId="11ED94EA" w:rsidR="00D4589C" w:rsidRDefault="00D4589C">
        <w:pPr>
          <w:pStyle w:val="Pieddepage"/>
          <w:jc w:val="right"/>
        </w:pPr>
        <w:r>
          <w:fldChar w:fldCharType="begin"/>
        </w:r>
        <w:r>
          <w:instrText>PAGE   \* MERGEFORMAT</w:instrText>
        </w:r>
        <w:r>
          <w:fldChar w:fldCharType="separate"/>
        </w:r>
        <w:r>
          <w:t>2</w:t>
        </w:r>
        <w:r>
          <w:fldChar w:fldCharType="end"/>
        </w:r>
      </w:p>
    </w:sdtContent>
  </w:sdt>
  <w:p w14:paraId="27557E4B" w14:textId="77777777" w:rsidR="00D4589C" w:rsidRPr="004B522D" w:rsidRDefault="00D4589C" w:rsidP="0018324E">
    <w:pPr>
      <w:pStyle w:val="Pieddepage"/>
      <w:pBdr>
        <w:top w:val="single" w:sz="4" w:space="1" w:color="auto"/>
      </w:pBdr>
      <w:ind w:left="-426"/>
      <w:jc w:val="center"/>
      <w:rPr>
        <w:rFonts w:ascii="Arial" w:hAnsi="Arial" w:cs="Arial"/>
        <w:b/>
        <w:sz w:val="12"/>
        <w:szCs w:val="12"/>
      </w:rPr>
    </w:pPr>
    <w:r w:rsidRPr="004B522D">
      <w:rPr>
        <w:rFonts w:ascii="Arial" w:hAnsi="Arial" w:cs="Arial"/>
        <w:b/>
        <w:sz w:val="12"/>
        <w:szCs w:val="12"/>
      </w:rPr>
      <w:t xml:space="preserve">ASSOCIATION TUTELAIRE 66 </w:t>
    </w:r>
  </w:p>
  <w:p w14:paraId="15DAC2A3" w14:textId="77777777" w:rsidR="00D4589C" w:rsidRPr="004B522D" w:rsidRDefault="00D4589C" w:rsidP="00D4589C">
    <w:pPr>
      <w:pStyle w:val="Pieddepage"/>
      <w:ind w:left="-426"/>
      <w:jc w:val="center"/>
      <w:rPr>
        <w:rFonts w:ascii="Arial" w:hAnsi="Arial" w:cs="Arial"/>
        <w:b/>
        <w:sz w:val="12"/>
        <w:szCs w:val="12"/>
      </w:rPr>
    </w:pPr>
    <w:r w:rsidRPr="004B522D">
      <w:rPr>
        <w:rFonts w:ascii="Arial" w:hAnsi="Arial" w:cs="Arial"/>
        <w:sz w:val="12"/>
        <w:szCs w:val="12"/>
      </w:rPr>
      <w:t>Association Loi 1901</w:t>
    </w:r>
  </w:p>
  <w:p w14:paraId="0469B452" w14:textId="22FAC058" w:rsidR="00D4589C" w:rsidRPr="004B522D" w:rsidRDefault="00D4589C" w:rsidP="00D4589C">
    <w:pPr>
      <w:pStyle w:val="Pieddepage"/>
      <w:ind w:left="-426"/>
      <w:jc w:val="center"/>
      <w:rPr>
        <w:rFonts w:ascii="Arial" w:hAnsi="Arial" w:cs="Arial"/>
        <w:sz w:val="12"/>
        <w:szCs w:val="12"/>
      </w:rPr>
    </w:pPr>
    <w:r>
      <w:rPr>
        <w:noProof/>
      </w:rPr>
      <w:drawing>
        <wp:anchor distT="0" distB="0" distL="114300" distR="114300" simplePos="0" relativeHeight="251661312" behindDoc="0" locked="0" layoutInCell="1" allowOverlap="1" wp14:anchorId="20EDAE68" wp14:editId="2EC7537F">
          <wp:simplePos x="0" y="0"/>
          <wp:positionH relativeFrom="rightMargin">
            <wp:align>left</wp:align>
          </wp:positionH>
          <wp:positionV relativeFrom="paragraph">
            <wp:posOffset>15240</wp:posOffset>
          </wp:positionV>
          <wp:extent cx="487045" cy="352425"/>
          <wp:effectExtent l="0" t="0" r="8255" b="9525"/>
          <wp:wrapNone/>
          <wp:docPr id="515204091" name="Image 7" descr="C:\Users\AFranken\AppData\Local\Microsoft\Windows\Temporary Internet Files\Content.Word\logo_aderent_FNAT_CMJ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 7" descr="C:\Users\AFranken\AppData\Local\Microsoft\Windows\Temporary Internet Files\Content.Word\logo_aderent_FNAT_CMJN.JP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487045" cy="352425"/>
                  </a:xfrm>
                  <a:prstGeom prst="rect">
                    <a:avLst/>
                  </a:prstGeom>
                </pic:spPr>
              </pic:pic>
            </a:graphicData>
          </a:graphic>
          <wp14:sizeRelH relativeFrom="page">
            <wp14:pctWidth>0</wp14:pctWidth>
          </wp14:sizeRelH>
          <wp14:sizeRelV relativeFrom="page">
            <wp14:pctHeight>0</wp14:pctHeight>
          </wp14:sizeRelV>
        </wp:anchor>
      </w:drawing>
    </w:r>
    <w:r w:rsidRPr="004B522D">
      <w:rPr>
        <w:rFonts w:ascii="Arial" w:hAnsi="Arial" w:cs="Arial"/>
        <w:sz w:val="12"/>
        <w:szCs w:val="12"/>
      </w:rPr>
      <w:t xml:space="preserve">N° SIRET : </w:t>
    </w:r>
    <w:r w:rsidR="009860F7">
      <w:rPr>
        <w:rFonts w:ascii="Arial" w:hAnsi="Arial" w:cs="Arial"/>
        <w:i/>
        <w:sz w:val="12"/>
        <w:szCs w:val="12"/>
      </w:rPr>
      <w:t>3817884390044</w:t>
    </w:r>
    <w:r w:rsidRPr="004B522D">
      <w:rPr>
        <w:rFonts w:ascii="Arial" w:hAnsi="Arial" w:cs="Arial"/>
        <w:sz w:val="12"/>
        <w:szCs w:val="12"/>
      </w:rPr>
      <w:t xml:space="preserve">/ CODE APE : </w:t>
    </w:r>
    <w:r w:rsidRPr="004B522D">
      <w:rPr>
        <w:rFonts w:ascii="Arial" w:hAnsi="Arial" w:cs="Arial"/>
        <w:i/>
        <w:sz w:val="12"/>
        <w:szCs w:val="12"/>
      </w:rPr>
      <w:t>8899B</w:t>
    </w:r>
    <w:r w:rsidRPr="004B522D">
      <w:rPr>
        <w:rFonts w:ascii="Arial" w:hAnsi="Arial" w:cs="Arial"/>
        <w:sz w:val="12"/>
        <w:szCs w:val="12"/>
      </w:rPr>
      <w:t xml:space="preserve"> / N° FINESS : </w:t>
    </w:r>
    <w:r w:rsidRPr="004B522D">
      <w:rPr>
        <w:rFonts w:ascii="Arial" w:hAnsi="Arial" w:cs="Arial"/>
        <w:i/>
        <w:sz w:val="12"/>
        <w:szCs w:val="12"/>
      </w:rPr>
      <w:t>66 000 684 2</w:t>
    </w:r>
    <w:r w:rsidRPr="004B522D">
      <w:rPr>
        <w:rFonts w:ascii="Arial" w:hAnsi="Arial" w:cs="Arial"/>
        <w:sz w:val="12"/>
        <w:szCs w:val="12"/>
      </w:rPr>
      <w:t xml:space="preserve"> /AUTORISATION CNIL : </w:t>
    </w:r>
    <w:r w:rsidRPr="004B522D">
      <w:rPr>
        <w:rFonts w:ascii="Arial" w:hAnsi="Arial" w:cs="Arial"/>
        <w:i/>
        <w:sz w:val="12"/>
        <w:szCs w:val="12"/>
      </w:rPr>
      <w:t>171 6835</w:t>
    </w:r>
  </w:p>
  <w:p w14:paraId="66375DBE" w14:textId="77777777" w:rsidR="00D4589C" w:rsidRPr="00E907C6" w:rsidRDefault="00D4589C" w:rsidP="00D4589C">
    <w:pPr>
      <w:pStyle w:val="Pieddepage"/>
      <w:ind w:left="-426"/>
      <w:jc w:val="center"/>
      <w:rPr>
        <w:rFonts w:ascii="Arial" w:hAnsi="Arial" w:cs="Arial"/>
        <w:sz w:val="12"/>
        <w:szCs w:val="12"/>
      </w:rPr>
    </w:pPr>
    <w:r w:rsidRPr="004B522D">
      <w:rPr>
        <w:rFonts w:ascii="Arial" w:hAnsi="Arial" w:cs="Arial"/>
        <w:sz w:val="12"/>
        <w:szCs w:val="12"/>
      </w:rPr>
      <w:t>AUTORISATIONS : arrêtés préfectoraux N°</w:t>
    </w:r>
    <w:r w:rsidRPr="004B522D">
      <w:rPr>
        <w:rFonts w:ascii="Arial" w:hAnsi="Arial" w:cs="Arial"/>
        <w:i/>
        <w:sz w:val="12"/>
        <w:szCs w:val="12"/>
      </w:rPr>
      <w:t>20100236-0001</w:t>
    </w:r>
    <w:r w:rsidRPr="004B522D">
      <w:rPr>
        <w:rFonts w:ascii="Arial" w:hAnsi="Arial" w:cs="Arial"/>
        <w:sz w:val="12"/>
        <w:szCs w:val="12"/>
      </w:rPr>
      <w:t xml:space="preserve"> du 04 novembre 2010, N</w:t>
    </w:r>
    <w:r w:rsidRPr="004B522D">
      <w:rPr>
        <w:rFonts w:ascii="Arial" w:hAnsi="Arial" w:cs="Arial"/>
        <w:i/>
        <w:sz w:val="12"/>
        <w:szCs w:val="12"/>
      </w:rPr>
      <w:t>°2015082-0001</w:t>
    </w:r>
    <w:r w:rsidRPr="004B522D">
      <w:rPr>
        <w:rFonts w:ascii="Arial" w:hAnsi="Arial" w:cs="Arial"/>
        <w:sz w:val="12"/>
        <w:szCs w:val="12"/>
      </w:rPr>
      <w:t xml:space="preserve"> du 23 mars 2015 et N</w:t>
    </w:r>
    <w:r w:rsidRPr="004B522D">
      <w:rPr>
        <w:rFonts w:ascii="Arial" w:hAnsi="Arial" w:cs="Arial"/>
        <w:bCs/>
        <w:sz w:val="12"/>
        <w:szCs w:val="12"/>
      </w:rPr>
      <w:t xml:space="preserve">° </w:t>
    </w:r>
    <w:r w:rsidRPr="004B522D">
      <w:rPr>
        <w:rFonts w:ascii="Arial" w:hAnsi="Arial" w:cs="Arial"/>
        <w:bCs/>
        <w:i/>
        <w:sz w:val="12"/>
        <w:szCs w:val="12"/>
      </w:rPr>
      <w:t>DDCS/PCS/2018019-0001</w:t>
    </w:r>
    <w:r w:rsidRPr="004B522D">
      <w:rPr>
        <w:rFonts w:ascii="Arial" w:hAnsi="Arial" w:cs="Arial"/>
        <w:bCs/>
        <w:sz w:val="12"/>
        <w:szCs w:val="12"/>
      </w:rPr>
      <w:t xml:space="preserve"> du 19 janvier 2018</w:t>
    </w:r>
    <w:r>
      <w:rPr>
        <w:rFonts w:ascii="Arial" w:hAnsi="Arial" w:cs="Arial"/>
        <w:sz w:val="12"/>
        <w:szCs w:val="12"/>
      </w:rPr>
      <w:t>.</w:t>
    </w:r>
    <w:r w:rsidRPr="004B522D">
      <w:rPr>
        <w:rFonts w:ascii="Arial" w:hAnsi="Arial" w:cs="Arial"/>
        <w:sz w:val="12"/>
        <w:szCs w:val="12"/>
      </w:rPr>
      <w:t xml:space="preserve">                                                                    </w:t>
    </w:r>
  </w:p>
  <w:p w14:paraId="75142573" w14:textId="77777777" w:rsidR="00D4589C" w:rsidRDefault="00D4589C" w:rsidP="00D4589C">
    <w:pPr>
      <w:pStyle w:val="Pieddepage"/>
    </w:pPr>
  </w:p>
  <w:p w14:paraId="7AC115CC" w14:textId="77777777" w:rsidR="00BE168D" w:rsidRPr="00D4589C" w:rsidRDefault="00BE168D" w:rsidP="00D4589C">
    <w:pPr>
      <w:pStyle w:val="Pieddepage"/>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4CA32" w14:textId="77777777" w:rsidR="00F50C39" w:rsidRDefault="00F50C39" w:rsidP="00D4589C">
    <w:pPr>
      <w:pStyle w:val="Pieddepage"/>
    </w:pPr>
  </w:p>
  <w:p w14:paraId="097DBCDB" w14:textId="77777777" w:rsidR="00F50C39" w:rsidRPr="00D4589C" w:rsidRDefault="00F50C39" w:rsidP="00D4589C">
    <w:pPr>
      <w:pStyle w:val="Pieddepage"/>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7137413"/>
      <w:docPartObj>
        <w:docPartGallery w:val="Page Numbers (Bottom of Page)"/>
        <w:docPartUnique/>
      </w:docPartObj>
    </w:sdtPr>
    <w:sdtEndPr/>
    <w:sdtContent>
      <w:p w14:paraId="05096A1A" w14:textId="77777777" w:rsidR="00F50C39" w:rsidRDefault="00F50C39">
        <w:pPr>
          <w:pStyle w:val="Pieddepage"/>
          <w:jc w:val="right"/>
        </w:pPr>
        <w:r>
          <w:fldChar w:fldCharType="begin"/>
        </w:r>
        <w:r>
          <w:instrText>PAGE   \* MERGEFORMAT</w:instrText>
        </w:r>
        <w:r>
          <w:fldChar w:fldCharType="separate"/>
        </w:r>
        <w:r>
          <w:t>2</w:t>
        </w:r>
        <w:r>
          <w:fldChar w:fldCharType="end"/>
        </w:r>
      </w:p>
    </w:sdtContent>
  </w:sdt>
  <w:p w14:paraId="55380C75" w14:textId="77777777" w:rsidR="00F50C39" w:rsidRPr="004B522D" w:rsidRDefault="00F50C39" w:rsidP="0018324E">
    <w:pPr>
      <w:pStyle w:val="Pieddepage"/>
      <w:pBdr>
        <w:top w:val="single" w:sz="4" w:space="1" w:color="auto"/>
      </w:pBdr>
      <w:ind w:left="-426"/>
      <w:jc w:val="center"/>
      <w:rPr>
        <w:rFonts w:ascii="Arial" w:hAnsi="Arial" w:cs="Arial"/>
        <w:b/>
        <w:sz w:val="12"/>
        <w:szCs w:val="12"/>
      </w:rPr>
    </w:pPr>
    <w:r w:rsidRPr="004B522D">
      <w:rPr>
        <w:rFonts w:ascii="Arial" w:hAnsi="Arial" w:cs="Arial"/>
        <w:b/>
        <w:sz w:val="12"/>
        <w:szCs w:val="12"/>
      </w:rPr>
      <w:t xml:space="preserve">ASSOCIATION TUTELAIRE 66 </w:t>
    </w:r>
  </w:p>
  <w:p w14:paraId="6242DA5D" w14:textId="77777777" w:rsidR="00F50C39" w:rsidRPr="004B522D" w:rsidRDefault="00F50C39" w:rsidP="00D4589C">
    <w:pPr>
      <w:pStyle w:val="Pieddepage"/>
      <w:ind w:left="-426"/>
      <w:jc w:val="center"/>
      <w:rPr>
        <w:rFonts w:ascii="Arial" w:hAnsi="Arial" w:cs="Arial"/>
        <w:b/>
        <w:sz w:val="12"/>
        <w:szCs w:val="12"/>
      </w:rPr>
    </w:pPr>
    <w:r w:rsidRPr="004B522D">
      <w:rPr>
        <w:rFonts w:ascii="Arial" w:hAnsi="Arial" w:cs="Arial"/>
        <w:sz w:val="12"/>
        <w:szCs w:val="12"/>
      </w:rPr>
      <w:t>Association Loi 1901</w:t>
    </w:r>
  </w:p>
  <w:p w14:paraId="39C01746" w14:textId="525B535B" w:rsidR="00F50C39" w:rsidRPr="004B522D" w:rsidRDefault="00F50C39" w:rsidP="00D4589C">
    <w:pPr>
      <w:pStyle w:val="Pieddepage"/>
      <w:ind w:left="-426"/>
      <w:jc w:val="center"/>
      <w:rPr>
        <w:rFonts w:ascii="Arial" w:hAnsi="Arial" w:cs="Arial"/>
        <w:sz w:val="12"/>
        <w:szCs w:val="12"/>
      </w:rPr>
    </w:pPr>
    <w:r>
      <w:rPr>
        <w:noProof/>
      </w:rPr>
      <w:drawing>
        <wp:anchor distT="0" distB="0" distL="114300" distR="114300" simplePos="0" relativeHeight="251694080" behindDoc="0" locked="0" layoutInCell="1" allowOverlap="1" wp14:anchorId="56248B7B" wp14:editId="5307D89B">
          <wp:simplePos x="0" y="0"/>
          <wp:positionH relativeFrom="rightMargin">
            <wp:align>left</wp:align>
          </wp:positionH>
          <wp:positionV relativeFrom="paragraph">
            <wp:posOffset>15240</wp:posOffset>
          </wp:positionV>
          <wp:extent cx="487045" cy="352425"/>
          <wp:effectExtent l="0" t="0" r="8255" b="9525"/>
          <wp:wrapNone/>
          <wp:docPr id="744821554" name="Image 7" descr="C:\Users\AFranken\AppData\Local\Microsoft\Windows\Temporary Internet Files\Content.Word\logo_aderent_FNAT_CMJ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 7" descr="C:\Users\AFranken\AppData\Local\Microsoft\Windows\Temporary Internet Files\Content.Word\logo_aderent_FNAT_CMJN.JP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487045" cy="352425"/>
                  </a:xfrm>
                  <a:prstGeom prst="rect">
                    <a:avLst/>
                  </a:prstGeom>
                </pic:spPr>
              </pic:pic>
            </a:graphicData>
          </a:graphic>
          <wp14:sizeRelH relativeFrom="page">
            <wp14:pctWidth>0</wp14:pctWidth>
          </wp14:sizeRelH>
          <wp14:sizeRelV relativeFrom="page">
            <wp14:pctHeight>0</wp14:pctHeight>
          </wp14:sizeRelV>
        </wp:anchor>
      </w:drawing>
    </w:r>
    <w:r w:rsidRPr="004B522D">
      <w:rPr>
        <w:rFonts w:ascii="Arial" w:hAnsi="Arial" w:cs="Arial"/>
        <w:sz w:val="12"/>
        <w:szCs w:val="12"/>
      </w:rPr>
      <w:t xml:space="preserve">N° SIRET : </w:t>
    </w:r>
    <w:r w:rsidR="009860F7">
      <w:rPr>
        <w:rFonts w:ascii="Arial" w:hAnsi="Arial" w:cs="Arial"/>
        <w:i/>
        <w:sz w:val="12"/>
        <w:szCs w:val="12"/>
      </w:rPr>
      <w:t>3817884390044</w:t>
    </w:r>
    <w:r w:rsidRPr="004B522D">
      <w:rPr>
        <w:rFonts w:ascii="Arial" w:hAnsi="Arial" w:cs="Arial"/>
        <w:sz w:val="12"/>
        <w:szCs w:val="12"/>
      </w:rPr>
      <w:t xml:space="preserve"> / CODE APE : </w:t>
    </w:r>
    <w:r w:rsidRPr="004B522D">
      <w:rPr>
        <w:rFonts w:ascii="Arial" w:hAnsi="Arial" w:cs="Arial"/>
        <w:i/>
        <w:sz w:val="12"/>
        <w:szCs w:val="12"/>
      </w:rPr>
      <w:t>8899B</w:t>
    </w:r>
    <w:r w:rsidRPr="004B522D">
      <w:rPr>
        <w:rFonts w:ascii="Arial" w:hAnsi="Arial" w:cs="Arial"/>
        <w:sz w:val="12"/>
        <w:szCs w:val="12"/>
      </w:rPr>
      <w:t xml:space="preserve"> / N° FINESS : </w:t>
    </w:r>
    <w:r w:rsidRPr="004B522D">
      <w:rPr>
        <w:rFonts w:ascii="Arial" w:hAnsi="Arial" w:cs="Arial"/>
        <w:i/>
        <w:sz w:val="12"/>
        <w:szCs w:val="12"/>
      </w:rPr>
      <w:t>66 000 684 2</w:t>
    </w:r>
    <w:r w:rsidRPr="004B522D">
      <w:rPr>
        <w:rFonts w:ascii="Arial" w:hAnsi="Arial" w:cs="Arial"/>
        <w:sz w:val="12"/>
        <w:szCs w:val="12"/>
      </w:rPr>
      <w:t xml:space="preserve"> /AUTORISATION CNIL : </w:t>
    </w:r>
    <w:r w:rsidRPr="004B522D">
      <w:rPr>
        <w:rFonts w:ascii="Arial" w:hAnsi="Arial" w:cs="Arial"/>
        <w:i/>
        <w:sz w:val="12"/>
        <w:szCs w:val="12"/>
      </w:rPr>
      <w:t>171 6835</w:t>
    </w:r>
  </w:p>
  <w:p w14:paraId="1949AB14" w14:textId="77777777" w:rsidR="00F50C39" w:rsidRPr="00E907C6" w:rsidRDefault="00F50C39" w:rsidP="00D4589C">
    <w:pPr>
      <w:pStyle w:val="Pieddepage"/>
      <w:ind w:left="-426"/>
      <w:jc w:val="center"/>
      <w:rPr>
        <w:rFonts w:ascii="Arial" w:hAnsi="Arial" w:cs="Arial"/>
        <w:sz w:val="12"/>
        <w:szCs w:val="12"/>
      </w:rPr>
    </w:pPr>
    <w:r w:rsidRPr="004B522D">
      <w:rPr>
        <w:rFonts w:ascii="Arial" w:hAnsi="Arial" w:cs="Arial"/>
        <w:sz w:val="12"/>
        <w:szCs w:val="12"/>
      </w:rPr>
      <w:t>AUTORISATIONS : arrêtés préfectoraux N°</w:t>
    </w:r>
    <w:r w:rsidRPr="004B522D">
      <w:rPr>
        <w:rFonts w:ascii="Arial" w:hAnsi="Arial" w:cs="Arial"/>
        <w:i/>
        <w:sz w:val="12"/>
        <w:szCs w:val="12"/>
      </w:rPr>
      <w:t>20100236-0001</w:t>
    </w:r>
    <w:r w:rsidRPr="004B522D">
      <w:rPr>
        <w:rFonts w:ascii="Arial" w:hAnsi="Arial" w:cs="Arial"/>
        <w:sz w:val="12"/>
        <w:szCs w:val="12"/>
      </w:rPr>
      <w:t xml:space="preserve"> du 04 novembre 2010, N</w:t>
    </w:r>
    <w:r w:rsidRPr="004B522D">
      <w:rPr>
        <w:rFonts w:ascii="Arial" w:hAnsi="Arial" w:cs="Arial"/>
        <w:i/>
        <w:sz w:val="12"/>
        <w:szCs w:val="12"/>
      </w:rPr>
      <w:t>°2015082-0001</w:t>
    </w:r>
    <w:r w:rsidRPr="004B522D">
      <w:rPr>
        <w:rFonts w:ascii="Arial" w:hAnsi="Arial" w:cs="Arial"/>
        <w:sz w:val="12"/>
        <w:szCs w:val="12"/>
      </w:rPr>
      <w:t xml:space="preserve"> du 23 mars 2015 et N</w:t>
    </w:r>
    <w:r w:rsidRPr="004B522D">
      <w:rPr>
        <w:rFonts w:ascii="Arial" w:hAnsi="Arial" w:cs="Arial"/>
        <w:bCs/>
        <w:sz w:val="12"/>
        <w:szCs w:val="12"/>
      </w:rPr>
      <w:t xml:space="preserve">° </w:t>
    </w:r>
    <w:r w:rsidRPr="004B522D">
      <w:rPr>
        <w:rFonts w:ascii="Arial" w:hAnsi="Arial" w:cs="Arial"/>
        <w:bCs/>
        <w:i/>
        <w:sz w:val="12"/>
        <w:szCs w:val="12"/>
      </w:rPr>
      <w:t>DDCS/PCS/2018019-0001</w:t>
    </w:r>
    <w:r w:rsidRPr="004B522D">
      <w:rPr>
        <w:rFonts w:ascii="Arial" w:hAnsi="Arial" w:cs="Arial"/>
        <w:bCs/>
        <w:sz w:val="12"/>
        <w:szCs w:val="12"/>
      </w:rPr>
      <w:t xml:space="preserve"> du 19 janvier 2018</w:t>
    </w:r>
    <w:r>
      <w:rPr>
        <w:rFonts w:ascii="Arial" w:hAnsi="Arial" w:cs="Arial"/>
        <w:sz w:val="12"/>
        <w:szCs w:val="12"/>
      </w:rPr>
      <w:t>.</w:t>
    </w:r>
    <w:r w:rsidRPr="004B522D">
      <w:rPr>
        <w:rFonts w:ascii="Arial" w:hAnsi="Arial" w:cs="Arial"/>
        <w:sz w:val="12"/>
        <w:szCs w:val="12"/>
      </w:rPr>
      <w:t xml:space="preserve">                                                                    </w:t>
    </w:r>
  </w:p>
  <w:p w14:paraId="3A34DF27" w14:textId="77777777" w:rsidR="00F50C39" w:rsidRDefault="00F50C39" w:rsidP="00D4589C">
    <w:pPr>
      <w:pStyle w:val="Pieddepage"/>
    </w:pPr>
  </w:p>
  <w:p w14:paraId="1961C08C" w14:textId="77777777" w:rsidR="00F50C39" w:rsidRPr="00D4589C" w:rsidRDefault="00F50C39" w:rsidP="00D4589C">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31518A" w14:textId="667E29F9" w:rsidR="00903B57" w:rsidRPr="00E50F63" w:rsidRDefault="00903B57" w:rsidP="00E50F63">
    <w:pPr>
      <w:pStyle w:val="Pieddepage"/>
      <w:ind w:left="-425"/>
      <w:jc w:val="center"/>
      <w:rPr>
        <w:rFonts w:ascii="Arial" w:hAnsi="Arial" w:cs="Arial"/>
        <w:sz w:val="12"/>
        <w:szCs w:val="12"/>
      </w:rPr>
    </w:pPr>
    <w:r>
      <w:rPr>
        <w:rFonts w:ascii="Arial" w:hAnsi="Arial" w:cs="Arial"/>
        <w:sz w:val="12"/>
        <w:szCs w:val="12"/>
      </w:rPr>
      <w:t>.</w:t>
    </w:r>
    <w:r w:rsidRPr="004B522D">
      <w:rPr>
        <w:rFonts w:ascii="Arial" w:hAnsi="Arial" w:cs="Arial"/>
        <w:sz w:val="12"/>
        <w:szCs w:val="12"/>
      </w:rPr>
      <w:t xml:space="preserve">                                                                    </w:t>
    </w:r>
  </w:p>
  <w:p w14:paraId="1211F0DB" w14:textId="77777777" w:rsidR="00903B57" w:rsidRDefault="00903B57">
    <w:pPr>
      <w:pStyle w:val="Pieddepage"/>
      <w:ind w:left="-426"/>
      <w:jc w:val="center"/>
      <w:rPr>
        <w:rFonts w:ascii="Arial" w:hAnsi="Arial" w:cs="Arial"/>
        <w:sz w:val="1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7E919F" w14:textId="77777777" w:rsidR="00903B57" w:rsidRDefault="00903B57">
    <w:pPr>
      <w:pStyle w:val="Pieddepage"/>
      <w:pBdr>
        <w:top w:val="single" w:sz="4" w:space="1" w:color="00000A"/>
      </w:pBdr>
      <w:ind w:left="-426"/>
      <w:jc w:val="right"/>
    </w:pPr>
    <w:r>
      <w:rPr>
        <w:rStyle w:val="Numrodepage"/>
        <w:rFonts w:cs="Arial"/>
        <w:sz w:val="12"/>
        <w:szCs w:val="12"/>
      </w:rPr>
      <w:t xml:space="preserve">Page </w:t>
    </w:r>
    <w:r>
      <w:rPr>
        <w:rStyle w:val="Numrodepage"/>
        <w:rFonts w:cs="Arial"/>
        <w:b/>
        <w:bCs/>
        <w:sz w:val="12"/>
        <w:szCs w:val="12"/>
      </w:rPr>
      <w:fldChar w:fldCharType="begin"/>
    </w:r>
    <w:r>
      <w:rPr>
        <w:rStyle w:val="Numrodepage"/>
        <w:rFonts w:cs="Arial"/>
        <w:bCs/>
        <w:sz w:val="12"/>
        <w:szCs w:val="12"/>
      </w:rPr>
      <w:instrText>PAGE \* ARABIC</w:instrText>
    </w:r>
    <w:r>
      <w:rPr>
        <w:rStyle w:val="Numrodepage"/>
        <w:rFonts w:cs="Arial"/>
        <w:b/>
        <w:bCs/>
        <w:sz w:val="12"/>
        <w:szCs w:val="12"/>
      </w:rPr>
      <w:fldChar w:fldCharType="separate"/>
    </w:r>
    <w:r>
      <w:rPr>
        <w:rStyle w:val="Numrodepage"/>
        <w:rFonts w:cs="Arial"/>
        <w:bCs/>
        <w:noProof/>
        <w:sz w:val="12"/>
        <w:szCs w:val="12"/>
      </w:rPr>
      <w:t>21</w:t>
    </w:r>
    <w:r>
      <w:rPr>
        <w:rStyle w:val="Numrodepage"/>
        <w:rFonts w:cs="Arial"/>
        <w:b/>
        <w:bCs/>
        <w:sz w:val="12"/>
        <w:szCs w:val="12"/>
      </w:rPr>
      <w:fldChar w:fldCharType="end"/>
    </w:r>
    <w:r>
      <w:rPr>
        <w:rStyle w:val="Numrodepage"/>
        <w:rFonts w:cs="Arial"/>
        <w:sz w:val="12"/>
        <w:szCs w:val="12"/>
      </w:rPr>
      <w:t xml:space="preserve"> sur </w:t>
    </w:r>
    <w:r>
      <w:rPr>
        <w:rStyle w:val="Numrodepage"/>
        <w:rFonts w:cs="Arial"/>
        <w:b/>
        <w:bCs/>
        <w:sz w:val="12"/>
        <w:szCs w:val="12"/>
      </w:rPr>
      <w:fldChar w:fldCharType="begin"/>
    </w:r>
    <w:r>
      <w:rPr>
        <w:rStyle w:val="Numrodepage"/>
        <w:rFonts w:cs="Arial"/>
        <w:bCs/>
        <w:sz w:val="12"/>
        <w:szCs w:val="12"/>
      </w:rPr>
      <w:instrText>NUMPAGES \* ARABIC</w:instrText>
    </w:r>
    <w:r>
      <w:rPr>
        <w:rStyle w:val="Numrodepage"/>
        <w:rFonts w:cs="Arial"/>
        <w:b/>
        <w:bCs/>
        <w:sz w:val="12"/>
        <w:szCs w:val="12"/>
      </w:rPr>
      <w:fldChar w:fldCharType="separate"/>
    </w:r>
    <w:r>
      <w:rPr>
        <w:rStyle w:val="Numrodepage"/>
        <w:rFonts w:cs="Arial"/>
        <w:bCs/>
        <w:noProof/>
        <w:sz w:val="12"/>
        <w:szCs w:val="12"/>
      </w:rPr>
      <w:t>21</w:t>
    </w:r>
    <w:r>
      <w:rPr>
        <w:rStyle w:val="Numrodepage"/>
        <w:rFonts w:cs="Arial"/>
        <w:b/>
        <w:bCs/>
        <w:sz w:val="12"/>
        <w:szCs w:val="12"/>
      </w:rPr>
      <w:fldChar w:fldCharType="end"/>
    </w:r>
  </w:p>
  <w:p w14:paraId="70A5683C" w14:textId="77777777" w:rsidR="00903B57" w:rsidRPr="004B522D" w:rsidRDefault="00903B57" w:rsidP="00E50F63">
    <w:pPr>
      <w:pStyle w:val="Pieddepage"/>
      <w:ind w:left="-425"/>
      <w:jc w:val="center"/>
      <w:rPr>
        <w:rFonts w:ascii="Arial" w:hAnsi="Arial" w:cs="Arial"/>
        <w:b/>
        <w:sz w:val="12"/>
        <w:szCs w:val="12"/>
      </w:rPr>
    </w:pPr>
    <w:r>
      <w:rPr>
        <w:noProof/>
      </w:rPr>
      <w:drawing>
        <wp:anchor distT="0" distB="0" distL="114300" distR="114300" simplePos="0" relativeHeight="251670528" behindDoc="0" locked="0" layoutInCell="1" allowOverlap="1" wp14:anchorId="4646A61E" wp14:editId="195F2884">
          <wp:simplePos x="0" y="0"/>
          <wp:positionH relativeFrom="column">
            <wp:posOffset>5860774</wp:posOffset>
          </wp:positionH>
          <wp:positionV relativeFrom="paragraph">
            <wp:posOffset>27084</wp:posOffset>
          </wp:positionV>
          <wp:extent cx="487045" cy="352425"/>
          <wp:effectExtent l="0" t="0" r="8255" b="9525"/>
          <wp:wrapNone/>
          <wp:docPr id="1608707674" name="Image 7" descr="C:\Users\AFranken\AppData\Local\Microsoft\Windows\Temporary Internet Files\Content.Word\logo_aderent_FNAT_CMJ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 7" descr="C:\Users\AFranken\AppData\Local\Microsoft\Windows\Temporary Internet Files\Content.Word\logo_aderent_FNAT_CMJN.JP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487045" cy="352425"/>
                  </a:xfrm>
                  <a:prstGeom prst="rect">
                    <a:avLst/>
                  </a:prstGeom>
                </pic:spPr>
              </pic:pic>
            </a:graphicData>
          </a:graphic>
          <wp14:sizeRelH relativeFrom="page">
            <wp14:pctWidth>0</wp14:pctWidth>
          </wp14:sizeRelH>
          <wp14:sizeRelV relativeFrom="page">
            <wp14:pctHeight>0</wp14:pctHeight>
          </wp14:sizeRelV>
        </wp:anchor>
      </w:drawing>
    </w:r>
    <w:r w:rsidRPr="004B522D">
      <w:rPr>
        <w:rFonts w:ascii="Arial" w:hAnsi="Arial" w:cs="Arial"/>
        <w:b/>
        <w:sz w:val="12"/>
        <w:szCs w:val="12"/>
      </w:rPr>
      <w:t>ASSOCIATION TUTELAIRE 66</w:t>
    </w:r>
  </w:p>
  <w:p w14:paraId="149CC028" w14:textId="77777777" w:rsidR="00903B57" w:rsidRPr="004B522D" w:rsidRDefault="00903B57" w:rsidP="00E50F63">
    <w:pPr>
      <w:pStyle w:val="Pieddepage"/>
      <w:ind w:left="-425"/>
      <w:jc w:val="center"/>
      <w:rPr>
        <w:rFonts w:ascii="Arial" w:hAnsi="Arial" w:cs="Arial"/>
        <w:b/>
        <w:sz w:val="12"/>
        <w:szCs w:val="12"/>
      </w:rPr>
    </w:pPr>
    <w:r w:rsidRPr="004B522D">
      <w:rPr>
        <w:rFonts w:ascii="Arial" w:hAnsi="Arial" w:cs="Arial"/>
        <w:sz w:val="12"/>
        <w:szCs w:val="12"/>
      </w:rPr>
      <w:t>Association Loi 1901</w:t>
    </w:r>
  </w:p>
  <w:p w14:paraId="5C8489D5" w14:textId="71BF839E" w:rsidR="00903B57" w:rsidRPr="004B522D" w:rsidRDefault="00903B57" w:rsidP="00E50F63">
    <w:pPr>
      <w:pStyle w:val="Pieddepage"/>
      <w:ind w:left="-425"/>
      <w:jc w:val="center"/>
      <w:rPr>
        <w:rFonts w:ascii="Arial" w:hAnsi="Arial" w:cs="Arial"/>
        <w:sz w:val="12"/>
        <w:szCs w:val="12"/>
      </w:rPr>
    </w:pPr>
    <w:r w:rsidRPr="004B522D">
      <w:rPr>
        <w:rFonts w:ascii="Arial" w:hAnsi="Arial" w:cs="Arial"/>
        <w:sz w:val="12"/>
        <w:szCs w:val="12"/>
      </w:rPr>
      <w:t xml:space="preserve">N° SIRET : </w:t>
    </w:r>
    <w:r w:rsidR="004672A9">
      <w:rPr>
        <w:rFonts w:ascii="Arial" w:hAnsi="Arial" w:cs="Arial"/>
        <w:i/>
        <w:sz w:val="12"/>
        <w:szCs w:val="12"/>
      </w:rPr>
      <w:t>3817884390044</w:t>
    </w:r>
    <w:r w:rsidRPr="004B522D">
      <w:rPr>
        <w:rFonts w:ascii="Arial" w:hAnsi="Arial" w:cs="Arial"/>
        <w:sz w:val="12"/>
        <w:szCs w:val="12"/>
      </w:rPr>
      <w:t xml:space="preserve">/ CODE APE : </w:t>
    </w:r>
    <w:r w:rsidRPr="004B522D">
      <w:rPr>
        <w:rFonts w:ascii="Arial" w:hAnsi="Arial" w:cs="Arial"/>
        <w:i/>
        <w:sz w:val="12"/>
        <w:szCs w:val="12"/>
      </w:rPr>
      <w:t>8899B</w:t>
    </w:r>
    <w:r w:rsidRPr="004B522D">
      <w:rPr>
        <w:rFonts w:ascii="Arial" w:hAnsi="Arial" w:cs="Arial"/>
        <w:sz w:val="12"/>
        <w:szCs w:val="12"/>
      </w:rPr>
      <w:t xml:space="preserve"> / N° FINESS : </w:t>
    </w:r>
    <w:r w:rsidRPr="004B522D">
      <w:rPr>
        <w:rFonts w:ascii="Arial" w:hAnsi="Arial" w:cs="Arial"/>
        <w:i/>
        <w:sz w:val="12"/>
        <w:szCs w:val="12"/>
      </w:rPr>
      <w:t>66 000 684 2</w:t>
    </w:r>
    <w:r w:rsidRPr="004B522D">
      <w:rPr>
        <w:rFonts w:ascii="Arial" w:hAnsi="Arial" w:cs="Arial"/>
        <w:sz w:val="12"/>
        <w:szCs w:val="12"/>
      </w:rPr>
      <w:t xml:space="preserve"> /AUTORISATION CNIL : </w:t>
    </w:r>
    <w:r w:rsidRPr="004B522D">
      <w:rPr>
        <w:rFonts w:ascii="Arial" w:hAnsi="Arial" w:cs="Arial"/>
        <w:i/>
        <w:sz w:val="12"/>
        <w:szCs w:val="12"/>
      </w:rPr>
      <w:t>171 6835</w:t>
    </w:r>
  </w:p>
  <w:p w14:paraId="63A89F45" w14:textId="77777777" w:rsidR="00903B57" w:rsidRPr="00E50F63" w:rsidRDefault="00903B57" w:rsidP="00E50F63">
    <w:pPr>
      <w:pStyle w:val="Pieddepage"/>
      <w:ind w:left="-425"/>
      <w:jc w:val="center"/>
      <w:rPr>
        <w:rFonts w:ascii="Arial" w:hAnsi="Arial" w:cs="Arial"/>
        <w:sz w:val="12"/>
        <w:szCs w:val="12"/>
      </w:rPr>
    </w:pPr>
    <w:r w:rsidRPr="004B522D">
      <w:rPr>
        <w:rFonts w:ascii="Arial" w:hAnsi="Arial" w:cs="Arial"/>
        <w:sz w:val="12"/>
        <w:szCs w:val="12"/>
      </w:rPr>
      <w:t>AUTORISATIONS : arrêtés préfectoraux N°</w:t>
    </w:r>
    <w:r w:rsidRPr="004B522D">
      <w:rPr>
        <w:rFonts w:ascii="Arial" w:hAnsi="Arial" w:cs="Arial"/>
        <w:i/>
        <w:sz w:val="12"/>
        <w:szCs w:val="12"/>
      </w:rPr>
      <w:t>20100236-0001</w:t>
    </w:r>
    <w:r w:rsidRPr="004B522D">
      <w:rPr>
        <w:rFonts w:ascii="Arial" w:hAnsi="Arial" w:cs="Arial"/>
        <w:sz w:val="12"/>
        <w:szCs w:val="12"/>
      </w:rPr>
      <w:t xml:space="preserve"> du 04 novembre 2010, N</w:t>
    </w:r>
    <w:r w:rsidRPr="004B522D">
      <w:rPr>
        <w:rFonts w:ascii="Arial" w:hAnsi="Arial" w:cs="Arial"/>
        <w:i/>
        <w:sz w:val="12"/>
        <w:szCs w:val="12"/>
      </w:rPr>
      <w:t>°2015082-0001</w:t>
    </w:r>
    <w:r w:rsidRPr="004B522D">
      <w:rPr>
        <w:rFonts w:ascii="Arial" w:hAnsi="Arial" w:cs="Arial"/>
        <w:sz w:val="12"/>
        <w:szCs w:val="12"/>
      </w:rPr>
      <w:t xml:space="preserve"> du 23 mars 2015 et N</w:t>
    </w:r>
    <w:r w:rsidRPr="004B522D">
      <w:rPr>
        <w:rFonts w:ascii="Arial" w:hAnsi="Arial" w:cs="Arial"/>
        <w:bCs/>
        <w:sz w:val="12"/>
        <w:szCs w:val="12"/>
      </w:rPr>
      <w:t xml:space="preserve">° </w:t>
    </w:r>
    <w:r w:rsidRPr="004B522D">
      <w:rPr>
        <w:rFonts w:ascii="Arial" w:hAnsi="Arial" w:cs="Arial"/>
        <w:bCs/>
        <w:i/>
        <w:sz w:val="12"/>
        <w:szCs w:val="12"/>
      </w:rPr>
      <w:t>DDCS/PCS/2018019-0001</w:t>
    </w:r>
    <w:r w:rsidRPr="004B522D">
      <w:rPr>
        <w:rFonts w:ascii="Arial" w:hAnsi="Arial" w:cs="Arial"/>
        <w:bCs/>
        <w:sz w:val="12"/>
        <w:szCs w:val="12"/>
      </w:rPr>
      <w:t xml:space="preserve"> du 19 janvier 2018</w:t>
    </w:r>
    <w:r>
      <w:rPr>
        <w:rFonts w:ascii="Arial" w:hAnsi="Arial" w:cs="Arial"/>
        <w:sz w:val="12"/>
        <w:szCs w:val="12"/>
      </w:rPr>
      <w:t>.</w:t>
    </w:r>
    <w:r w:rsidRPr="004B522D">
      <w:rPr>
        <w:rFonts w:ascii="Arial" w:hAnsi="Arial" w:cs="Arial"/>
        <w:sz w:val="12"/>
        <w:szCs w:val="12"/>
      </w:rPr>
      <w:t xml:space="preserve">                                                                    </w:t>
    </w:r>
  </w:p>
  <w:p w14:paraId="56F313AD" w14:textId="77777777" w:rsidR="00903B57" w:rsidRDefault="00903B57">
    <w:pPr>
      <w:pStyle w:val="Pieddepage"/>
      <w:ind w:left="-426"/>
      <w:jc w:val="center"/>
      <w:rPr>
        <w:rFonts w:ascii="Arial" w:hAnsi="Arial" w:cs="Arial"/>
        <w:sz w:val="1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A9C91D" w14:textId="77777777" w:rsidR="00BE5F66" w:rsidRDefault="00BE5F66">
    <w:pPr>
      <w:pStyle w:val="Pieddepage"/>
      <w:ind w:left="-426"/>
      <w:jc w:val="center"/>
      <w:rPr>
        <w:rFonts w:ascii="Arial" w:hAnsi="Arial" w:cs="Arial"/>
        <w:sz w:val="1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BDED10" w14:textId="77777777" w:rsidR="00BE5F66" w:rsidRDefault="00BE5F66">
    <w:pPr>
      <w:pStyle w:val="Pieddepage"/>
      <w:pBdr>
        <w:top w:val="single" w:sz="4" w:space="1" w:color="00000A"/>
      </w:pBdr>
      <w:ind w:left="-426"/>
      <w:jc w:val="right"/>
    </w:pPr>
    <w:r>
      <w:rPr>
        <w:rStyle w:val="Numrodepage"/>
        <w:rFonts w:cs="Arial"/>
        <w:sz w:val="12"/>
        <w:szCs w:val="12"/>
      </w:rPr>
      <w:t xml:space="preserve">Page </w:t>
    </w:r>
    <w:r>
      <w:rPr>
        <w:rStyle w:val="Numrodepage"/>
        <w:rFonts w:cs="Arial"/>
        <w:b/>
        <w:bCs/>
        <w:sz w:val="12"/>
        <w:szCs w:val="12"/>
      </w:rPr>
      <w:fldChar w:fldCharType="begin"/>
    </w:r>
    <w:r>
      <w:rPr>
        <w:rStyle w:val="Numrodepage"/>
        <w:rFonts w:cs="Arial"/>
        <w:bCs/>
        <w:sz w:val="12"/>
        <w:szCs w:val="12"/>
      </w:rPr>
      <w:instrText>PAGE \* ARABIC</w:instrText>
    </w:r>
    <w:r>
      <w:rPr>
        <w:rStyle w:val="Numrodepage"/>
        <w:rFonts w:cs="Arial"/>
        <w:b/>
        <w:bCs/>
        <w:sz w:val="12"/>
        <w:szCs w:val="12"/>
      </w:rPr>
      <w:fldChar w:fldCharType="separate"/>
    </w:r>
    <w:r>
      <w:rPr>
        <w:rStyle w:val="Numrodepage"/>
        <w:rFonts w:cs="Arial"/>
        <w:bCs/>
        <w:noProof/>
        <w:sz w:val="12"/>
        <w:szCs w:val="12"/>
      </w:rPr>
      <w:t>21</w:t>
    </w:r>
    <w:r>
      <w:rPr>
        <w:rStyle w:val="Numrodepage"/>
        <w:rFonts w:cs="Arial"/>
        <w:b/>
        <w:bCs/>
        <w:sz w:val="12"/>
        <w:szCs w:val="12"/>
      </w:rPr>
      <w:fldChar w:fldCharType="end"/>
    </w:r>
    <w:r>
      <w:rPr>
        <w:rStyle w:val="Numrodepage"/>
        <w:rFonts w:cs="Arial"/>
        <w:sz w:val="12"/>
        <w:szCs w:val="12"/>
      </w:rPr>
      <w:t xml:space="preserve"> sur </w:t>
    </w:r>
    <w:r>
      <w:rPr>
        <w:rStyle w:val="Numrodepage"/>
        <w:rFonts w:cs="Arial"/>
        <w:b/>
        <w:bCs/>
        <w:sz w:val="12"/>
        <w:szCs w:val="12"/>
      </w:rPr>
      <w:fldChar w:fldCharType="begin"/>
    </w:r>
    <w:r>
      <w:rPr>
        <w:rStyle w:val="Numrodepage"/>
        <w:rFonts w:cs="Arial"/>
        <w:bCs/>
        <w:sz w:val="12"/>
        <w:szCs w:val="12"/>
      </w:rPr>
      <w:instrText>NUMPAGES \* ARABIC</w:instrText>
    </w:r>
    <w:r>
      <w:rPr>
        <w:rStyle w:val="Numrodepage"/>
        <w:rFonts w:cs="Arial"/>
        <w:b/>
        <w:bCs/>
        <w:sz w:val="12"/>
        <w:szCs w:val="12"/>
      </w:rPr>
      <w:fldChar w:fldCharType="separate"/>
    </w:r>
    <w:r>
      <w:rPr>
        <w:rStyle w:val="Numrodepage"/>
        <w:rFonts w:cs="Arial"/>
        <w:bCs/>
        <w:noProof/>
        <w:sz w:val="12"/>
        <w:szCs w:val="12"/>
      </w:rPr>
      <w:t>21</w:t>
    </w:r>
    <w:r>
      <w:rPr>
        <w:rStyle w:val="Numrodepage"/>
        <w:rFonts w:cs="Arial"/>
        <w:b/>
        <w:bCs/>
        <w:sz w:val="12"/>
        <w:szCs w:val="12"/>
      </w:rPr>
      <w:fldChar w:fldCharType="end"/>
    </w:r>
  </w:p>
  <w:p w14:paraId="513C4DF0" w14:textId="77777777" w:rsidR="00BE5F66" w:rsidRPr="004B522D" w:rsidRDefault="00BE5F66" w:rsidP="00E50F63">
    <w:pPr>
      <w:pStyle w:val="Pieddepage"/>
      <w:ind w:left="-425"/>
      <w:jc w:val="center"/>
      <w:rPr>
        <w:rFonts w:ascii="Arial" w:hAnsi="Arial" w:cs="Arial"/>
        <w:b/>
        <w:sz w:val="12"/>
        <w:szCs w:val="12"/>
      </w:rPr>
    </w:pPr>
    <w:r>
      <w:rPr>
        <w:noProof/>
      </w:rPr>
      <w:drawing>
        <wp:anchor distT="0" distB="0" distL="114300" distR="114300" simplePos="0" relativeHeight="251679744" behindDoc="0" locked="0" layoutInCell="1" allowOverlap="1" wp14:anchorId="1ABA2BDD" wp14:editId="501AD161">
          <wp:simplePos x="0" y="0"/>
          <wp:positionH relativeFrom="margin">
            <wp:posOffset>5935980</wp:posOffset>
          </wp:positionH>
          <wp:positionV relativeFrom="paragraph">
            <wp:posOffset>26670</wp:posOffset>
          </wp:positionV>
          <wp:extent cx="487045" cy="352425"/>
          <wp:effectExtent l="0" t="0" r="8255" b="9525"/>
          <wp:wrapNone/>
          <wp:docPr id="357679267" name="Image 7" descr="C:\Users\AFranken\AppData\Local\Microsoft\Windows\Temporary Internet Files\Content.Word\logo_aderent_FNAT_CMJ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 7" descr="C:\Users\AFranken\AppData\Local\Microsoft\Windows\Temporary Internet Files\Content.Word\logo_aderent_FNAT_CMJN.JP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487045" cy="352425"/>
                  </a:xfrm>
                  <a:prstGeom prst="rect">
                    <a:avLst/>
                  </a:prstGeom>
                </pic:spPr>
              </pic:pic>
            </a:graphicData>
          </a:graphic>
          <wp14:sizeRelH relativeFrom="page">
            <wp14:pctWidth>0</wp14:pctWidth>
          </wp14:sizeRelH>
          <wp14:sizeRelV relativeFrom="page">
            <wp14:pctHeight>0</wp14:pctHeight>
          </wp14:sizeRelV>
        </wp:anchor>
      </w:drawing>
    </w:r>
    <w:r w:rsidRPr="004B522D">
      <w:rPr>
        <w:rFonts w:ascii="Arial" w:hAnsi="Arial" w:cs="Arial"/>
        <w:b/>
        <w:sz w:val="12"/>
        <w:szCs w:val="12"/>
      </w:rPr>
      <w:t>ASSOCIATION TUTELAIRE 66</w:t>
    </w:r>
  </w:p>
  <w:p w14:paraId="1186C2D6" w14:textId="77777777" w:rsidR="00BE5F66" w:rsidRPr="004B522D" w:rsidRDefault="00BE5F66" w:rsidP="00E50F63">
    <w:pPr>
      <w:pStyle w:val="Pieddepage"/>
      <w:ind w:left="-425"/>
      <w:jc w:val="center"/>
      <w:rPr>
        <w:rFonts w:ascii="Arial" w:hAnsi="Arial" w:cs="Arial"/>
        <w:b/>
        <w:sz w:val="12"/>
        <w:szCs w:val="12"/>
      </w:rPr>
    </w:pPr>
    <w:r w:rsidRPr="004B522D">
      <w:rPr>
        <w:rFonts w:ascii="Arial" w:hAnsi="Arial" w:cs="Arial"/>
        <w:sz w:val="12"/>
        <w:szCs w:val="12"/>
      </w:rPr>
      <w:t>Association Loi 1901</w:t>
    </w:r>
  </w:p>
  <w:p w14:paraId="79ED4CA0" w14:textId="4BBD1534" w:rsidR="00BE5F66" w:rsidRPr="004B522D" w:rsidRDefault="00BE5F66" w:rsidP="00E50F63">
    <w:pPr>
      <w:pStyle w:val="Pieddepage"/>
      <w:ind w:left="-425"/>
      <w:jc w:val="center"/>
      <w:rPr>
        <w:rFonts w:ascii="Arial" w:hAnsi="Arial" w:cs="Arial"/>
        <w:sz w:val="12"/>
        <w:szCs w:val="12"/>
      </w:rPr>
    </w:pPr>
    <w:r w:rsidRPr="004B522D">
      <w:rPr>
        <w:rFonts w:ascii="Arial" w:hAnsi="Arial" w:cs="Arial"/>
        <w:sz w:val="12"/>
        <w:szCs w:val="12"/>
      </w:rPr>
      <w:t xml:space="preserve">N° SIRET : </w:t>
    </w:r>
    <w:r w:rsidR="004672A9">
      <w:rPr>
        <w:rFonts w:ascii="Arial" w:hAnsi="Arial" w:cs="Arial"/>
        <w:i/>
        <w:sz w:val="12"/>
        <w:szCs w:val="12"/>
      </w:rPr>
      <w:t xml:space="preserve">3817884390044 </w:t>
    </w:r>
    <w:r w:rsidRPr="004B522D">
      <w:rPr>
        <w:rFonts w:ascii="Arial" w:hAnsi="Arial" w:cs="Arial"/>
        <w:sz w:val="12"/>
        <w:szCs w:val="12"/>
      </w:rPr>
      <w:t xml:space="preserve">/ CODE APE : </w:t>
    </w:r>
    <w:r w:rsidRPr="004B522D">
      <w:rPr>
        <w:rFonts w:ascii="Arial" w:hAnsi="Arial" w:cs="Arial"/>
        <w:i/>
        <w:sz w:val="12"/>
        <w:szCs w:val="12"/>
      </w:rPr>
      <w:t>8899B</w:t>
    </w:r>
    <w:r w:rsidRPr="004B522D">
      <w:rPr>
        <w:rFonts w:ascii="Arial" w:hAnsi="Arial" w:cs="Arial"/>
        <w:sz w:val="12"/>
        <w:szCs w:val="12"/>
      </w:rPr>
      <w:t xml:space="preserve"> / N° FINESS : </w:t>
    </w:r>
    <w:r w:rsidRPr="004B522D">
      <w:rPr>
        <w:rFonts w:ascii="Arial" w:hAnsi="Arial" w:cs="Arial"/>
        <w:i/>
        <w:sz w:val="12"/>
        <w:szCs w:val="12"/>
      </w:rPr>
      <w:t>66 000 684 2</w:t>
    </w:r>
    <w:r w:rsidRPr="004B522D">
      <w:rPr>
        <w:rFonts w:ascii="Arial" w:hAnsi="Arial" w:cs="Arial"/>
        <w:sz w:val="12"/>
        <w:szCs w:val="12"/>
      </w:rPr>
      <w:t xml:space="preserve"> /AUTORISATION CNIL : </w:t>
    </w:r>
    <w:r w:rsidRPr="004B522D">
      <w:rPr>
        <w:rFonts w:ascii="Arial" w:hAnsi="Arial" w:cs="Arial"/>
        <w:i/>
        <w:sz w:val="12"/>
        <w:szCs w:val="12"/>
      </w:rPr>
      <w:t>171 6835</w:t>
    </w:r>
  </w:p>
  <w:p w14:paraId="1FA1A1DE" w14:textId="77777777" w:rsidR="00BE5F66" w:rsidRPr="00E50F63" w:rsidRDefault="00BE5F66" w:rsidP="00E50F63">
    <w:pPr>
      <w:pStyle w:val="Pieddepage"/>
      <w:ind w:left="-425"/>
      <w:jc w:val="center"/>
      <w:rPr>
        <w:rFonts w:ascii="Arial" w:hAnsi="Arial" w:cs="Arial"/>
        <w:sz w:val="12"/>
        <w:szCs w:val="12"/>
      </w:rPr>
    </w:pPr>
    <w:r w:rsidRPr="004B522D">
      <w:rPr>
        <w:rFonts w:ascii="Arial" w:hAnsi="Arial" w:cs="Arial"/>
        <w:sz w:val="12"/>
        <w:szCs w:val="12"/>
      </w:rPr>
      <w:t>AUTORISATIONS : arrêtés préfectoraux N°</w:t>
    </w:r>
    <w:r w:rsidRPr="004B522D">
      <w:rPr>
        <w:rFonts w:ascii="Arial" w:hAnsi="Arial" w:cs="Arial"/>
        <w:i/>
        <w:sz w:val="12"/>
        <w:szCs w:val="12"/>
      </w:rPr>
      <w:t>20100236-0001</w:t>
    </w:r>
    <w:r w:rsidRPr="004B522D">
      <w:rPr>
        <w:rFonts w:ascii="Arial" w:hAnsi="Arial" w:cs="Arial"/>
        <w:sz w:val="12"/>
        <w:szCs w:val="12"/>
      </w:rPr>
      <w:t xml:space="preserve"> du 04 novembre 2010, N</w:t>
    </w:r>
    <w:r w:rsidRPr="004B522D">
      <w:rPr>
        <w:rFonts w:ascii="Arial" w:hAnsi="Arial" w:cs="Arial"/>
        <w:i/>
        <w:sz w:val="12"/>
        <w:szCs w:val="12"/>
      </w:rPr>
      <w:t>°2015082-0001</w:t>
    </w:r>
    <w:r w:rsidRPr="004B522D">
      <w:rPr>
        <w:rFonts w:ascii="Arial" w:hAnsi="Arial" w:cs="Arial"/>
        <w:sz w:val="12"/>
        <w:szCs w:val="12"/>
      </w:rPr>
      <w:t xml:space="preserve"> du 23 mars 2015 et N</w:t>
    </w:r>
    <w:r w:rsidRPr="004B522D">
      <w:rPr>
        <w:rFonts w:ascii="Arial" w:hAnsi="Arial" w:cs="Arial"/>
        <w:bCs/>
        <w:sz w:val="12"/>
        <w:szCs w:val="12"/>
      </w:rPr>
      <w:t xml:space="preserve">° </w:t>
    </w:r>
    <w:r w:rsidRPr="004B522D">
      <w:rPr>
        <w:rFonts w:ascii="Arial" w:hAnsi="Arial" w:cs="Arial"/>
        <w:bCs/>
        <w:i/>
        <w:sz w:val="12"/>
        <w:szCs w:val="12"/>
      </w:rPr>
      <w:t>DDCS/PCS/2018019-0001</w:t>
    </w:r>
    <w:r w:rsidRPr="004B522D">
      <w:rPr>
        <w:rFonts w:ascii="Arial" w:hAnsi="Arial" w:cs="Arial"/>
        <w:bCs/>
        <w:sz w:val="12"/>
        <w:szCs w:val="12"/>
      </w:rPr>
      <w:t xml:space="preserve"> du 19 janvier 2018</w:t>
    </w:r>
    <w:r>
      <w:rPr>
        <w:rFonts w:ascii="Arial" w:hAnsi="Arial" w:cs="Arial"/>
        <w:sz w:val="12"/>
        <w:szCs w:val="12"/>
      </w:rPr>
      <w:t>.</w:t>
    </w:r>
    <w:r w:rsidRPr="004B522D">
      <w:rPr>
        <w:rFonts w:ascii="Arial" w:hAnsi="Arial" w:cs="Arial"/>
        <w:sz w:val="12"/>
        <w:szCs w:val="12"/>
      </w:rPr>
      <w:t xml:space="preserve">                                                                    </w:t>
    </w:r>
  </w:p>
  <w:p w14:paraId="16CB9259" w14:textId="77777777" w:rsidR="00BE5F66" w:rsidRDefault="00BE5F66">
    <w:pPr>
      <w:pStyle w:val="Pieddepage"/>
      <w:ind w:left="-426"/>
      <w:jc w:val="center"/>
      <w:rPr>
        <w:rFonts w:ascii="Arial" w:hAnsi="Arial" w:cs="Arial"/>
        <w:sz w:val="10"/>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4EA599" w14:textId="77777777" w:rsidR="00C94DBA" w:rsidRDefault="00C94DBA">
    <w:pPr>
      <w:pStyle w:val="Pieddepage"/>
      <w:pBdr>
        <w:top w:val="single" w:sz="4" w:space="1" w:color="00000A"/>
      </w:pBdr>
      <w:ind w:left="-426"/>
      <w:jc w:val="right"/>
    </w:pPr>
    <w:r>
      <w:rPr>
        <w:rStyle w:val="Numrodepage"/>
        <w:rFonts w:cs="Arial"/>
        <w:sz w:val="12"/>
        <w:szCs w:val="12"/>
      </w:rPr>
      <w:t xml:space="preserve">Page </w:t>
    </w:r>
    <w:r>
      <w:rPr>
        <w:rStyle w:val="Numrodepage"/>
        <w:rFonts w:cs="Arial"/>
        <w:b/>
        <w:bCs/>
        <w:sz w:val="12"/>
        <w:szCs w:val="12"/>
      </w:rPr>
      <w:fldChar w:fldCharType="begin"/>
    </w:r>
    <w:r>
      <w:rPr>
        <w:rStyle w:val="Numrodepage"/>
        <w:rFonts w:cs="Arial"/>
        <w:bCs/>
        <w:sz w:val="12"/>
        <w:szCs w:val="12"/>
      </w:rPr>
      <w:instrText>PAGE \* ARABIC</w:instrText>
    </w:r>
    <w:r>
      <w:rPr>
        <w:rStyle w:val="Numrodepage"/>
        <w:rFonts w:cs="Arial"/>
        <w:b/>
        <w:bCs/>
        <w:sz w:val="12"/>
        <w:szCs w:val="12"/>
      </w:rPr>
      <w:fldChar w:fldCharType="separate"/>
    </w:r>
    <w:r>
      <w:rPr>
        <w:rStyle w:val="Numrodepage"/>
        <w:rFonts w:cs="Arial"/>
        <w:bCs/>
        <w:noProof/>
        <w:sz w:val="12"/>
        <w:szCs w:val="12"/>
      </w:rPr>
      <w:t>21</w:t>
    </w:r>
    <w:r>
      <w:rPr>
        <w:rStyle w:val="Numrodepage"/>
        <w:rFonts w:cs="Arial"/>
        <w:b/>
        <w:bCs/>
        <w:sz w:val="12"/>
        <w:szCs w:val="12"/>
      </w:rPr>
      <w:fldChar w:fldCharType="end"/>
    </w:r>
    <w:r>
      <w:rPr>
        <w:rStyle w:val="Numrodepage"/>
        <w:rFonts w:cs="Arial"/>
        <w:sz w:val="12"/>
        <w:szCs w:val="12"/>
      </w:rPr>
      <w:t xml:space="preserve"> sur </w:t>
    </w:r>
    <w:r>
      <w:rPr>
        <w:rStyle w:val="Numrodepage"/>
        <w:rFonts w:cs="Arial"/>
        <w:b/>
        <w:bCs/>
        <w:sz w:val="12"/>
        <w:szCs w:val="12"/>
      </w:rPr>
      <w:fldChar w:fldCharType="begin"/>
    </w:r>
    <w:r>
      <w:rPr>
        <w:rStyle w:val="Numrodepage"/>
        <w:rFonts w:cs="Arial"/>
        <w:bCs/>
        <w:sz w:val="12"/>
        <w:szCs w:val="12"/>
      </w:rPr>
      <w:instrText>NUMPAGES \* ARABIC</w:instrText>
    </w:r>
    <w:r>
      <w:rPr>
        <w:rStyle w:val="Numrodepage"/>
        <w:rFonts w:cs="Arial"/>
        <w:b/>
        <w:bCs/>
        <w:sz w:val="12"/>
        <w:szCs w:val="12"/>
      </w:rPr>
      <w:fldChar w:fldCharType="separate"/>
    </w:r>
    <w:r>
      <w:rPr>
        <w:rStyle w:val="Numrodepage"/>
        <w:rFonts w:cs="Arial"/>
        <w:bCs/>
        <w:noProof/>
        <w:sz w:val="12"/>
        <w:szCs w:val="12"/>
      </w:rPr>
      <w:t>21</w:t>
    </w:r>
    <w:r>
      <w:rPr>
        <w:rStyle w:val="Numrodepage"/>
        <w:rFonts w:cs="Arial"/>
        <w:b/>
        <w:bCs/>
        <w:sz w:val="12"/>
        <w:szCs w:val="12"/>
      </w:rPr>
      <w:fldChar w:fldCharType="end"/>
    </w:r>
  </w:p>
  <w:p w14:paraId="6233956E" w14:textId="77777777" w:rsidR="00C94DBA" w:rsidRPr="004B522D" w:rsidRDefault="00C94DBA" w:rsidP="00E50F63">
    <w:pPr>
      <w:pStyle w:val="Pieddepage"/>
      <w:ind w:left="-425"/>
      <w:jc w:val="center"/>
      <w:rPr>
        <w:rFonts w:ascii="Arial" w:hAnsi="Arial" w:cs="Arial"/>
        <w:b/>
        <w:sz w:val="12"/>
        <w:szCs w:val="12"/>
      </w:rPr>
    </w:pPr>
    <w:r>
      <w:rPr>
        <w:noProof/>
      </w:rPr>
      <w:drawing>
        <wp:anchor distT="0" distB="0" distL="114300" distR="114300" simplePos="0" relativeHeight="251689984" behindDoc="0" locked="0" layoutInCell="1" allowOverlap="1" wp14:anchorId="5215C776" wp14:editId="774FF5FB">
          <wp:simplePos x="0" y="0"/>
          <wp:positionH relativeFrom="margin">
            <wp:align>right</wp:align>
          </wp:positionH>
          <wp:positionV relativeFrom="paragraph">
            <wp:posOffset>26670</wp:posOffset>
          </wp:positionV>
          <wp:extent cx="487045" cy="352425"/>
          <wp:effectExtent l="0" t="0" r="8255" b="9525"/>
          <wp:wrapNone/>
          <wp:docPr id="642195496" name="Image 7" descr="C:\Users\AFranken\AppData\Local\Microsoft\Windows\Temporary Internet Files\Content.Word\logo_aderent_FNAT_CMJ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 7" descr="C:\Users\AFranken\AppData\Local\Microsoft\Windows\Temporary Internet Files\Content.Word\logo_aderent_FNAT_CMJN.JP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487045" cy="352425"/>
                  </a:xfrm>
                  <a:prstGeom prst="rect">
                    <a:avLst/>
                  </a:prstGeom>
                </pic:spPr>
              </pic:pic>
            </a:graphicData>
          </a:graphic>
          <wp14:sizeRelH relativeFrom="page">
            <wp14:pctWidth>0</wp14:pctWidth>
          </wp14:sizeRelH>
          <wp14:sizeRelV relativeFrom="page">
            <wp14:pctHeight>0</wp14:pctHeight>
          </wp14:sizeRelV>
        </wp:anchor>
      </w:drawing>
    </w:r>
    <w:r w:rsidRPr="004B522D">
      <w:rPr>
        <w:rFonts w:ascii="Arial" w:hAnsi="Arial" w:cs="Arial"/>
        <w:b/>
        <w:sz w:val="12"/>
        <w:szCs w:val="12"/>
      </w:rPr>
      <w:t>ASSOCIATION TUTELAIRE 66</w:t>
    </w:r>
  </w:p>
  <w:p w14:paraId="6FF8754C" w14:textId="77777777" w:rsidR="00C94DBA" w:rsidRPr="004B522D" w:rsidRDefault="00C94DBA" w:rsidP="00E50F63">
    <w:pPr>
      <w:pStyle w:val="Pieddepage"/>
      <w:ind w:left="-425"/>
      <w:jc w:val="center"/>
      <w:rPr>
        <w:rFonts w:ascii="Arial" w:hAnsi="Arial" w:cs="Arial"/>
        <w:b/>
        <w:sz w:val="12"/>
        <w:szCs w:val="12"/>
      </w:rPr>
    </w:pPr>
    <w:r w:rsidRPr="004B522D">
      <w:rPr>
        <w:rFonts w:ascii="Arial" w:hAnsi="Arial" w:cs="Arial"/>
        <w:sz w:val="12"/>
        <w:szCs w:val="12"/>
      </w:rPr>
      <w:t>Association Loi 1901</w:t>
    </w:r>
  </w:p>
  <w:p w14:paraId="29B8EABC" w14:textId="29F199F2" w:rsidR="00C94DBA" w:rsidRPr="004B522D" w:rsidRDefault="00C94DBA" w:rsidP="00E50F63">
    <w:pPr>
      <w:pStyle w:val="Pieddepage"/>
      <w:ind w:left="-425"/>
      <w:jc w:val="center"/>
      <w:rPr>
        <w:rFonts w:ascii="Arial" w:hAnsi="Arial" w:cs="Arial"/>
        <w:sz w:val="12"/>
        <w:szCs w:val="12"/>
      </w:rPr>
    </w:pPr>
    <w:r w:rsidRPr="004B522D">
      <w:rPr>
        <w:rFonts w:ascii="Arial" w:hAnsi="Arial" w:cs="Arial"/>
        <w:sz w:val="12"/>
        <w:szCs w:val="12"/>
      </w:rPr>
      <w:t xml:space="preserve">N° SIRET : </w:t>
    </w:r>
    <w:r w:rsidR="004672A9">
      <w:rPr>
        <w:rFonts w:ascii="Arial" w:hAnsi="Arial" w:cs="Arial"/>
        <w:i/>
        <w:sz w:val="12"/>
        <w:szCs w:val="12"/>
      </w:rPr>
      <w:t xml:space="preserve">3817884390044 </w:t>
    </w:r>
    <w:r w:rsidRPr="004B522D">
      <w:rPr>
        <w:rFonts w:ascii="Arial" w:hAnsi="Arial" w:cs="Arial"/>
        <w:sz w:val="12"/>
        <w:szCs w:val="12"/>
      </w:rPr>
      <w:t xml:space="preserve">/ CODE APE : </w:t>
    </w:r>
    <w:r w:rsidRPr="004B522D">
      <w:rPr>
        <w:rFonts w:ascii="Arial" w:hAnsi="Arial" w:cs="Arial"/>
        <w:i/>
        <w:sz w:val="12"/>
        <w:szCs w:val="12"/>
      </w:rPr>
      <w:t>8899B</w:t>
    </w:r>
    <w:r w:rsidRPr="004B522D">
      <w:rPr>
        <w:rFonts w:ascii="Arial" w:hAnsi="Arial" w:cs="Arial"/>
        <w:sz w:val="12"/>
        <w:szCs w:val="12"/>
      </w:rPr>
      <w:t xml:space="preserve"> / N° FINESS : </w:t>
    </w:r>
    <w:r w:rsidRPr="004B522D">
      <w:rPr>
        <w:rFonts w:ascii="Arial" w:hAnsi="Arial" w:cs="Arial"/>
        <w:i/>
        <w:sz w:val="12"/>
        <w:szCs w:val="12"/>
      </w:rPr>
      <w:t>66 000 684 2</w:t>
    </w:r>
    <w:r w:rsidRPr="004B522D">
      <w:rPr>
        <w:rFonts w:ascii="Arial" w:hAnsi="Arial" w:cs="Arial"/>
        <w:sz w:val="12"/>
        <w:szCs w:val="12"/>
      </w:rPr>
      <w:t xml:space="preserve"> /AUTORISATION CNIL : </w:t>
    </w:r>
    <w:r w:rsidRPr="004B522D">
      <w:rPr>
        <w:rFonts w:ascii="Arial" w:hAnsi="Arial" w:cs="Arial"/>
        <w:i/>
        <w:sz w:val="12"/>
        <w:szCs w:val="12"/>
      </w:rPr>
      <w:t>171 6835</w:t>
    </w:r>
  </w:p>
  <w:p w14:paraId="3611E72B" w14:textId="77777777" w:rsidR="00C94DBA" w:rsidRPr="00E50F63" w:rsidRDefault="00C94DBA" w:rsidP="00E50F63">
    <w:pPr>
      <w:pStyle w:val="Pieddepage"/>
      <w:ind w:left="-425"/>
      <w:jc w:val="center"/>
      <w:rPr>
        <w:rFonts w:ascii="Arial" w:hAnsi="Arial" w:cs="Arial"/>
        <w:sz w:val="12"/>
        <w:szCs w:val="12"/>
      </w:rPr>
    </w:pPr>
    <w:r w:rsidRPr="004B522D">
      <w:rPr>
        <w:rFonts w:ascii="Arial" w:hAnsi="Arial" w:cs="Arial"/>
        <w:sz w:val="12"/>
        <w:szCs w:val="12"/>
      </w:rPr>
      <w:t>AUTORISATIONS : arrêtés préfectoraux N°</w:t>
    </w:r>
    <w:r w:rsidRPr="004B522D">
      <w:rPr>
        <w:rFonts w:ascii="Arial" w:hAnsi="Arial" w:cs="Arial"/>
        <w:i/>
        <w:sz w:val="12"/>
        <w:szCs w:val="12"/>
      </w:rPr>
      <w:t>20100236-0001</w:t>
    </w:r>
    <w:r w:rsidRPr="004B522D">
      <w:rPr>
        <w:rFonts w:ascii="Arial" w:hAnsi="Arial" w:cs="Arial"/>
        <w:sz w:val="12"/>
        <w:szCs w:val="12"/>
      </w:rPr>
      <w:t xml:space="preserve"> du 04 novembre 2010, N</w:t>
    </w:r>
    <w:r w:rsidRPr="004B522D">
      <w:rPr>
        <w:rFonts w:ascii="Arial" w:hAnsi="Arial" w:cs="Arial"/>
        <w:i/>
        <w:sz w:val="12"/>
        <w:szCs w:val="12"/>
      </w:rPr>
      <w:t>°2015082-0001</w:t>
    </w:r>
    <w:r w:rsidRPr="004B522D">
      <w:rPr>
        <w:rFonts w:ascii="Arial" w:hAnsi="Arial" w:cs="Arial"/>
        <w:sz w:val="12"/>
        <w:szCs w:val="12"/>
      </w:rPr>
      <w:t xml:space="preserve"> du 23 mars 2015 et N</w:t>
    </w:r>
    <w:r w:rsidRPr="004B522D">
      <w:rPr>
        <w:rFonts w:ascii="Arial" w:hAnsi="Arial" w:cs="Arial"/>
        <w:bCs/>
        <w:sz w:val="12"/>
        <w:szCs w:val="12"/>
      </w:rPr>
      <w:t xml:space="preserve">° </w:t>
    </w:r>
    <w:r w:rsidRPr="004B522D">
      <w:rPr>
        <w:rFonts w:ascii="Arial" w:hAnsi="Arial" w:cs="Arial"/>
        <w:bCs/>
        <w:i/>
        <w:sz w:val="12"/>
        <w:szCs w:val="12"/>
      </w:rPr>
      <w:t>DDCS/PCS/2018019-0001</w:t>
    </w:r>
    <w:r w:rsidRPr="004B522D">
      <w:rPr>
        <w:rFonts w:ascii="Arial" w:hAnsi="Arial" w:cs="Arial"/>
        <w:bCs/>
        <w:sz w:val="12"/>
        <w:szCs w:val="12"/>
      </w:rPr>
      <w:t xml:space="preserve"> du 19 janvier 2018</w:t>
    </w:r>
    <w:r>
      <w:rPr>
        <w:rFonts w:ascii="Arial" w:hAnsi="Arial" w:cs="Arial"/>
        <w:sz w:val="12"/>
        <w:szCs w:val="12"/>
      </w:rPr>
      <w:t>.</w:t>
    </w:r>
    <w:r w:rsidRPr="004B522D">
      <w:rPr>
        <w:rFonts w:ascii="Arial" w:hAnsi="Arial" w:cs="Arial"/>
        <w:sz w:val="12"/>
        <w:szCs w:val="12"/>
      </w:rPr>
      <w:t xml:space="preserve">                                                                    </w:t>
    </w:r>
  </w:p>
  <w:p w14:paraId="67DE314A" w14:textId="77777777" w:rsidR="00C94DBA" w:rsidRDefault="00C94DBA">
    <w:pPr>
      <w:pStyle w:val="Pieddepage"/>
      <w:ind w:left="-426"/>
      <w:jc w:val="center"/>
      <w:rPr>
        <w:rFonts w:ascii="Arial" w:hAnsi="Arial" w:cs="Arial"/>
        <w:sz w:val="10"/>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B6F94F" w14:textId="77777777" w:rsidR="005E6C89" w:rsidRDefault="005E6C89">
    <w:pPr>
      <w:pStyle w:val="Pieddepage"/>
      <w:ind w:left="-426"/>
      <w:jc w:val="center"/>
      <w:rPr>
        <w:rFonts w:ascii="Arial" w:hAnsi="Arial" w:cs="Arial"/>
        <w:sz w:val="10"/>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EB8CDD" w14:textId="77777777" w:rsidR="00741E38" w:rsidRDefault="00741E38">
    <w:pPr>
      <w:pStyle w:val="Pieddepage"/>
      <w:ind w:left="-426"/>
      <w:jc w:val="center"/>
      <w:rPr>
        <w:rFonts w:ascii="Arial" w:hAnsi="Arial" w:cs="Arial"/>
        <w:sz w:val="10"/>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2D31DE" w14:textId="77777777" w:rsidR="00741E38" w:rsidRDefault="00741E38">
    <w:pPr>
      <w:pStyle w:val="Pieddepage"/>
      <w:ind w:left="-426"/>
      <w:jc w:val="center"/>
      <w:rPr>
        <w:rFonts w:ascii="Arial" w:hAnsi="Arial" w:cs="Arial"/>
        <w:sz w:val="1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56A654" w14:textId="77777777" w:rsidR="003C0BB4" w:rsidRDefault="003C0BB4" w:rsidP="00BE168D">
      <w:r>
        <w:separator/>
      </w:r>
    </w:p>
  </w:footnote>
  <w:footnote w:type="continuationSeparator" w:id="0">
    <w:p w14:paraId="25ED81F9" w14:textId="77777777" w:rsidR="003C0BB4" w:rsidRDefault="003C0BB4" w:rsidP="00BE168D">
      <w:r>
        <w:continuationSeparator/>
      </w:r>
    </w:p>
  </w:footnote>
  <w:footnote w:id="1">
    <w:p w14:paraId="1B1CDAA3" w14:textId="77777777" w:rsidR="00903B57" w:rsidRDefault="00903B57" w:rsidP="00903B57">
      <w:pPr>
        <w:pStyle w:val="Notedebasdepage"/>
        <w:tabs>
          <w:tab w:val="left" w:pos="990"/>
        </w:tabs>
        <w:jc w:val="both"/>
      </w:pPr>
      <w:r>
        <w:rPr>
          <w:rStyle w:val="Appelnotedebasdep"/>
        </w:rPr>
        <w:footnoteRef/>
      </w:r>
      <w:r>
        <w:t xml:space="preserve"> </w:t>
      </w:r>
      <w:r w:rsidRPr="006A141D">
        <w:rPr>
          <w:sz w:val="18"/>
          <w:szCs w:val="18"/>
        </w:rPr>
        <w:t>Au moment de la clôture de la mesure de protection pour cause de décès, les accès aux comptes créés seront automatiquement supprimés par l’AT66. En cas de levée de la mesure, les identifiants seront modifiés afin que la personne concernée puisse prendre la main sur ses comptes et créer elle-même de nouveaux identifiants. En cas de transfert de la mesure à un autre service de tutelle, les identifiants seront modifiés afin que le service concerné puisse prendre la main sur les comptes, avec l’autorisation de la personne concernée.</w:t>
      </w:r>
    </w:p>
  </w:footnote>
  <w:footnote w:id="2">
    <w:p w14:paraId="3CFC6ECA" w14:textId="77777777" w:rsidR="00903B57" w:rsidRDefault="00903B57" w:rsidP="00903B57">
      <w:pPr>
        <w:pStyle w:val="Notedebasdepage"/>
        <w:tabs>
          <w:tab w:val="left" w:pos="990"/>
        </w:tabs>
        <w:jc w:val="both"/>
      </w:pPr>
      <w:r>
        <w:rPr>
          <w:rStyle w:val="Appelnotedebasdep"/>
        </w:rPr>
        <w:footnoteRef/>
      </w:r>
      <w:r>
        <w:t xml:space="preserve"> </w:t>
      </w:r>
      <w:r w:rsidRPr="006A141D">
        <w:rPr>
          <w:sz w:val="18"/>
          <w:szCs w:val="18"/>
        </w:rPr>
        <w:t>Au moment de la clôture de la mesure de protection pour cause de décès, les accès aux comptes créés seront automatiquement supprimés par l’AT66. En cas de levée de la mesure, les identifiants seront modifiés afin que la personne concernée puisse prendre la main sur ses comptes et créer elle-même de nouveaux identifiants. En cas de transfert de la mesure à un autre service de tutelle, les identifiants seront modifiés afin que le service concerné puisse prendre la main sur les comptes, avec l’autorisation de la personne concernée.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F13795" w14:textId="77777777" w:rsidR="00903B57" w:rsidRDefault="00903B57">
    <w:pPr>
      <w:pStyle w:val="En-tte"/>
    </w:pPr>
    <w:r>
      <w:rPr>
        <w:rFonts w:eastAsiaTheme="minorHAnsi"/>
        <w:noProof/>
      </w:rPr>
      <mc:AlternateContent>
        <mc:Choice Requires="wpg">
          <w:drawing>
            <wp:anchor distT="0" distB="0" distL="114300" distR="114300" simplePos="0" relativeHeight="251664384" behindDoc="0" locked="0" layoutInCell="1" allowOverlap="1" wp14:anchorId="18F842FB" wp14:editId="7E78ED12">
              <wp:simplePos x="0" y="0"/>
              <wp:positionH relativeFrom="column">
                <wp:posOffset>-773723</wp:posOffset>
              </wp:positionH>
              <wp:positionV relativeFrom="paragraph">
                <wp:posOffset>-844696</wp:posOffset>
              </wp:positionV>
              <wp:extent cx="4314825" cy="1453515"/>
              <wp:effectExtent l="0" t="0" r="28575" b="13335"/>
              <wp:wrapNone/>
              <wp:docPr id="2" name="Groupe 2"/>
              <wp:cNvGraphicFramePr/>
              <a:graphic xmlns:a="http://schemas.openxmlformats.org/drawingml/2006/main">
                <a:graphicData uri="http://schemas.microsoft.com/office/word/2010/wordprocessingGroup">
                  <wpg:wgp>
                    <wpg:cNvGrpSpPr/>
                    <wpg:grpSpPr>
                      <a:xfrm>
                        <a:off x="0" y="0"/>
                        <a:ext cx="4314825" cy="1453515"/>
                        <a:chOff x="0" y="0"/>
                        <a:chExt cx="4314825" cy="1453515"/>
                      </a:xfrm>
                    </wpg:grpSpPr>
                    <pic:pic xmlns:pic="http://schemas.openxmlformats.org/drawingml/2006/picture">
                      <pic:nvPicPr>
                        <pic:cNvPr id="9" name="Image 9" descr="LOGO FINAL ARIAL PAVE"/>
                        <pic:cNvPicPr>
                          <a:picLocks noChangeAspect="1"/>
                        </pic:cNvPicPr>
                      </pic:nvPicPr>
                      <pic:blipFill>
                        <a:blip r:embed="rId1">
                          <a:extLst>
                            <a:ext uri="{28A0092B-C50C-407E-A947-70E740481C1C}">
                              <a14:useLocalDpi xmlns:a14="http://schemas.microsoft.com/office/drawing/2010/main" val="0"/>
                            </a:ext>
                          </a:extLst>
                        </a:blip>
                        <a:srcRect r="65533" b="2554"/>
                        <a:stretch>
                          <a:fillRect/>
                        </a:stretch>
                      </pic:blipFill>
                      <pic:spPr bwMode="auto">
                        <a:xfrm>
                          <a:off x="0" y="0"/>
                          <a:ext cx="1357630" cy="1453515"/>
                        </a:xfrm>
                        <a:prstGeom prst="rect">
                          <a:avLst/>
                        </a:prstGeom>
                        <a:noFill/>
                        <a:ln>
                          <a:noFill/>
                        </a:ln>
                      </pic:spPr>
                    </pic:pic>
                    <wps:wsp>
                      <wps:cNvPr id="10" name="Zone de texte 3"/>
                      <wps:cNvSpPr txBox="1"/>
                      <wps:spPr>
                        <a:xfrm>
                          <a:off x="1362075" y="123824"/>
                          <a:ext cx="2952750" cy="1329691"/>
                        </a:xfrm>
                        <a:prstGeom prst="rect">
                          <a:avLst/>
                        </a:prstGeom>
                        <a:solidFill>
                          <a:sysClr val="window" lastClr="FFFFFF"/>
                        </a:solidFill>
                        <a:ln w="6350">
                          <a:solidFill>
                            <a:sysClr val="window" lastClr="FFFFFF"/>
                          </a:solidFill>
                        </a:ln>
                        <a:effectLst/>
                      </wps:spPr>
                      <wps:txbx>
                        <w:txbxContent>
                          <w:p w14:paraId="3B33117A" w14:textId="77777777" w:rsidR="00903B57" w:rsidRDefault="00903B57" w:rsidP="00303553">
                            <w:pPr>
                              <w:rPr>
                                <w:rFonts w:ascii="Arial" w:hAnsi="Arial" w:cs="Arial"/>
                                <w:sz w:val="52"/>
                                <w:szCs w:val="52"/>
                              </w:rPr>
                            </w:pPr>
                            <w:r>
                              <w:rPr>
                                <w:rFonts w:ascii="Arial" w:hAnsi="Arial" w:cs="Arial"/>
                                <w:sz w:val="52"/>
                                <w:szCs w:val="52"/>
                              </w:rPr>
                              <w:t>AT66</w:t>
                            </w:r>
                          </w:p>
                          <w:p w14:paraId="313243D9" w14:textId="75480F71" w:rsidR="00903B57" w:rsidRDefault="00903B57" w:rsidP="00303553">
                            <w:pPr>
                              <w:rPr>
                                <w:rFonts w:ascii="Arial" w:hAnsi="Arial" w:cs="Arial"/>
                                <w:sz w:val="20"/>
                                <w:szCs w:val="20"/>
                              </w:rPr>
                            </w:pPr>
                            <w:r>
                              <w:rPr>
                                <w:rFonts w:ascii="Arial" w:hAnsi="Arial" w:cs="Arial"/>
                              </w:rPr>
                              <w:t xml:space="preserve">460 Louis Mouillard – BP 40086 </w:t>
                            </w:r>
                          </w:p>
                          <w:p w14:paraId="70619D18" w14:textId="77777777" w:rsidR="00903B57" w:rsidRDefault="00903B57" w:rsidP="00303553">
                            <w:pPr>
                              <w:rPr>
                                <w:rFonts w:ascii="Arial" w:hAnsi="Arial" w:cs="Arial"/>
                              </w:rPr>
                            </w:pPr>
                            <w:r>
                              <w:rPr>
                                <w:rFonts w:ascii="Arial" w:hAnsi="Arial" w:cs="Arial"/>
                              </w:rPr>
                              <w:t>66050 PERPIGNAN PPDC</w:t>
                            </w:r>
                          </w:p>
                          <w:p w14:paraId="6BD48393" w14:textId="77777777" w:rsidR="00903B57" w:rsidRDefault="00903B57" w:rsidP="00303553">
                            <w:pPr>
                              <w:rPr>
                                <w:rFonts w:ascii="Arial" w:hAnsi="Arial" w:cs="Arial"/>
                              </w:rPr>
                            </w:pPr>
                            <w:r>
                              <w:rPr>
                                <w:rFonts w:ascii="Arial" w:hAnsi="Arial" w:cs="Arial"/>
                              </w:rPr>
                              <w:t xml:space="preserve">Tél : 04.68.66.66.20  </w:t>
                            </w:r>
                          </w:p>
                          <w:p w14:paraId="52C880EF" w14:textId="77777777" w:rsidR="00903B57" w:rsidRDefault="00903B57" w:rsidP="00303553">
                            <w:pPr>
                              <w:rPr>
                                <w:rFonts w:ascii="Arial" w:hAnsi="Arial" w:cs="Arial"/>
                              </w:rPr>
                            </w:pPr>
                            <w:r>
                              <w:rPr>
                                <w:rFonts w:ascii="Arial" w:hAnsi="Arial" w:cs="Arial"/>
                              </w:rPr>
                              <w:t>Email: contact@at66.fr</w:t>
                            </w:r>
                          </w:p>
                          <w:p w14:paraId="71072544" w14:textId="77777777" w:rsidR="00903B57" w:rsidRDefault="00903B57" w:rsidP="00303553">
                            <w:pPr>
                              <w:rPr>
                                <w:rFonts w:ascii="Arial" w:hAnsi="Arial" w:cs="Arial"/>
                                <w:lang w:val="en-US"/>
                              </w:rPr>
                            </w:pPr>
                            <w:r>
                              <w:rPr>
                                <w:rFonts w:ascii="Arial" w:hAnsi="Arial" w:cs="Arial"/>
                                <w:lang w:val="en-US"/>
                              </w:rPr>
                              <w:t>Site web: www.at66.fr</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18F842FB" id="_x0000_s1034" style="position:absolute;margin-left:-60.9pt;margin-top:-66.5pt;width:339.75pt;height:114.45pt;z-index:251664384" coordsize="43148,145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9" o:spid="_x0000_s1035" type="#_x0000_t75" alt="LOGO FINAL ARIAL PAVE" style="position:absolute;width:13576;height:145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">
                <v:imagedata r:id="rId2" o:title="LOGO FINAL ARIAL PAVE" cropbottom="1674f" cropright="42948f"/>
              </v:shape>
              <v:shapetype id="_x0000_t202" coordsize="21600,21600" o:spt="202" path="m,l,21600r21600,l21600,xe">
                <v:stroke joinstyle="miter"/>
                <v:path gradientshapeok="t" o:connecttype="rect"/>
              </v:shapetype>
              <v:shape id="Zone de texte 3" o:spid="_x0000_s1036" type="#_x0000_t202" style="position:absolute;left:13620;top:1238;width:29528;height:13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" fillcolor="window" strokecolor="window" strokeweight=".5pt">
                <v:textbox>
                  <w:txbxContent>
                    <w:p w14:paraId="3B33117A" w14:textId="77777777" w:rsidR="00903B57" w:rsidRDefault="00903B57" w:rsidP="00303553">
                      <w:pPr>
                        <w:rPr>
                          <w:rFonts w:ascii="Arial" w:hAnsi="Arial" w:cs="Arial"/>
                          <w:sz w:val="52"/>
                          <w:szCs w:val="52"/>
                        </w:rPr>
                      </w:pPr>
                      <w:r>
                        <w:rPr>
                          <w:rFonts w:ascii="Arial" w:hAnsi="Arial" w:cs="Arial"/>
                          <w:sz w:val="52"/>
                          <w:szCs w:val="52"/>
                        </w:rPr>
                        <w:t>AT66</w:t>
                      </w:r>
                    </w:p>
                    <w:p w14:paraId="313243D9" w14:textId="75480F71" w:rsidR="00903B57" w:rsidRDefault="00903B57" w:rsidP="00303553">
                      <w:pPr>
                        <w:rPr>
                          <w:rFonts w:ascii="Arial" w:hAnsi="Arial" w:cs="Arial"/>
                          <w:sz w:val="20"/>
                          <w:szCs w:val="20"/>
                        </w:rPr>
                      </w:pPr>
                      <w:r>
                        <w:rPr>
                          <w:rFonts w:ascii="Arial" w:hAnsi="Arial" w:cs="Arial"/>
                        </w:rPr>
                        <w:t xml:space="preserve">460 Louis Mouillard – BP 40086 </w:t>
                      </w:r>
                    </w:p>
                    <w:p w14:paraId="70619D18" w14:textId="77777777" w:rsidR="00903B57" w:rsidRDefault="00903B57" w:rsidP="00303553">
                      <w:pPr>
                        <w:rPr>
                          <w:rFonts w:ascii="Arial" w:hAnsi="Arial" w:cs="Arial"/>
                        </w:rPr>
                      </w:pPr>
                      <w:r>
                        <w:rPr>
                          <w:rFonts w:ascii="Arial" w:hAnsi="Arial" w:cs="Arial"/>
                        </w:rPr>
                        <w:t>66050 PERPIGNAN PPDC</w:t>
                      </w:r>
                    </w:p>
                    <w:p w14:paraId="6BD48393" w14:textId="77777777" w:rsidR="00903B57" w:rsidRDefault="00903B57" w:rsidP="00303553">
                      <w:pPr>
                        <w:rPr>
                          <w:rFonts w:ascii="Arial" w:hAnsi="Arial" w:cs="Arial"/>
                        </w:rPr>
                      </w:pPr>
                      <w:r>
                        <w:rPr>
                          <w:rFonts w:ascii="Arial" w:hAnsi="Arial" w:cs="Arial"/>
                        </w:rPr>
                        <w:t xml:space="preserve">Tél : 04.68.66.66.20  </w:t>
                      </w:r>
                    </w:p>
                    <w:p w14:paraId="52C880EF" w14:textId="77777777" w:rsidR="00903B57" w:rsidRDefault="00903B57" w:rsidP="00303553">
                      <w:pPr>
                        <w:rPr>
                          <w:rFonts w:ascii="Arial" w:hAnsi="Arial" w:cs="Arial"/>
                        </w:rPr>
                      </w:pPr>
                      <w:r>
                        <w:rPr>
                          <w:rFonts w:ascii="Arial" w:hAnsi="Arial" w:cs="Arial"/>
                        </w:rPr>
                        <w:t>Email: contact@at66.fr</w:t>
                      </w:r>
                    </w:p>
                    <w:p w14:paraId="71072544" w14:textId="77777777" w:rsidR="00903B57" w:rsidRDefault="00903B57" w:rsidP="00303553">
                      <w:pPr>
                        <w:rPr>
                          <w:rFonts w:ascii="Arial" w:hAnsi="Arial" w:cs="Arial"/>
                          <w:lang w:val="en-US"/>
                        </w:rPr>
                      </w:pPr>
                      <w:r>
                        <w:rPr>
                          <w:rFonts w:ascii="Arial" w:hAnsi="Arial" w:cs="Arial"/>
                          <w:lang w:val="en-US"/>
                        </w:rPr>
                        <w:t>Site web: www.at66.fr</w:t>
                      </w:r>
                    </w:p>
                  </w:txbxContent>
                </v:textbox>
              </v:shape>
            </v:group>
          </w:pict>
        </mc:Fallback>
      </mc:AlternateContent>
    </w:r>
  </w:p>
  <w:p w14:paraId="5DEE27FE" w14:textId="77777777" w:rsidR="00903B57" w:rsidRDefault="00903B57">
    <w:pPr>
      <w:pStyle w:val="En-tte"/>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6589DF" w14:textId="77777777" w:rsidR="00903B57" w:rsidRDefault="00903B57">
    <w:pPr>
      <w:pStyle w:val="En-tte"/>
    </w:pPr>
    <w:r w:rsidRPr="00903B57">
      <w:rPr>
        <w:rFonts w:eastAsia="Calibri"/>
        <w:noProof/>
      </w:rPr>
      <mc:AlternateContent>
        <mc:Choice Requires="wpg">
          <w:drawing>
            <wp:anchor distT="0" distB="0" distL="114300" distR="114300" simplePos="0" relativeHeight="251665408" behindDoc="0" locked="0" layoutInCell="1" allowOverlap="1" wp14:anchorId="1112231E" wp14:editId="002BC155">
              <wp:simplePos x="0" y="0"/>
              <wp:positionH relativeFrom="column">
                <wp:posOffset>-764931</wp:posOffset>
              </wp:positionH>
              <wp:positionV relativeFrom="paragraph">
                <wp:posOffset>-791943</wp:posOffset>
              </wp:positionV>
              <wp:extent cx="4314825" cy="1453515"/>
              <wp:effectExtent l="0" t="0" r="28575" b="13335"/>
              <wp:wrapNone/>
              <wp:docPr id="757887336" name="Groupe 757887336"/>
              <wp:cNvGraphicFramePr/>
              <a:graphic xmlns:a="http://schemas.openxmlformats.org/drawingml/2006/main">
                <a:graphicData uri="http://schemas.microsoft.com/office/word/2010/wordprocessingGroup">
                  <wpg:wgp>
                    <wpg:cNvGrpSpPr/>
                    <wpg:grpSpPr>
                      <a:xfrm>
                        <a:off x="0" y="0"/>
                        <a:ext cx="4314825" cy="1453515"/>
                        <a:chOff x="0" y="0"/>
                        <a:chExt cx="4314825" cy="1453515"/>
                      </a:xfrm>
                    </wpg:grpSpPr>
                    <pic:pic xmlns:pic="http://schemas.openxmlformats.org/drawingml/2006/picture">
                      <pic:nvPicPr>
                        <pic:cNvPr id="659837510" name="Image 21" descr="LOGO FINAL ARIAL PAVE"/>
                        <pic:cNvPicPr>
                          <a:picLocks noChangeAspect="1"/>
                        </pic:cNvPicPr>
                      </pic:nvPicPr>
                      <pic:blipFill>
                        <a:blip r:embed="rId1">
                          <a:extLst>
                            <a:ext uri="{28A0092B-C50C-407E-A947-70E740481C1C}">
                              <a14:useLocalDpi xmlns:a14="http://schemas.microsoft.com/office/drawing/2010/main" val="0"/>
                            </a:ext>
                          </a:extLst>
                        </a:blip>
                        <a:srcRect r="65533" b="2554"/>
                        <a:stretch>
                          <a:fillRect/>
                        </a:stretch>
                      </pic:blipFill>
                      <pic:spPr bwMode="auto">
                        <a:xfrm>
                          <a:off x="0" y="0"/>
                          <a:ext cx="1357630" cy="1453515"/>
                        </a:xfrm>
                        <a:prstGeom prst="rect">
                          <a:avLst/>
                        </a:prstGeom>
                        <a:noFill/>
                        <a:ln>
                          <a:noFill/>
                        </a:ln>
                      </pic:spPr>
                    </pic:pic>
                    <wps:wsp>
                      <wps:cNvPr id="1866926944" name="Zone de texte 3"/>
                      <wps:cNvSpPr txBox="1"/>
                      <wps:spPr>
                        <a:xfrm>
                          <a:off x="1362075" y="123824"/>
                          <a:ext cx="2952750" cy="1329691"/>
                        </a:xfrm>
                        <a:prstGeom prst="rect">
                          <a:avLst/>
                        </a:prstGeom>
                        <a:solidFill>
                          <a:sysClr val="window" lastClr="FFFFFF"/>
                        </a:solidFill>
                        <a:ln w="6350">
                          <a:solidFill>
                            <a:sysClr val="window" lastClr="FFFFFF"/>
                          </a:solidFill>
                        </a:ln>
                        <a:effectLst/>
                      </wps:spPr>
                      <wps:txbx>
                        <w:txbxContent>
                          <w:p w14:paraId="01FCC660" w14:textId="77777777" w:rsidR="00903B57" w:rsidRDefault="00903B57" w:rsidP="00303553">
                            <w:pPr>
                              <w:rPr>
                                <w:rFonts w:ascii="Arial" w:hAnsi="Arial" w:cs="Arial"/>
                                <w:sz w:val="52"/>
                                <w:szCs w:val="52"/>
                              </w:rPr>
                            </w:pPr>
                            <w:r>
                              <w:rPr>
                                <w:rFonts w:ascii="Arial" w:hAnsi="Arial" w:cs="Arial"/>
                                <w:sz w:val="52"/>
                                <w:szCs w:val="52"/>
                              </w:rPr>
                              <w:t>AT66</w:t>
                            </w:r>
                          </w:p>
                          <w:p w14:paraId="59531210" w14:textId="77777777" w:rsidR="00903B57" w:rsidRDefault="00903B57" w:rsidP="00303553">
                            <w:pPr>
                              <w:rPr>
                                <w:rFonts w:ascii="Arial" w:hAnsi="Arial" w:cs="Arial"/>
                                <w:sz w:val="20"/>
                                <w:szCs w:val="20"/>
                              </w:rPr>
                            </w:pPr>
                            <w:r>
                              <w:rPr>
                                <w:rFonts w:ascii="Arial" w:hAnsi="Arial" w:cs="Arial"/>
                              </w:rPr>
                              <w:t xml:space="preserve">460 rue Louis Mouillard – BP 40086 </w:t>
                            </w:r>
                          </w:p>
                          <w:p w14:paraId="62E8CAB3" w14:textId="77777777" w:rsidR="00903B57" w:rsidRDefault="00903B57" w:rsidP="00303553">
                            <w:pPr>
                              <w:rPr>
                                <w:rFonts w:ascii="Arial" w:hAnsi="Arial" w:cs="Arial"/>
                              </w:rPr>
                            </w:pPr>
                            <w:r>
                              <w:rPr>
                                <w:rFonts w:ascii="Arial" w:hAnsi="Arial" w:cs="Arial"/>
                              </w:rPr>
                              <w:t>66050 PERPIGNAN PPDC</w:t>
                            </w:r>
                          </w:p>
                          <w:p w14:paraId="17B53289" w14:textId="77777777" w:rsidR="00903B57" w:rsidRDefault="00903B57" w:rsidP="00303553">
                            <w:pPr>
                              <w:rPr>
                                <w:rFonts w:ascii="Arial" w:hAnsi="Arial" w:cs="Arial"/>
                              </w:rPr>
                            </w:pPr>
                            <w:r>
                              <w:rPr>
                                <w:rFonts w:ascii="Arial" w:hAnsi="Arial" w:cs="Arial"/>
                              </w:rPr>
                              <w:t>Tél : 04.68.66.66.20  Fax : 04.68.50.32.52</w:t>
                            </w:r>
                          </w:p>
                          <w:p w14:paraId="1D606EC3" w14:textId="77777777" w:rsidR="00903B57" w:rsidRDefault="00903B57" w:rsidP="00303553">
                            <w:pPr>
                              <w:rPr>
                                <w:rFonts w:ascii="Arial" w:hAnsi="Arial" w:cs="Arial"/>
                              </w:rPr>
                            </w:pPr>
                            <w:r>
                              <w:rPr>
                                <w:rFonts w:ascii="Arial" w:hAnsi="Arial" w:cs="Arial"/>
                              </w:rPr>
                              <w:t>Email: contact@at66.fr</w:t>
                            </w:r>
                          </w:p>
                          <w:p w14:paraId="17860323" w14:textId="77777777" w:rsidR="00903B57" w:rsidRDefault="00903B57" w:rsidP="00303553">
                            <w:pPr>
                              <w:rPr>
                                <w:rFonts w:ascii="Arial" w:hAnsi="Arial" w:cs="Arial"/>
                                <w:lang w:val="en-US"/>
                              </w:rPr>
                            </w:pPr>
                            <w:r>
                              <w:rPr>
                                <w:rFonts w:ascii="Arial" w:hAnsi="Arial" w:cs="Arial"/>
                                <w:lang w:val="en-US"/>
                              </w:rPr>
                              <w:t>Site web: www.at66.fr</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1112231E" id="Groupe 757887336" o:spid="_x0000_s1043" style="position:absolute;margin-left:-60.25pt;margin-top:-62.35pt;width:339.75pt;height:114.45pt;z-index:251665408" coordsize="43148,145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1" o:spid="_x0000_s1044" type="#_x0000_t75" alt="LOGO FINAL ARIAL PAVE" style="position:absolute;width:13576;height:145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">
                <v:imagedata r:id="rId2" o:title="LOGO FINAL ARIAL PAVE" cropbottom="1674f" cropright="42948f"/>
              </v:shape>
              <v:shapetype id="_x0000_t202" coordsize="21600,21600" o:spt="202" path="m,l,21600r21600,l21600,xe">
                <v:stroke joinstyle="miter"/>
                <v:path gradientshapeok="t" o:connecttype="rect"/>
              </v:shapetype>
              <v:shape id="Zone de texte 3" o:spid="_x0000_s1045" type="#_x0000_t202" style="position:absolute;left:13620;top:1238;width:29528;height:13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" fillcolor="window" strokecolor="window" strokeweight=".5pt">
                <v:textbox>
                  <w:txbxContent>
                    <w:p w14:paraId="01FCC660" w14:textId="77777777" w:rsidR="00903B57" w:rsidRDefault="00903B57" w:rsidP="00303553">
                      <w:pPr>
                        <w:rPr>
                          <w:rFonts w:ascii="Arial" w:hAnsi="Arial" w:cs="Arial"/>
                          <w:sz w:val="52"/>
                          <w:szCs w:val="52"/>
                        </w:rPr>
                      </w:pPr>
                      <w:r>
                        <w:rPr>
                          <w:rFonts w:ascii="Arial" w:hAnsi="Arial" w:cs="Arial"/>
                          <w:sz w:val="52"/>
                          <w:szCs w:val="52"/>
                        </w:rPr>
                        <w:t>AT66</w:t>
                      </w:r>
                    </w:p>
                    <w:p w14:paraId="59531210" w14:textId="77777777" w:rsidR="00903B57" w:rsidRDefault="00903B57" w:rsidP="00303553">
                      <w:pPr>
                        <w:rPr>
                          <w:rFonts w:ascii="Arial" w:hAnsi="Arial" w:cs="Arial"/>
                          <w:sz w:val="20"/>
                          <w:szCs w:val="20"/>
                        </w:rPr>
                      </w:pPr>
                      <w:r>
                        <w:rPr>
                          <w:rFonts w:ascii="Arial" w:hAnsi="Arial" w:cs="Arial"/>
                        </w:rPr>
                        <w:t xml:space="preserve">460 rue Louis Mouillard – BP 40086 </w:t>
                      </w:r>
                    </w:p>
                    <w:p w14:paraId="62E8CAB3" w14:textId="77777777" w:rsidR="00903B57" w:rsidRDefault="00903B57" w:rsidP="00303553">
                      <w:pPr>
                        <w:rPr>
                          <w:rFonts w:ascii="Arial" w:hAnsi="Arial" w:cs="Arial"/>
                        </w:rPr>
                      </w:pPr>
                      <w:r>
                        <w:rPr>
                          <w:rFonts w:ascii="Arial" w:hAnsi="Arial" w:cs="Arial"/>
                        </w:rPr>
                        <w:t>66050 PERPIGNAN PPDC</w:t>
                      </w:r>
                    </w:p>
                    <w:p w14:paraId="17B53289" w14:textId="77777777" w:rsidR="00903B57" w:rsidRDefault="00903B57" w:rsidP="00303553">
                      <w:pPr>
                        <w:rPr>
                          <w:rFonts w:ascii="Arial" w:hAnsi="Arial" w:cs="Arial"/>
                        </w:rPr>
                      </w:pPr>
                      <w:r>
                        <w:rPr>
                          <w:rFonts w:ascii="Arial" w:hAnsi="Arial" w:cs="Arial"/>
                        </w:rPr>
                        <w:t>Tél : 04.68.66.66.20  Fax : 04.68.50.32.52</w:t>
                      </w:r>
                    </w:p>
                    <w:p w14:paraId="1D606EC3" w14:textId="77777777" w:rsidR="00903B57" w:rsidRDefault="00903B57" w:rsidP="00303553">
                      <w:pPr>
                        <w:rPr>
                          <w:rFonts w:ascii="Arial" w:hAnsi="Arial" w:cs="Arial"/>
                        </w:rPr>
                      </w:pPr>
                      <w:r>
                        <w:rPr>
                          <w:rFonts w:ascii="Arial" w:hAnsi="Arial" w:cs="Arial"/>
                        </w:rPr>
                        <w:t>Email: contact@at66.fr</w:t>
                      </w:r>
                    </w:p>
                    <w:p w14:paraId="17860323" w14:textId="77777777" w:rsidR="00903B57" w:rsidRDefault="00903B57" w:rsidP="00303553">
                      <w:pPr>
                        <w:rPr>
                          <w:rFonts w:ascii="Arial" w:hAnsi="Arial" w:cs="Arial"/>
                          <w:lang w:val="en-US"/>
                        </w:rPr>
                      </w:pPr>
                      <w:r>
                        <w:rPr>
                          <w:rFonts w:ascii="Arial" w:hAnsi="Arial" w:cs="Arial"/>
                          <w:lang w:val="en-US"/>
                        </w:rPr>
                        <w:t>Site web: www.at66.fr</w:t>
                      </w:r>
                    </w:p>
                  </w:txbxContent>
                </v:textbox>
              </v:shape>
            </v:group>
          </w:pict>
        </mc:Fallback>
      </mc:AlternateContent>
    </w:r>
  </w:p>
  <w:p w14:paraId="366709A0" w14:textId="77777777" w:rsidR="00903B57" w:rsidRDefault="00903B57">
    <w:pPr>
      <w:pStyle w:val="En-tte"/>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98F2C1" w14:textId="328C5A01" w:rsidR="00741E38" w:rsidRDefault="00741E38">
    <w:pPr>
      <w:pStyle w:val="En-tte"/>
    </w:pPr>
  </w:p>
  <w:p w14:paraId="7FA5C12F" w14:textId="77777777" w:rsidR="00741E38" w:rsidRDefault="00741E38">
    <w:pPr>
      <w:pStyle w:val="En-tte"/>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ABCC40" w14:textId="77777777" w:rsidR="00903B57" w:rsidRPr="00E00163" w:rsidRDefault="00903B57" w:rsidP="00E00163">
    <w:pPr>
      <w:pStyle w:val="En-tte"/>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E2E869" w14:textId="576171C3" w:rsidR="00F71D34" w:rsidRDefault="00F71D34">
    <w:pPr>
      <w:pStyle w:val="En-tte"/>
    </w:pPr>
    <w:r w:rsidRPr="00560C67">
      <w:rPr>
        <w:rFonts w:eastAsia="Calibri"/>
        <w:noProof/>
        <w:color w:val="000000"/>
        <w:kern w:val="28"/>
        <w:sz w:val="20"/>
        <w:szCs w:val="20"/>
      </w:rPr>
      <mc:AlternateContent>
        <mc:Choice Requires="wpg">
          <w:drawing>
            <wp:anchor distT="0" distB="0" distL="114300" distR="114300" simplePos="0" relativeHeight="251659264" behindDoc="0" locked="0" layoutInCell="1" allowOverlap="1" wp14:anchorId="50563D0D" wp14:editId="5ECB0D3A">
              <wp:simplePos x="0" y="0"/>
              <wp:positionH relativeFrom="column">
                <wp:posOffset>-419100</wp:posOffset>
              </wp:positionH>
              <wp:positionV relativeFrom="paragraph">
                <wp:posOffset>-285750</wp:posOffset>
              </wp:positionV>
              <wp:extent cx="4067174" cy="1457874"/>
              <wp:effectExtent l="0" t="0" r="10160" b="9525"/>
              <wp:wrapNone/>
              <wp:docPr id="158050092" name="Groupe 1580500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067175" cy="1457874"/>
                        <a:chOff x="-71234" y="-28193"/>
                        <a:chExt cx="4345353" cy="1438394"/>
                      </a:xfrm>
                    </wpg:grpSpPr>
                    <pic:pic xmlns:pic="http://schemas.openxmlformats.org/drawingml/2006/picture">
                      <pic:nvPicPr>
                        <pic:cNvPr id="1903507187" name="Image 1903507187" descr="LOGO FINAL ARIAL PAVE"/>
                        <pic:cNvPicPr>
                          <a:picLocks noChangeAspect="1"/>
                        </pic:cNvPicPr>
                      </pic:nvPicPr>
                      <pic:blipFill>
                        <a:blip r:embed="rId1">
                          <a:extLst>
                            <a:ext uri="{28A0092B-C50C-407E-A947-70E740481C1C}">
                              <a14:useLocalDpi xmlns:a14="http://schemas.microsoft.com/office/drawing/2010/main" val="0"/>
                            </a:ext>
                          </a:extLst>
                        </a:blip>
                        <a:srcRect r="65533" b="2554"/>
                        <a:stretch>
                          <a:fillRect/>
                        </a:stretch>
                      </pic:blipFill>
                      <pic:spPr bwMode="auto">
                        <a:xfrm>
                          <a:off x="-71234" y="-28193"/>
                          <a:ext cx="1343294" cy="1438394"/>
                        </a:xfrm>
                        <a:prstGeom prst="rect">
                          <a:avLst/>
                        </a:prstGeom>
                        <a:noFill/>
                        <a:ln>
                          <a:noFill/>
                        </a:ln>
                      </pic:spPr>
                    </pic:pic>
                    <wps:wsp>
                      <wps:cNvPr id="630590121" name="Zone de texte 630590121"/>
                      <wps:cNvSpPr txBox="1"/>
                      <wps:spPr>
                        <a:xfrm>
                          <a:off x="1321369" y="29847"/>
                          <a:ext cx="2952750" cy="1329691"/>
                        </a:xfrm>
                        <a:prstGeom prst="rect">
                          <a:avLst/>
                        </a:prstGeom>
                        <a:solidFill>
                          <a:sysClr val="window" lastClr="FFFFFF"/>
                        </a:solidFill>
                        <a:ln w="6350">
                          <a:solidFill>
                            <a:sysClr val="window" lastClr="FFFFFF"/>
                          </a:solidFill>
                        </a:ln>
                        <a:effectLst/>
                      </wps:spPr>
                      <wps:txbx>
                        <w:txbxContent>
                          <w:p w14:paraId="471437A0" w14:textId="77777777" w:rsidR="00F71D34" w:rsidRPr="00627FF7" w:rsidRDefault="00F71D34" w:rsidP="00F71D34">
                            <w:pPr>
                              <w:rPr>
                                <w:rFonts w:ascii="Arial" w:hAnsi="Arial" w:cs="Arial"/>
                                <w:sz w:val="52"/>
                                <w:szCs w:val="52"/>
                              </w:rPr>
                            </w:pPr>
                            <w:r w:rsidRPr="00627FF7">
                              <w:rPr>
                                <w:rFonts w:ascii="Arial" w:hAnsi="Arial" w:cs="Arial"/>
                                <w:sz w:val="52"/>
                                <w:szCs w:val="52"/>
                              </w:rPr>
                              <w:t>AT66</w:t>
                            </w:r>
                          </w:p>
                          <w:p w14:paraId="6DA6D09C" w14:textId="77777777" w:rsidR="00F71D34" w:rsidRPr="00B25537" w:rsidRDefault="00F71D34" w:rsidP="00F71D34">
                            <w:pPr>
                              <w:rPr>
                                <w:rFonts w:ascii="Arial" w:hAnsi="Arial" w:cs="Arial"/>
                                <w:sz w:val="22"/>
                                <w:szCs w:val="22"/>
                              </w:rPr>
                            </w:pPr>
                            <w:r w:rsidRPr="00B25537">
                              <w:rPr>
                                <w:rFonts w:ascii="Arial" w:hAnsi="Arial" w:cs="Arial"/>
                                <w:sz w:val="22"/>
                                <w:szCs w:val="22"/>
                              </w:rPr>
                              <w:t>460 rue Louis Mouillard – BP 40086</w:t>
                            </w:r>
                          </w:p>
                          <w:p w14:paraId="339DE88F" w14:textId="77777777" w:rsidR="00F71D34" w:rsidRPr="00B25537" w:rsidRDefault="00F71D34" w:rsidP="00F71D34">
                            <w:pPr>
                              <w:rPr>
                                <w:rFonts w:ascii="Arial" w:hAnsi="Arial" w:cs="Arial"/>
                                <w:sz w:val="22"/>
                                <w:szCs w:val="22"/>
                              </w:rPr>
                            </w:pPr>
                            <w:r w:rsidRPr="00B25537">
                              <w:rPr>
                                <w:rFonts w:ascii="Arial" w:hAnsi="Arial" w:cs="Arial"/>
                                <w:sz w:val="22"/>
                                <w:szCs w:val="22"/>
                              </w:rPr>
                              <w:t>66050 PERPIGNAN PPDC</w:t>
                            </w:r>
                          </w:p>
                          <w:p w14:paraId="4BEF8167" w14:textId="77777777" w:rsidR="00F71D34" w:rsidRPr="00B25537" w:rsidRDefault="00F71D34" w:rsidP="00F71D34">
                            <w:pPr>
                              <w:rPr>
                                <w:rFonts w:ascii="Arial" w:hAnsi="Arial" w:cs="Arial"/>
                                <w:sz w:val="22"/>
                                <w:szCs w:val="22"/>
                              </w:rPr>
                            </w:pPr>
                            <w:r w:rsidRPr="00B25537">
                              <w:rPr>
                                <w:rFonts w:ascii="Arial" w:hAnsi="Arial" w:cs="Arial"/>
                                <w:sz w:val="22"/>
                                <w:szCs w:val="22"/>
                              </w:rPr>
                              <w:t xml:space="preserve">Tél : 04.68.66.66.20 </w:t>
                            </w:r>
                          </w:p>
                          <w:p w14:paraId="3E4422E3" w14:textId="77777777" w:rsidR="00F71D34" w:rsidRPr="00B25537" w:rsidRDefault="00F71D34" w:rsidP="00F71D34">
                            <w:pPr>
                              <w:rPr>
                                <w:rFonts w:ascii="Arial" w:hAnsi="Arial" w:cs="Arial"/>
                                <w:sz w:val="22"/>
                                <w:szCs w:val="22"/>
                              </w:rPr>
                            </w:pPr>
                            <w:r w:rsidRPr="00B25537">
                              <w:rPr>
                                <w:rFonts w:ascii="Arial" w:hAnsi="Arial" w:cs="Arial"/>
                                <w:sz w:val="22"/>
                                <w:szCs w:val="22"/>
                              </w:rPr>
                              <w:t>Email : contact@at66.fr</w:t>
                            </w:r>
                          </w:p>
                          <w:p w14:paraId="56FB2978" w14:textId="77777777" w:rsidR="00F71D34" w:rsidRPr="00B25537" w:rsidRDefault="00F71D34" w:rsidP="00F71D34">
                            <w:pPr>
                              <w:rPr>
                                <w:rFonts w:ascii="Arial" w:hAnsi="Arial" w:cs="Arial"/>
                                <w:sz w:val="22"/>
                                <w:szCs w:val="22"/>
                                <w:lang w:val="en-US"/>
                              </w:rPr>
                            </w:pPr>
                            <w:r w:rsidRPr="00B25537">
                              <w:rPr>
                                <w:rFonts w:ascii="Arial" w:hAnsi="Arial" w:cs="Arial"/>
                                <w:sz w:val="22"/>
                                <w:szCs w:val="22"/>
                                <w:lang w:val="en-US"/>
                              </w:rPr>
                              <w:t>Site web: www.at66.fr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50563D0D" id="Groupe 158050092" o:spid="_x0000_s1046" style="position:absolute;margin-left:-33pt;margin-top:-22.5pt;width:320.25pt;height:114.8pt;z-index:251659264" coordorigin="-712,-281" coordsize="43453,143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903507187" o:spid="_x0000_s1047" type="#_x0000_t75" alt="LOGO FINAL ARIAL PAVE" style="position:absolute;left:-712;top:-281;width:13432;height:143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">
                <v:imagedata r:id="rId2" o:title="LOGO FINAL ARIAL PAVE" cropbottom="1674f" cropright="42948f"/>
              </v:shape>
              <v:shapetype id="_x0000_t202" coordsize="21600,21600" o:spt="202" path="m,l,21600r21600,l21600,xe">
                <v:stroke joinstyle="miter"/>
                <v:path gradientshapeok="t" o:connecttype="rect"/>
              </v:shapetype>
              <v:shape id="Zone de texte 630590121" o:spid="_x0000_s1048" type="#_x0000_t202" style="position:absolute;left:13213;top:298;width:29528;height:13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" fillcolor="window" strokecolor="window" strokeweight=".5pt">
                <v:textbox>
                  <w:txbxContent>
                    <w:p w14:paraId="471437A0" w14:textId="77777777" w:rsidR="00F71D34" w:rsidRPr="00627FF7" w:rsidRDefault="00F71D34" w:rsidP="00F71D34">
                      <w:pPr>
                        <w:rPr>
                          <w:rFonts w:ascii="Arial" w:hAnsi="Arial" w:cs="Arial"/>
                          <w:sz w:val="52"/>
                          <w:szCs w:val="52"/>
                        </w:rPr>
                      </w:pPr>
                      <w:r w:rsidRPr="00627FF7">
                        <w:rPr>
                          <w:rFonts w:ascii="Arial" w:hAnsi="Arial" w:cs="Arial"/>
                          <w:sz w:val="52"/>
                          <w:szCs w:val="52"/>
                        </w:rPr>
                        <w:t>AT66</w:t>
                      </w:r>
                    </w:p>
                    <w:p w14:paraId="6DA6D09C" w14:textId="77777777" w:rsidR="00F71D34" w:rsidRPr="00B25537" w:rsidRDefault="00F71D34" w:rsidP="00F71D34">
                      <w:pPr>
                        <w:rPr>
                          <w:rFonts w:ascii="Arial" w:hAnsi="Arial" w:cs="Arial"/>
                          <w:sz w:val="22"/>
                          <w:szCs w:val="22"/>
                        </w:rPr>
                      </w:pPr>
                      <w:r w:rsidRPr="00B25537">
                        <w:rPr>
                          <w:rFonts w:ascii="Arial" w:hAnsi="Arial" w:cs="Arial"/>
                          <w:sz w:val="22"/>
                          <w:szCs w:val="22"/>
                        </w:rPr>
                        <w:t>460 rue Louis Mouillard – BP 40086</w:t>
                      </w:r>
                    </w:p>
                    <w:p w14:paraId="339DE88F" w14:textId="77777777" w:rsidR="00F71D34" w:rsidRPr="00B25537" w:rsidRDefault="00F71D34" w:rsidP="00F71D34">
                      <w:pPr>
                        <w:rPr>
                          <w:rFonts w:ascii="Arial" w:hAnsi="Arial" w:cs="Arial"/>
                          <w:sz w:val="22"/>
                          <w:szCs w:val="22"/>
                        </w:rPr>
                      </w:pPr>
                      <w:r w:rsidRPr="00B25537">
                        <w:rPr>
                          <w:rFonts w:ascii="Arial" w:hAnsi="Arial" w:cs="Arial"/>
                          <w:sz w:val="22"/>
                          <w:szCs w:val="22"/>
                        </w:rPr>
                        <w:t>66050 PERPIGNAN PPDC</w:t>
                      </w:r>
                    </w:p>
                    <w:p w14:paraId="4BEF8167" w14:textId="77777777" w:rsidR="00F71D34" w:rsidRPr="00B25537" w:rsidRDefault="00F71D34" w:rsidP="00F71D34">
                      <w:pPr>
                        <w:rPr>
                          <w:rFonts w:ascii="Arial" w:hAnsi="Arial" w:cs="Arial"/>
                          <w:sz w:val="22"/>
                          <w:szCs w:val="22"/>
                        </w:rPr>
                      </w:pPr>
                      <w:r w:rsidRPr="00B25537">
                        <w:rPr>
                          <w:rFonts w:ascii="Arial" w:hAnsi="Arial" w:cs="Arial"/>
                          <w:sz w:val="22"/>
                          <w:szCs w:val="22"/>
                        </w:rPr>
                        <w:t xml:space="preserve">Tél : 04.68.66.66.20 </w:t>
                      </w:r>
                    </w:p>
                    <w:p w14:paraId="3E4422E3" w14:textId="77777777" w:rsidR="00F71D34" w:rsidRPr="00B25537" w:rsidRDefault="00F71D34" w:rsidP="00F71D34">
                      <w:pPr>
                        <w:rPr>
                          <w:rFonts w:ascii="Arial" w:hAnsi="Arial" w:cs="Arial"/>
                          <w:sz w:val="22"/>
                          <w:szCs w:val="22"/>
                        </w:rPr>
                      </w:pPr>
                      <w:r w:rsidRPr="00B25537">
                        <w:rPr>
                          <w:rFonts w:ascii="Arial" w:hAnsi="Arial" w:cs="Arial"/>
                          <w:sz w:val="22"/>
                          <w:szCs w:val="22"/>
                        </w:rPr>
                        <w:t>Email : contact@at66.fr</w:t>
                      </w:r>
                    </w:p>
                    <w:p w14:paraId="56FB2978" w14:textId="77777777" w:rsidR="00F71D34" w:rsidRPr="00B25537" w:rsidRDefault="00F71D34" w:rsidP="00F71D34">
                      <w:pPr>
                        <w:rPr>
                          <w:rFonts w:ascii="Arial" w:hAnsi="Arial" w:cs="Arial"/>
                          <w:sz w:val="22"/>
                          <w:szCs w:val="22"/>
                          <w:lang w:val="en-US"/>
                        </w:rPr>
                      </w:pPr>
                      <w:r w:rsidRPr="00B25537">
                        <w:rPr>
                          <w:rFonts w:ascii="Arial" w:hAnsi="Arial" w:cs="Arial"/>
                          <w:sz w:val="22"/>
                          <w:szCs w:val="22"/>
                          <w:lang w:val="en-US"/>
                        </w:rPr>
                        <w:t>Site web: www.at66.fr</w:t>
                      </w:r>
                    </w:p>
                  </w:txbxContent>
                </v:textbox>
              </v:shape>
            </v:group>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C72257" w14:textId="636A371D" w:rsidR="00F50C39" w:rsidRDefault="00F50C39">
    <w:pPr>
      <w:pStyle w:val="En-tte"/>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A7D4AE" w14:textId="77777777" w:rsidR="00F50C39" w:rsidRDefault="00F50C39">
    <w:pPr>
      <w:pStyle w:val="En-tte"/>
    </w:pPr>
    <w:r w:rsidRPr="00560C67">
      <w:rPr>
        <w:rFonts w:eastAsia="Calibri"/>
        <w:noProof/>
        <w:color w:val="000000"/>
        <w:kern w:val="28"/>
        <w:sz w:val="20"/>
        <w:szCs w:val="20"/>
      </w:rPr>
      <mc:AlternateContent>
        <mc:Choice Requires="wpg">
          <w:drawing>
            <wp:anchor distT="0" distB="0" distL="114300" distR="114300" simplePos="0" relativeHeight="251698176" behindDoc="0" locked="0" layoutInCell="1" allowOverlap="1" wp14:anchorId="2496DB19" wp14:editId="4A601749">
              <wp:simplePos x="0" y="0"/>
              <wp:positionH relativeFrom="column">
                <wp:posOffset>-419100</wp:posOffset>
              </wp:positionH>
              <wp:positionV relativeFrom="paragraph">
                <wp:posOffset>-285750</wp:posOffset>
              </wp:positionV>
              <wp:extent cx="4067174" cy="1457874"/>
              <wp:effectExtent l="0" t="0" r="10160" b="9525"/>
              <wp:wrapNone/>
              <wp:docPr id="1837118817" name="Groupe 18371188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067175" cy="1457874"/>
                        <a:chOff x="-71234" y="-28193"/>
                        <a:chExt cx="4345353" cy="1438394"/>
                      </a:xfrm>
                    </wpg:grpSpPr>
                    <pic:pic xmlns:pic="http://schemas.openxmlformats.org/drawingml/2006/picture">
                      <pic:nvPicPr>
                        <pic:cNvPr id="849110922" name="Image 849110922" descr="LOGO FINAL ARIAL PAVE"/>
                        <pic:cNvPicPr>
                          <a:picLocks noChangeAspect="1"/>
                        </pic:cNvPicPr>
                      </pic:nvPicPr>
                      <pic:blipFill>
                        <a:blip r:embed="rId1">
                          <a:extLst>
                            <a:ext uri="{28A0092B-C50C-407E-A947-70E740481C1C}">
                              <a14:useLocalDpi xmlns:a14="http://schemas.microsoft.com/office/drawing/2010/main" val="0"/>
                            </a:ext>
                          </a:extLst>
                        </a:blip>
                        <a:srcRect r="65533" b="2554"/>
                        <a:stretch>
                          <a:fillRect/>
                        </a:stretch>
                      </pic:blipFill>
                      <pic:spPr bwMode="auto">
                        <a:xfrm>
                          <a:off x="-71234" y="-28193"/>
                          <a:ext cx="1343294" cy="1438394"/>
                        </a:xfrm>
                        <a:prstGeom prst="rect">
                          <a:avLst/>
                        </a:prstGeom>
                        <a:noFill/>
                        <a:ln>
                          <a:noFill/>
                        </a:ln>
                      </pic:spPr>
                    </pic:pic>
                    <wps:wsp>
                      <wps:cNvPr id="1387422885" name="Zone de texte 1387422885"/>
                      <wps:cNvSpPr txBox="1"/>
                      <wps:spPr>
                        <a:xfrm>
                          <a:off x="1321369" y="29847"/>
                          <a:ext cx="2952750" cy="1329691"/>
                        </a:xfrm>
                        <a:prstGeom prst="rect">
                          <a:avLst/>
                        </a:prstGeom>
                        <a:solidFill>
                          <a:sysClr val="window" lastClr="FFFFFF"/>
                        </a:solidFill>
                        <a:ln w="6350">
                          <a:solidFill>
                            <a:sysClr val="window" lastClr="FFFFFF"/>
                          </a:solidFill>
                        </a:ln>
                        <a:effectLst/>
                      </wps:spPr>
                      <wps:txbx>
                        <w:txbxContent>
                          <w:p w14:paraId="0E41BF9E" w14:textId="77777777" w:rsidR="00F50C39" w:rsidRPr="00627FF7" w:rsidRDefault="00F50C39" w:rsidP="00F71D34">
                            <w:pPr>
                              <w:rPr>
                                <w:rFonts w:ascii="Arial" w:hAnsi="Arial" w:cs="Arial"/>
                                <w:sz w:val="52"/>
                                <w:szCs w:val="52"/>
                              </w:rPr>
                            </w:pPr>
                            <w:r w:rsidRPr="00627FF7">
                              <w:rPr>
                                <w:rFonts w:ascii="Arial" w:hAnsi="Arial" w:cs="Arial"/>
                                <w:sz w:val="52"/>
                                <w:szCs w:val="52"/>
                              </w:rPr>
                              <w:t>AT66</w:t>
                            </w:r>
                          </w:p>
                          <w:p w14:paraId="0B60D902" w14:textId="77777777" w:rsidR="00F50C39" w:rsidRPr="00B25537" w:rsidRDefault="00F50C39" w:rsidP="00F71D34">
                            <w:pPr>
                              <w:rPr>
                                <w:rFonts w:ascii="Arial" w:hAnsi="Arial" w:cs="Arial"/>
                                <w:sz w:val="22"/>
                                <w:szCs w:val="22"/>
                              </w:rPr>
                            </w:pPr>
                            <w:r w:rsidRPr="00B25537">
                              <w:rPr>
                                <w:rFonts w:ascii="Arial" w:hAnsi="Arial" w:cs="Arial"/>
                                <w:sz w:val="22"/>
                                <w:szCs w:val="22"/>
                              </w:rPr>
                              <w:t>460 rue Louis Mouillard – BP 40086</w:t>
                            </w:r>
                          </w:p>
                          <w:p w14:paraId="1D71D594" w14:textId="77777777" w:rsidR="00F50C39" w:rsidRPr="00B25537" w:rsidRDefault="00F50C39" w:rsidP="00F71D34">
                            <w:pPr>
                              <w:rPr>
                                <w:rFonts w:ascii="Arial" w:hAnsi="Arial" w:cs="Arial"/>
                                <w:sz w:val="22"/>
                                <w:szCs w:val="22"/>
                              </w:rPr>
                            </w:pPr>
                            <w:r w:rsidRPr="00B25537">
                              <w:rPr>
                                <w:rFonts w:ascii="Arial" w:hAnsi="Arial" w:cs="Arial"/>
                                <w:sz w:val="22"/>
                                <w:szCs w:val="22"/>
                              </w:rPr>
                              <w:t>66050 PERPIGNAN PPDC</w:t>
                            </w:r>
                          </w:p>
                          <w:p w14:paraId="331B5CEB" w14:textId="77777777" w:rsidR="00F50C39" w:rsidRPr="00B25537" w:rsidRDefault="00F50C39" w:rsidP="00F71D34">
                            <w:pPr>
                              <w:rPr>
                                <w:rFonts w:ascii="Arial" w:hAnsi="Arial" w:cs="Arial"/>
                                <w:sz w:val="22"/>
                                <w:szCs w:val="22"/>
                              </w:rPr>
                            </w:pPr>
                            <w:r w:rsidRPr="00B25537">
                              <w:rPr>
                                <w:rFonts w:ascii="Arial" w:hAnsi="Arial" w:cs="Arial"/>
                                <w:sz w:val="22"/>
                                <w:szCs w:val="22"/>
                              </w:rPr>
                              <w:t xml:space="preserve">Tél : 04.68.66.66.20 </w:t>
                            </w:r>
                          </w:p>
                          <w:p w14:paraId="3BC86828" w14:textId="77777777" w:rsidR="00F50C39" w:rsidRPr="00B25537" w:rsidRDefault="00F50C39" w:rsidP="00F71D34">
                            <w:pPr>
                              <w:rPr>
                                <w:rFonts w:ascii="Arial" w:hAnsi="Arial" w:cs="Arial"/>
                                <w:sz w:val="22"/>
                                <w:szCs w:val="22"/>
                              </w:rPr>
                            </w:pPr>
                            <w:r w:rsidRPr="00B25537">
                              <w:rPr>
                                <w:rFonts w:ascii="Arial" w:hAnsi="Arial" w:cs="Arial"/>
                                <w:sz w:val="22"/>
                                <w:szCs w:val="22"/>
                              </w:rPr>
                              <w:t>Email : contact@at66.fr</w:t>
                            </w:r>
                          </w:p>
                          <w:p w14:paraId="125096A2" w14:textId="77777777" w:rsidR="00F50C39" w:rsidRPr="00B25537" w:rsidRDefault="00F50C39" w:rsidP="00F71D34">
                            <w:pPr>
                              <w:rPr>
                                <w:rFonts w:ascii="Arial" w:hAnsi="Arial" w:cs="Arial"/>
                                <w:sz w:val="22"/>
                                <w:szCs w:val="22"/>
                                <w:lang w:val="en-US"/>
                              </w:rPr>
                            </w:pPr>
                            <w:r w:rsidRPr="00B25537">
                              <w:rPr>
                                <w:rFonts w:ascii="Arial" w:hAnsi="Arial" w:cs="Arial"/>
                                <w:sz w:val="22"/>
                                <w:szCs w:val="22"/>
                                <w:lang w:val="en-US"/>
                              </w:rPr>
                              <w:t>Site web: www.at66.fr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2496DB19" id="Groupe 1837118817" o:spid="_x0000_s1049" style="position:absolute;margin-left:-33pt;margin-top:-22.5pt;width:320.25pt;height:114.8pt;z-index:251698176" coordorigin="-712,-281" coordsize="43453,143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849110922" o:spid="_x0000_s1050" type="#_x0000_t75" alt="LOGO FINAL ARIAL PAVE" style="position:absolute;left:-712;top:-281;width:13432;height:143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">
                <v:imagedata r:id="rId2" o:title="LOGO FINAL ARIAL PAVE" cropbottom="1674f" cropright="42948f"/>
              </v:shape>
              <v:shapetype id="_x0000_t202" coordsize="21600,21600" o:spt="202" path="m,l,21600r21600,l21600,xe">
                <v:stroke joinstyle="miter"/>
                <v:path gradientshapeok="t" o:connecttype="rect"/>
              </v:shapetype>
              <v:shape id="Zone de texte 1387422885" o:spid="_x0000_s1051" type="#_x0000_t202" style="position:absolute;left:13213;top:298;width:29528;height:13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" fillcolor="window" strokecolor="window" strokeweight=".5pt">
                <v:textbox>
                  <w:txbxContent>
                    <w:p w14:paraId="0E41BF9E" w14:textId="77777777" w:rsidR="00F50C39" w:rsidRPr="00627FF7" w:rsidRDefault="00F50C39" w:rsidP="00F71D34">
                      <w:pPr>
                        <w:rPr>
                          <w:rFonts w:ascii="Arial" w:hAnsi="Arial" w:cs="Arial"/>
                          <w:sz w:val="52"/>
                          <w:szCs w:val="52"/>
                        </w:rPr>
                      </w:pPr>
                      <w:r w:rsidRPr="00627FF7">
                        <w:rPr>
                          <w:rFonts w:ascii="Arial" w:hAnsi="Arial" w:cs="Arial"/>
                          <w:sz w:val="52"/>
                          <w:szCs w:val="52"/>
                        </w:rPr>
                        <w:t>AT66</w:t>
                      </w:r>
                    </w:p>
                    <w:p w14:paraId="0B60D902" w14:textId="77777777" w:rsidR="00F50C39" w:rsidRPr="00B25537" w:rsidRDefault="00F50C39" w:rsidP="00F71D34">
                      <w:pPr>
                        <w:rPr>
                          <w:rFonts w:ascii="Arial" w:hAnsi="Arial" w:cs="Arial"/>
                          <w:sz w:val="22"/>
                          <w:szCs w:val="22"/>
                        </w:rPr>
                      </w:pPr>
                      <w:r w:rsidRPr="00B25537">
                        <w:rPr>
                          <w:rFonts w:ascii="Arial" w:hAnsi="Arial" w:cs="Arial"/>
                          <w:sz w:val="22"/>
                          <w:szCs w:val="22"/>
                        </w:rPr>
                        <w:t>460 rue Louis Mouillard – BP 40086</w:t>
                      </w:r>
                    </w:p>
                    <w:p w14:paraId="1D71D594" w14:textId="77777777" w:rsidR="00F50C39" w:rsidRPr="00B25537" w:rsidRDefault="00F50C39" w:rsidP="00F71D34">
                      <w:pPr>
                        <w:rPr>
                          <w:rFonts w:ascii="Arial" w:hAnsi="Arial" w:cs="Arial"/>
                          <w:sz w:val="22"/>
                          <w:szCs w:val="22"/>
                        </w:rPr>
                      </w:pPr>
                      <w:r w:rsidRPr="00B25537">
                        <w:rPr>
                          <w:rFonts w:ascii="Arial" w:hAnsi="Arial" w:cs="Arial"/>
                          <w:sz w:val="22"/>
                          <w:szCs w:val="22"/>
                        </w:rPr>
                        <w:t>66050 PERPIGNAN PPDC</w:t>
                      </w:r>
                    </w:p>
                    <w:p w14:paraId="331B5CEB" w14:textId="77777777" w:rsidR="00F50C39" w:rsidRPr="00B25537" w:rsidRDefault="00F50C39" w:rsidP="00F71D34">
                      <w:pPr>
                        <w:rPr>
                          <w:rFonts w:ascii="Arial" w:hAnsi="Arial" w:cs="Arial"/>
                          <w:sz w:val="22"/>
                          <w:szCs w:val="22"/>
                        </w:rPr>
                      </w:pPr>
                      <w:r w:rsidRPr="00B25537">
                        <w:rPr>
                          <w:rFonts w:ascii="Arial" w:hAnsi="Arial" w:cs="Arial"/>
                          <w:sz w:val="22"/>
                          <w:szCs w:val="22"/>
                        </w:rPr>
                        <w:t xml:space="preserve">Tél : 04.68.66.66.20 </w:t>
                      </w:r>
                    </w:p>
                    <w:p w14:paraId="3BC86828" w14:textId="77777777" w:rsidR="00F50C39" w:rsidRPr="00B25537" w:rsidRDefault="00F50C39" w:rsidP="00F71D34">
                      <w:pPr>
                        <w:rPr>
                          <w:rFonts w:ascii="Arial" w:hAnsi="Arial" w:cs="Arial"/>
                          <w:sz w:val="22"/>
                          <w:szCs w:val="22"/>
                        </w:rPr>
                      </w:pPr>
                      <w:r w:rsidRPr="00B25537">
                        <w:rPr>
                          <w:rFonts w:ascii="Arial" w:hAnsi="Arial" w:cs="Arial"/>
                          <w:sz w:val="22"/>
                          <w:szCs w:val="22"/>
                        </w:rPr>
                        <w:t>Email : contact@at66.fr</w:t>
                      </w:r>
                    </w:p>
                    <w:p w14:paraId="125096A2" w14:textId="77777777" w:rsidR="00F50C39" w:rsidRPr="00B25537" w:rsidRDefault="00F50C39" w:rsidP="00F71D34">
                      <w:pPr>
                        <w:rPr>
                          <w:rFonts w:ascii="Arial" w:hAnsi="Arial" w:cs="Arial"/>
                          <w:sz w:val="22"/>
                          <w:szCs w:val="22"/>
                          <w:lang w:val="en-US"/>
                        </w:rPr>
                      </w:pPr>
                      <w:r w:rsidRPr="00B25537">
                        <w:rPr>
                          <w:rFonts w:ascii="Arial" w:hAnsi="Arial" w:cs="Arial"/>
                          <w:sz w:val="22"/>
                          <w:szCs w:val="22"/>
                          <w:lang w:val="en-US"/>
                        </w:rPr>
                        <w:t>Site web: www.at66.fr</w:t>
                      </w:r>
                    </w:p>
                  </w:txbxContent>
                </v:textbox>
              </v:shap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DF001" w14:textId="7467FA8A" w:rsidR="00903B57" w:rsidRDefault="00903B57">
    <w:pPr>
      <w:pStyle w:val="En-tte"/>
    </w:pPr>
  </w:p>
  <w:p w14:paraId="089D0413" w14:textId="77777777" w:rsidR="00903B57" w:rsidRDefault="00903B57">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43FB57" w14:textId="77777777" w:rsidR="00903B57" w:rsidRDefault="00903B57">
    <w:pPr>
      <w:pStyle w:val="En-tte"/>
    </w:pPr>
    <w:r>
      <w:rPr>
        <w:rFonts w:eastAsiaTheme="minorHAnsi"/>
        <w:noProof/>
      </w:rPr>
      <mc:AlternateContent>
        <mc:Choice Requires="wpg">
          <w:drawing>
            <wp:anchor distT="0" distB="0" distL="114300" distR="114300" simplePos="0" relativeHeight="251668480" behindDoc="0" locked="0" layoutInCell="1" allowOverlap="1" wp14:anchorId="71207107" wp14:editId="26294C41">
              <wp:simplePos x="0" y="0"/>
              <wp:positionH relativeFrom="column">
                <wp:posOffset>-773723</wp:posOffset>
              </wp:positionH>
              <wp:positionV relativeFrom="paragraph">
                <wp:posOffset>-844696</wp:posOffset>
              </wp:positionV>
              <wp:extent cx="4314825" cy="1453515"/>
              <wp:effectExtent l="0" t="0" r="28575" b="13335"/>
              <wp:wrapNone/>
              <wp:docPr id="1032351506" name="Groupe 1032351506"/>
              <wp:cNvGraphicFramePr/>
              <a:graphic xmlns:a="http://schemas.openxmlformats.org/drawingml/2006/main">
                <a:graphicData uri="http://schemas.microsoft.com/office/word/2010/wordprocessingGroup">
                  <wpg:wgp>
                    <wpg:cNvGrpSpPr/>
                    <wpg:grpSpPr>
                      <a:xfrm>
                        <a:off x="0" y="0"/>
                        <a:ext cx="4314825" cy="1453515"/>
                        <a:chOff x="0" y="0"/>
                        <a:chExt cx="4314825" cy="1453515"/>
                      </a:xfrm>
                    </wpg:grpSpPr>
                    <pic:pic xmlns:pic="http://schemas.openxmlformats.org/drawingml/2006/picture">
                      <pic:nvPicPr>
                        <pic:cNvPr id="1429299213" name="Image 1429299213" descr="LOGO FINAL ARIAL PAVE"/>
                        <pic:cNvPicPr>
                          <a:picLocks noChangeAspect="1"/>
                        </pic:cNvPicPr>
                      </pic:nvPicPr>
                      <pic:blipFill>
                        <a:blip r:embed="rId1">
                          <a:extLst>
                            <a:ext uri="{28A0092B-C50C-407E-A947-70E740481C1C}">
                              <a14:useLocalDpi xmlns:a14="http://schemas.microsoft.com/office/drawing/2010/main" val="0"/>
                            </a:ext>
                          </a:extLst>
                        </a:blip>
                        <a:srcRect r="65533" b="2554"/>
                        <a:stretch>
                          <a:fillRect/>
                        </a:stretch>
                      </pic:blipFill>
                      <pic:spPr bwMode="auto">
                        <a:xfrm>
                          <a:off x="0" y="0"/>
                          <a:ext cx="1357630" cy="1453515"/>
                        </a:xfrm>
                        <a:prstGeom prst="rect">
                          <a:avLst/>
                        </a:prstGeom>
                        <a:noFill/>
                        <a:ln>
                          <a:noFill/>
                        </a:ln>
                      </pic:spPr>
                    </pic:pic>
                    <wps:wsp>
                      <wps:cNvPr id="1079450354" name="Zone de texte 3"/>
                      <wps:cNvSpPr txBox="1"/>
                      <wps:spPr>
                        <a:xfrm>
                          <a:off x="1362075" y="123824"/>
                          <a:ext cx="2952750" cy="1329691"/>
                        </a:xfrm>
                        <a:prstGeom prst="rect">
                          <a:avLst/>
                        </a:prstGeom>
                        <a:solidFill>
                          <a:sysClr val="window" lastClr="FFFFFF"/>
                        </a:solidFill>
                        <a:ln w="6350">
                          <a:solidFill>
                            <a:sysClr val="window" lastClr="FFFFFF"/>
                          </a:solidFill>
                        </a:ln>
                        <a:effectLst/>
                      </wps:spPr>
                      <wps:txbx>
                        <w:txbxContent>
                          <w:p w14:paraId="72974BF5" w14:textId="77777777" w:rsidR="00903B57" w:rsidRDefault="00903B57" w:rsidP="00303553">
                            <w:pPr>
                              <w:rPr>
                                <w:rFonts w:ascii="Arial" w:hAnsi="Arial" w:cs="Arial"/>
                                <w:sz w:val="52"/>
                                <w:szCs w:val="52"/>
                              </w:rPr>
                            </w:pPr>
                            <w:r>
                              <w:rPr>
                                <w:rFonts w:ascii="Arial" w:hAnsi="Arial" w:cs="Arial"/>
                                <w:sz w:val="52"/>
                                <w:szCs w:val="52"/>
                              </w:rPr>
                              <w:t>AT66</w:t>
                            </w:r>
                          </w:p>
                          <w:p w14:paraId="3149F2E9" w14:textId="77777777" w:rsidR="00903B57" w:rsidRDefault="00903B57" w:rsidP="00303553">
                            <w:pPr>
                              <w:rPr>
                                <w:rFonts w:ascii="Arial" w:hAnsi="Arial" w:cs="Arial"/>
                                <w:sz w:val="20"/>
                                <w:szCs w:val="20"/>
                              </w:rPr>
                            </w:pPr>
                            <w:r>
                              <w:rPr>
                                <w:rFonts w:ascii="Arial" w:hAnsi="Arial" w:cs="Arial"/>
                              </w:rPr>
                              <w:t xml:space="preserve">460 Louis Mouillard – BP 40086 </w:t>
                            </w:r>
                          </w:p>
                          <w:p w14:paraId="7CF8A6B0" w14:textId="77777777" w:rsidR="00903B57" w:rsidRDefault="00903B57" w:rsidP="00303553">
                            <w:pPr>
                              <w:rPr>
                                <w:rFonts w:ascii="Arial" w:hAnsi="Arial" w:cs="Arial"/>
                              </w:rPr>
                            </w:pPr>
                            <w:r>
                              <w:rPr>
                                <w:rFonts w:ascii="Arial" w:hAnsi="Arial" w:cs="Arial"/>
                              </w:rPr>
                              <w:t>66050 PERPIGNAN PPDC</w:t>
                            </w:r>
                          </w:p>
                          <w:p w14:paraId="6A1FAA2B" w14:textId="77777777" w:rsidR="00903B57" w:rsidRDefault="00903B57" w:rsidP="00303553">
                            <w:pPr>
                              <w:rPr>
                                <w:rFonts w:ascii="Arial" w:hAnsi="Arial" w:cs="Arial"/>
                              </w:rPr>
                            </w:pPr>
                            <w:r>
                              <w:rPr>
                                <w:rFonts w:ascii="Arial" w:hAnsi="Arial" w:cs="Arial"/>
                              </w:rPr>
                              <w:t xml:space="preserve">Tél : 04.68.66.66.20  </w:t>
                            </w:r>
                          </w:p>
                          <w:p w14:paraId="5BD013C1" w14:textId="77777777" w:rsidR="00903B57" w:rsidRDefault="00903B57" w:rsidP="00303553">
                            <w:pPr>
                              <w:rPr>
                                <w:rFonts w:ascii="Arial" w:hAnsi="Arial" w:cs="Arial"/>
                              </w:rPr>
                            </w:pPr>
                            <w:r>
                              <w:rPr>
                                <w:rFonts w:ascii="Arial" w:hAnsi="Arial" w:cs="Arial"/>
                              </w:rPr>
                              <w:t>Email: contact@at66.fr</w:t>
                            </w:r>
                          </w:p>
                          <w:p w14:paraId="5892AEAD" w14:textId="77777777" w:rsidR="00903B57" w:rsidRDefault="00903B57" w:rsidP="00303553">
                            <w:pPr>
                              <w:rPr>
                                <w:rFonts w:ascii="Arial" w:hAnsi="Arial" w:cs="Arial"/>
                                <w:lang w:val="en-US"/>
                              </w:rPr>
                            </w:pPr>
                            <w:r>
                              <w:rPr>
                                <w:rFonts w:ascii="Arial" w:hAnsi="Arial" w:cs="Arial"/>
                                <w:lang w:val="en-US"/>
                              </w:rPr>
                              <w:t>Site web: www.at66.fr</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71207107" id="Groupe 1032351506" o:spid="_x0000_s1037" style="position:absolute;margin-left:-60.9pt;margin-top:-66.5pt;width:339.75pt;height:114.45pt;z-index:251668480" coordsize="43148,145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429299213" o:spid="_x0000_s1038" type="#_x0000_t75" alt="LOGO FINAL ARIAL PAVE" style="position:absolute;width:13576;height:145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">
                <v:imagedata r:id="rId2" o:title="LOGO FINAL ARIAL PAVE" cropbottom="1674f" cropright="42948f"/>
              </v:shape>
              <v:shapetype id="_x0000_t202" coordsize="21600,21600" o:spt="202" path="m,l,21600r21600,l21600,xe">
                <v:stroke joinstyle="miter"/>
                <v:path gradientshapeok="t" o:connecttype="rect"/>
              </v:shapetype>
              <v:shape id="Zone de texte 3" o:spid="_x0000_s1039" type="#_x0000_t202" style="position:absolute;left:13620;top:1238;width:29528;height:13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" fillcolor="window" strokecolor="window" strokeweight=".5pt">
                <v:textbox>
                  <w:txbxContent>
                    <w:p w14:paraId="72974BF5" w14:textId="77777777" w:rsidR="00903B57" w:rsidRDefault="00903B57" w:rsidP="00303553">
                      <w:pPr>
                        <w:rPr>
                          <w:rFonts w:ascii="Arial" w:hAnsi="Arial" w:cs="Arial"/>
                          <w:sz w:val="52"/>
                          <w:szCs w:val="52"/>
                        </w:rPr>
                      </w:pPr>
                      <w:r>
                        <w:rPr>
                          <w:rFonts w:ascii="Arial" w:hAnsi="Arial" w:cs="Arial"/>
                          <w:sz w:val="52"/>
                          <w:szCs w:val="52"/>
                        </w:rPr>
                        <w:t>AT66</w:t>
                      </w:r>
                    </w:p>
                    <w:p w14:paraId="3149F2E9" w14:textId="77777777" w:rsidR="00903B57" w:rsidRDefault="00903B57" w:rsidP="00303553">
                      <w:pPr>
                        <w:rPr>
                          <w:rFonts w:ascii="Arial" w:hAnsi="Arial" w:cs="Arial"/>
                          <w:sz w:val="20"/>
                          <w:szCs w:val="20"/>
                        </w:rPr>
                      </w:pPr>
                      <w:r>
                        <w:rPr>
                          <w:rFonts w:ascii="Arial" w:hAnsi="Arial" w:cs="Arial"/>
                        </w:rPr>
                        <w:t xml:space="preserve">460 Louis Mouillard – BP 40086 </w:t>
                      </w:r>
                    </w:p>
                    <w:p w14:paraId="7CF8A6B0" w14:textId="77777777" w:rsidR="00903B57" w:rsidRDefault="00903B57" w:rsidP="00303553">
                      <w:pPr>
                        <w:rPr>
                          <w:rFonts w:ascii="Arial" w:hAnsi="Arial" w:cs="Arial"/>
                        </w:rPr>
                      </w:pPr>
                      <w:r>
                        <w:rPr>
                          <w:rFonts w:ascii="Arial" w:hAnsi="Arial" w:cs="Arial"/>
                        </w:rPr>
                        <w:t>66050 PERPIGNAN PPDC</w:t>
                      </w:r>
                    </w:p>
                    <w:p w14:paraId="6A1FAA2B" w14:textId="77777777" w:rsidR="00903B57" w:rsidRDefault="00903B57" w:rsidP="00303553">
                      <w:pPr>
                        <w:rPr>
                          <w:rFonts w:ascii="Arial" w:hAnsi="Arial" w:cs="Arial"/>
                        </w:rPr>
                      </w:pPr>
                      <w:r>
                        <w:rPr>
                          <w:rFonts w:ascii="Arial" w:hAnsi="Arial" w:cs="Arial"/>
                        </w:rPr>
                        <w:t xml:space="preserve">Tél : 04.68.66.66.20  </w:t>
                      </w:r>
                    </w:p>
                    <w:p w14:paraId="5BD013C1" w14:textId="77777777" w:rsidR="00903B57" w:rsidRDefault="00903B57" w:rsidP="00303553">
                      <w:pPr>
                        <w:rPr>
                          <w:rFonts w:ascii="Arial" w:hAnsi="Arial" w:cs="Arial"/>
                        </w:rPr>
                      </w:pPr>
                      <w:r>
                        <w:rPr>
                          <w:rFonts w:ascii="Arial" w:hAnsi="Arial" w:cs="Arial"/>
                        </w:rPr>
                        <w:t>Email: contact@at66.fr</w:t>
                      </w:r>
                    </w:p>
                    <w:p w14:paraId="5892AEAD" w14:textId="77777777" w:rsidR="00903B57" w:rsidRDefault="00903B57" w:rsidP="00303553">
                      <w:pPr>
                        <w:rPr>
                          <w:rFonts w:ascii="Arial" w:hAnsi="Arial" w:cs="Arial"/>
                          <w:lang w:val="en-US"/>
                        </w:rPr>
                      </w:pPr>
                      <w:r>
                        <w:rPr>
                          <w:rFonts w:ascii="Arial" w:hAnsi="Arial" w:cs="Arial"/>
                          <w:lang w:val="en-US"/>
                        </w:rPr>
                        <w:t>Site web: www.at66.fr</w:t>
                      </w:r>
                    </w:p>
                  </w:txbxContent>
                </v:textbox>
              </v:shape>
            </v:group>
          </w:pict>
        </mc:Fallback>
      </mc:AlternateContent>
    </w:r>
  </w:p>
  <w:p w14:paraId="610DFFEF" w14:textId="77777777" w:rsidR="00903B57" w:rsidRDefault="00903B57">
    <w:pPr>
      <w:pStyle w:val="En-tt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12FEB9" w14:textId="551408F2" w:rsidR="00BE5F66" w:rsidRDefault="00BE5F66">
    <w:pPr>
      <w:pStyle w:val="En-tte"/>
    </w:pPr>
  </w:p>
  <w:p w14:paraId="36C2BDFF" w14:textId="77777777" w:rsidR="00BE5F66" w:rsidRDefault="00BE5F66">
    <w:pPr>
      <w:pStyle w:val="En-tt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C51FF8" w14:textId="77777777" w:rsidR="00BE5F66" w:rsidRDefault="00BE5F66">
    <w:pPr>
      <w:pStyle w:val="En-tte"/>
    </w:pPr>
    <w:r>
      <w:rPr>
        <w:rFonts w:eastAsiaTheme="minorHAnsi"/>
        <w:noProof/>
      </w:rPr>
      <mc:AlternateContent>
        <mc:Choice Requires="wpg">
          <w:drawing>
            <wp:anchor distT="0" distB="0" distL="114300" distR="114300" simplePos="0" relativeHeight="251677696" behindDoc="0" locked="0" layoutInCell="1" allowOverlap="1" wp14:anchorId="6C289F7F" wp14:editId="6D7BB635">
              <wp:simplePos x="0" y="0"/>
              <wp:positionH relativeFrom="column">
                <wp:posOffset>-773723</wp:posOffset>
              </wp:positionH>
              <wp:positionV relativeFrom="paragraph">
                <wp:posOffset>-844696</wp:posOffset>
              </wp:positionV>
              <wp:extent cx="4314825" cy="1453515"/>
              <wp:effectExtent l="0" t="0" r="28575" b="13335"/>
              <wp:wrapNone/>
              <wp:docPr id="333321682" name="Groupe 333321682"/>
              <wp:cNvGraphicFramePr/>
              <a:graphic xmlns:a="http://schemas.openxmlformats.org/drawingml/2006/main">
                <a:graphicData uri="http://schemas.microsoft.com/office/word/2010/wordprocessingGroup">
                  <wpg:wgp>
                    <wpg:cNvGrpSpPr/>
                    <wpg:grpSpPr>
                      <a:xfrm>
                        <a:off x="0" y="0"/>
                        <a:ext cx="4314825" cy="1453515"/>
                        <a:chOff x="0" y="0"/>
                        <a:chExt cx="4314825" cy="1453515"/>
                      </a:xfrm>
                    </wpg:grpSpPr>
                    <pic:pic xmlns:pic="http://schemas.openxmlformats.org/drawingml/2006/picture">
                      <pic:nvPicPr>
                        <pic:cNvPr id="930521466" name="Image 930521466" descr="LOGO FINAL ARIAL PAVE"/>
                        <pic:cNvPicPr>
                          <a:picLocks noChangeAspect="1"/>
                        </pic:cNvPicPr>
                      </pic:nvPicPr>
                      <pic:blipFill>
                        <a:blip r:embed="rId1">
                          <a:extLst>
                            <a:ext uri="{28A0092B-C50C-407E-A947-70E740481C1C}">
                              <a14:useLocalDpi xmlns:a14="http://schemas.microsoft.com/office/drawing/2010/main" val="0"/>
                            </a:ext>
                          </a:extLst>
                        </a:blip>
                        <a:srcRect r="65533" b="2554"/>
                        <a:stretch>
                          <a:fillRect/>
                        </a:stretch>
                      </pic:blipFill>
                      <pic:spPr bwMode="auto">
                        <a:xfrm>
                          <a:off x="0" y="0"/>
                          <a:ext cx="1357630" cy="1453515"/>
                        </a:xfrm>
                        <a:prstGeom prst="rect">
                          <a:avLst/>
                        </a:prstGeom>
                        <a:noFill/>
                        <a:ln>
                          <a:noFill/>
                        </a:ln>
                      </pic:spPr>
                    </pic:pic>
                    <wps:wsp>
                      <wps:cNvPr id="1814032540" name="Zone de texte 3"/>
                      <wps:cNvSpPr txBox="1"/>
                      <wps:spPr>
                        <a:xfrm>
                          <a:off x="1362075" y="123824"/>
                          <a:ext cx="2952750" cy="1329691"/>
                        </a:xfrm>
                        <a:prstGeom prst="rect">
                          <a:avLst/>
                        </a:prstGeom>
                        <a:solidFill>
                          <a:sysClr val="window" lastClr="FFFFFF"/>
                        </a:solidFill>
                        <a:ln w="6350">
                          <a:solidFill>
                            <a:sysClr val="window" lastClr="FFFFFF"/>
                          </a:solidFill>
                        </a:ln>
                        <a:effectLst/>
                      </wps:spPr>
                      <wps:txbx>
                        <w:txbxContent>
                          <w:p w14:paraId="67F566FE" w14:textId="77777777" w:rsidR="00BE5F66" w:rsidRDefault="00BE5F66" w:rsidP="00303553">
                            <w:pPr>
                              <w:rPr>
                                <w:rFonts w:ascii="Arial" w:hAnsi="Arial" w:cs="Arial"/>
                                <w:sz w:val="52"/>
                                <w:szCs w:val="52"/>
                              </w:rPr>
                            </w:pPr>
                            <w:r>
                              <w:rPr>
                                <w:rFonts w:ascii="Arial" w:hAnsi="Arial" w:cs="Arial"/>
                                <w:sz w:val="52"/>
                                <w:szCs w:val="52"/>
                              </w:rPr>
                              <w:t>AT66</w:t>
                            </w:r>
                          </w:p>
                          <w:p w14:paraId="4C7D14D9" w14:textId="77777777" w:rsidR="00BE5F66" w:rsidRDefault="00BE5F66" w:rsidP="00303553">
                            <w:pPr>
                              <w:rPr>
                                <w:rFonts w:ascii="Arial" w:hAnsi="Arial" w:cs="Arial"/>
                                <w:sz w:val="20"/>
                                <w:szCs w:val="20"/>
                              </w:rPr>
                            </w:pPr>
                            <w:r>
                              <w:rPr>
                                <w:rFonts w:ascii="Arial" w:hAnsi="Arial" w:cs="Arial"/>
                              </w:rPr>
                              <w:t xml:space="preserve">460 Louis Mouillard – BP 40086 </w:t>
                            </w:r>
                          </w:p>
                          <w:p w14:paraId="7595A0A5" w14:textId="77777777" w:rsidR="00BE5F66" w:rsidRDefault="00BE5F66" w:rsidP="00303553">
                            <w:pPr>
                              <w:rPr>
                                <w:rFonts w:ascii="Arial" w:hAnsi="Arial" w:cs="Arial"/>
                              </w:rPr>
                            </w:pPr>
                            <w:r>
                              <w:rPr>
                                <w:rFonts w:ascii="Arial" w:hAnsi="Arial" w:cs="Arial"/>
                              </w:rPr>
                              <w:t>66050 PERPIGNAN PPDC</w:t>
                            </w:r>
                          </w:p>
                          <w:p w14:paraId="0840D5A7" w14:textId="77777777" w:rsidR="00BE5F66" w:rsidRDefault="00BE5F66" w:rsidP="00303553">
                            <w:pPr>
                              <w:rPr>
                                <w:rFonts w:ascii="Arial" w:hAnsi="Arial" w:cs="Arial"/>
                              </w:rPr>
                            </w:pPr>
                            <w:r>
                              <w:rPr>
                                <w:rFonts w:ascii="Arial" w:hAnsi="Arial" w:cs="Arial"/>
                              </w:rPr>
                              <w:t xml:space="preserve">Tél : 04.68.66.66.20  </w:t>
                            </w:r>
                          </w:p>
                          <w:p w14:paraId="3A5116F3" w14:textId="77777777" w:rsidR="00BE5F66" w:rsidRDefault="00BE5F66" w:rsidP="00303553">
                            <w:pPr>
                              <w:rPr>
                                <w:rFonts w:ascii="Arial" w:hAnsi="Arial" w:cs="Arial"/>
                              </w:rPr>
                            </w:pPr>
                            <w:r>
                              <w:rPr>
                                <w:rFonts w:ascii="Arial" w:hAnsi="Arial" w:cs="Arial"/>
                              </w:rPr>
                              <w:t>Email: contact@at66.fr</w:t>
                            </w:r>
                          </w:p>
                          <w:p w14:paraId="53EA335B" w14:textId="77777777" w:rsidR="00BE5F66" w:rsidRDefault="00BE5F66" w:rsidP="00303553">
                            <w:pPr>
                              <w:rPr>
                                <w:rFonts w:ascii="Arial" w:hAnsi="Arial" w:cs="Arial"/>
                                <w:lang w:val="en-US"/>
                              </w:rPr>
                            </w:pPr>
                            <w:r>
                              <w:rPr>
                                <w:rFonts w:ascii="Arial" w:hAnsi="Arial" w:cs="Arial"/>
                                <w:lang w:val="en-US"/>
                              </w:rPr>
                              <w:t>Site web: www.at66.fr</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6C289F7F" id="Groupe 333321682" o:spid="_x0000_s1040" style="position:absolute;margin-left:-60.9pt;margin-top:-66.5pt;width:339.75pt;height:114.45pt;z-index:251677696" coordsize="43148,145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930521466" o:spid="_x0000_s1041" type="#_x0000_t75" alt="LOGO FINAL ARIAL PAVE" style="position:absolute;width:13576;height:145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">
                <v:imagedata r:id="rId2" o:title="LOGO FINAL ARIAL PAVE" cropbottom="1674f" cropright="42948f"/>
              </v:shape>
              <v:shapetype id="_x0000_t202" coordsize="21600,21600" o:spt="202" path="m,l,21600r21600,l21600,xe">
                <v:stroke joinstyle="miter"/>
                <v:path gradientshapeok="t" o:connecttype="rect"/>
              </v:shapetype>
              <v:shape id="Zone de texte 3" o:spid="_x0000_s1042" type="#_x0000_t202" style="position:absolute;left:13620;top:1238;width:29528;height:13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" fillcolor="window" strokecolor="window" strokeweight=".5pt">
                <v:textbox>
                  <w:txbxContent>
                    <w:p w14:paraId="67F566FE" w14:textId="77777777" w:rsidR="00BE5F66" w:rsidRDefault="00BE5F66" w:rsidP="00303553">
                      <w:pPr>
                        <w:rPr>
                          <w:rFonts w:ascii="Arial" w:hAnsi="Arial" w:cs="Arial"/>
                          <w:sz w:val="52"/>
                          <w:szCs w:val="52"/>
                        </w:rPr>
                      </w:pPr>
                      <w:r>
                        <w:rPr>
                          <w:rFonts w:ascii="Arial" w:hAnsi="Arial" w:cs="Arial"/>
                          <w:sz w:val="52"/>
                          <w:szCs w:val="52"/>
                        </w:rPr>
                        <w:t>AT66</w:t>
                      </w:r>
                    </w:p>
                    <w:p w14:paraId="4C7D14D9" w14:textId="77777777" w:rsidR="00BE5F66" w:rsidRDefault="00BE5F66" w:rsidP="00303553">
                      <w:pPr>
                        <w:rPr>
                          <w:rFonts w:ascii="Arial" w:hAnsi="Arial" w:cs="Arial"/>
                          <w:sz w:val="20"/>
                          <w:szCs w:val="20"/>
                        </w:rPr>
                      </w:pPr>
                      <w:r>
                        <w:rPr>
                          <w:rFonts w:ascii="Arial" w:hAnsi="Arial" w:cs="Arial"/>
                        </w:rPr>
                        <w:t xml:space="preserve">460 Louis Mouillard – BP 40086 </w:t>
                      </w:r>
                    </w:p>
                    <w:p w14:paraId="7595A0A5" w14:textId="77777777" w:rsidR="00BE5F66" w:rsidRDefault="00BE5F66" w:rsidP="00303553">
                      <w:pPr>
                        <w:rPr>
                          <w:rFonts w:ascii="Arial" w:hAnsi="Arial" w:cs="Arial"/>
                        </w:rPr>
                      </w:pPr>
                      <w:r>
                        <w:rPr>
                          <w:rFonts w:ascii="Arial" w:hAnsi="Arial" w:cs="Arial"/>
                        </w:rPr>
                        <w:t>66050 PERPIGNAN PPDC</w:t>
                      </w:r>
                    </w:p>
                    <w:p w14:paraId="0840D5A7" w14:textId="77777777" w:rsidR="00BE5F66" w:rsidRDefault="00BE5F66" w:rsidP="00303553">
                      <w:pPr>
                        <w:rPr>
                          <w:rFonts w:ascii="Arial" w:hAnsi="Arial" w:cs="Arial"/>
                        </w:rPr>
                      </w:pPr>
                      <w:r>
                        <w:rPr>
                          <w:rFonts w:ascii="Arial" w:hAnsi="Arial" w:cs="Arial"/>
                        </w:rPr>
                        <w:t xml:space="preserve">Tél : 04.68.66.66.20  </w:t>
                      </w:r>
                    </w:p>
                    <w:p w14:paraId="3A5116F3" w14:textId="77777777" w:rsidR="00BE5F66" w:rsidRDefault="00BE5F66" w:rsidP="00303553">
                      <w:pPr>
                        <w:rPr>
                          <w:rFonts w:ascii="Arial" w:hAnsi="Arial" w:cs="Arial"/>
                        </w:rPr>
                      </w:pPr>
                      <w:r>
                        <w:rPr>
                          <w:rFonts w:ascii="Arial" w:hAnsi="Arial" w:cs="Arial"/>
                        </w:rPr>
                        <w:t>Email: contact@at66.fr</w:t>
                      </w:r>
                    </w:p>
                    <w:p w14:paraId="53EA335B" w14:textId="77777777" w:rsidR="00BE5F66" w:rsidRDefault="00BE5F66" w:rsidP="00303553">
                      <w:pPr>
                        <w:rPr>
                          <w:rFonts w:ascii="Arial" w:hAnsi="Arial" w:cs="Arial"/>
                          <w:lang w:val="en-US"/>
                        </w:rPr>
                      </w:pPr>
                      <w:r>
                        <w:rPr>
                          <w:rFonts w:ascii="Arial" w:hAnsi="Arial" w:cs="Arial"/>
                          <w:lang w:val="en-US"/>
                        </w:rPr>
                        <w:t>Site web: www.at66.fr</w:t>
                      </w:r>
                    </w:p>
                  </w:txbxContent>
                </v:textbox>
              </v:shape>
            </v:group>
          </w:pict>
        </mc:Fallback>
      </mc:AlternateContent>
    </w:r>
  </w:p>
  <w:p w14:paraId="5A683E3D" w14:textId="77777777" w:rsidR="00BE5F66" w:rsidRDefault="00BE5F66">
    <w:pPr>
      <w:pStyle w:val="En-tt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DD7ECD" w14:textId="77777777" w:rsidR="00903B57" w:rsidRDefault="00903B57">
    <w:pPr>
      <w:pStyle w:val="En-tte"/>
    </w:pPr>
  </w:p>
  <w:p w14:paraId="50566520" w14:textId="77777777" w:rsidR="00903B57" w:rsidRDefault="00903B57">
    <w:pPr>
      <w:pStyle w:val="En-tte"/>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52811" w14:textId="77777777" w:rsidR="00903B57" w:rsidRDefault="00903B57">
    <w:pPr>
      <w:pStyle w:val="En-tte"/>
    </w:pPr>
  </w:p>
  <w:p w14:paraId="046F0279" w14:textId="77777777" w:rsidR="00903B57" w:rsidRDefault="00903B57">
    <w:pPr>
      <w:pStyle w:val="En-tte"/>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859D3D" w14:textId="77777777" w:rsidR="00903B57" w:rsidRDefault="00903B57">
    <w:pPr>
      <w:pStyle w:val="En-tte"/>
    </w:pPr>
  </w:p>
  <w:p w14:paraId="54EE0FEA" w14:textId="77777777" w:rsidR="00903B57" w:rsidRDefault="00903B57">
    <w:pPr>
      <w:pStyle w:val="En-tte"/>
    </w:pPr>
    <w:r>
      <w:rPr>
        <w:noProof/>
      </w:rPr>
      <w:drawing>
        <wp:inline distT="0" distB="0" distL="0" distR="0" wp14:anchorId="7B87C6D4" wp14:editId="22E39D31">
          <wp:extent cx="1195043" cy="728420"/>
          <wp:effectExtent l="0" t="0" r="5715" b="0"/>
          <wp:docPr id="60" name="Image 2" descr="Une image contenant Graphique, clipart, logo, graphism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2" descr="Une image contenant Graphique, clipart, logo, graphisme&#10;&#10;Le contenu généré par l’IA peut êtr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9838" cy="737438"/>
                  </a:xfrm>
                  <a:prstGeom prst="rect">
                    <a:avLst/>
                  </a:prstGeom>
                  <a:noFill/>
                  <a:ln>
                    <a:noFill/>
                  </a:ln>
                </pic:spPr>
              </pic:pic>
            </a:graphicData>
          </a:graphic>
        </wp:inline>
      </w:drawing>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E44DD" w14:textId="77777777" w:rsidR="00903B57" w:rsidRDefault="00903B57">
    <w:pPr>
      <w:pStyle w:val="En-tte"/>
    </w:pPr>
  </w:p>
  <w:p w14:paraId="41C4A6BB" w14:textId="77777777" w:rsidR="00903B57" w:rsidRDefault="00903B57">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1"/>
    <w:lvl w:ilvl="0">
      <w:start w:val="1"/>
      <w:numFmt w:val="bullet"/>
      <w:lvlText w:val=""/>
      <w:lvlJc w:val="left"/>
      <w:pPr>
        <w:tabs>
          <w:tab w:val="num" w:pos="2138"/>
        </w:tabs>
        <w:ind w:left="2138" w:hanging="360"/>
      </w:pPr>
      <w:rPr>
        <w:rFonts w:ascii="Wingdings" w:hAnsi="Wingdings" w:cs="OpenSymbol"/>
      </w:rPr>
    </w:lvl>
    <w:lvl w:ilvl="1">
      <w:start w:val="1"/>
      <w:numFmt w:val="bullet"/>
      <w:lvlText w:val="◦"/>
      <w:lvlJc w:val="left"/>
      <w:pPr>
        <w:tabs>
          <w:tab w:val="num" w:pos="2498"/>
        </w:tabs>
        <w:ind w:left="2498" w:hanging="360"/>
      </w:pPr>
      <w:rPr>
        <w:rFonts w:ascii="OpenSymbol" w:hAnsi="OpenSymbol" w:cs="OpenSymbol"/>
      </w:rPr>
    </w:lvl>
    <w:lvl w:ilvl="2">
      <w:start w:val="1"/>
      <w:numFmt w:val="bullet"/>
      <w:lvlText w:val="▪"/>
      <w:lvlJc w:val="left"/>
      <w:pPr>
        <w:tabs>
          <w:tab w:val="num" w:pos="2858"/>
        </w:tabs>
        <w:ind w:left="2858" w:hanging="360"/>
      </w:pPr>
      <w:rPr>
        <w:rFonts w:ascii="OpenSymbol" w:hAnsi="OpenSymbol" w:cs="OpenSymbol"/>
      </w:rPr>
    </w:lvl>
    <w:lvl w:ilvl="3">
      <w:start w:val="1"/>
      <w:numFmt w:val="bullet"/>
      <w:lvlText w:val=""/>
      <w:lvlJc w:val="left"/>
      <w:pPr>
        <w:tabs>
          <w:tab w:val="num" w:pos="3218"/>
        </w:tabs>
        <w:ind w:left="3218" w:hanging="360"/>
      </w:pPr>
      <w:rPr>
        <w:rFonts w:ascii="Symbol" w:hAnsi="Symbol" w:cs="OpenSymbol"/>
      </w:rPr>
    </w:lvl>
    <w:lvl w:ilvl="4">
      <w:start w:val="1"/>
      <w:numFmt w:val="bullet"/>
      <w:lvlText w:val="◦"/>
      <w:lvlJc w:val="left"/>
      <w:pPr>
        <w:tabs>
          <w:tab w:val="num" w:pos="3578"/>
        </w:tabs>
        <w:ind w:left="3578" w:hanging="360"/>
      </w:pPr>
      <w:rPr>
        <w:rFonts w:ascii="OpenSymbol" w:hAnsi="OpenSymbol" w:cs="OpenSymbol"/>
      </w:rPr>
    </w:lvl>
    <w:lvl w:ilvl="5">
      <w:start w:val="1"/>
      <w:numFmt w:val="bullet"/>
      <w:lvlText w:val="▪"/>
      <w:lvlJc w:val="left"/>
      <w:pPr>
        <w:tabs>
          <w:tab w:val="num" w:pos="3938"/>
        </w:tabs>
        <w:ind w:left="3938" w:hanging="360"/>
      </w:pPr>
      <w:rPr>
        <w:rFonts w:ascii="OpenSymbol" w:hAnsi="OpenSymbol" w:cs="OpenSymbol"/>
      </w:rPr>
    </w:lvl>
    <w:lvl w:ilvl="6">
      <w:start w:val="1"/>
      <w:numFmt w:val="bullet"/>
      <w:lvlText w:val=""/>
      <w:lvlJc w:val="left"/>
      <w:pPr>
        <w:tabs>
          <w:tab w:val="num" w:pos="4298"/>
        </w:tabs>
        <w:ind w:left="4298" w:hanging="360"/>
      </w:pPr>
      <w:rPr>
        <w:rFonts w:ascii="Symbol" w:hAnsi="Symbol" w:cs="OpenSymbol"/>
      </w:rPr>
    </w:lvl>
    <w:lvl w:ilvl="7">
      <w:start w:val="1"/>
      <w:numFmt w:val="bullet"/>
      <w:lvlText w:val="◦"/>
      <w:lvlJc w:val="left"/>
      <w:pPr>
        <w:tabs>
          <w:tab w:val="num" w:pos="4658"/>
        </w:tabs>
        <w:ind w:left="4658" w:hanging="360"/>
      </w:pPr>
      <w:rPr>
        <w:rFonts w:ascii="OpenSymbol" w:hAnsi="OpenSymbol" w:cs="OpenSymbol"/>
      </w:rPr>
    </w:lvl>
    <w:lvl w:ilvl="8">
      <w:start w:val="1"/>
      <w:numFmt w:val="bullet"/>
      <w:lvlText w:val="▪"/>
      <w:lvlJc w:val="left"/>
      <w:pPr>
        <w:tabs>
          <w:tab w:val="num" w:pos="5018"/>
        </w:tabs>
        <w:ind w:left="5018" w:hanging="360"/>
      </w:pPr>
      <w:rPr>
        <w:rFonts w:ascii="OpenSymbol" w:hAnsi="OpenSymbol" w:cs="OpenSymbol"/>
      </w:r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Wingdings" w:hAnsi="Wingdings" w:cs="OpenSymbol"/>
      </w:rPr>
    </w:lvl>
    <w:lvl w:ilvl="1">
      <w:start w:val="1"/>
      <w:numFmt w:val="bullet"/>
      <w:lvlText w:val=""/>
      <w:lvlJc w:val="left"/>
      <w:pPr>
        <w:tabs>
          <w:tab w:val="num" w:pos="1080"/>
        </w:tabs>
        <w:ind w:left="1080" w:hanging="360"/>
      </w:pPr>
      <w:rPr>
        <w:rFonts w:ascii="Wingdings" w:hAnsi="Wingdings" w:cs="OpenSymbol"/>
      </w:rPr>
    </w:lvl>
    <w:lvl w:ilvl="2">
      <w:start w:val="1"/>
      <w:numFmt w:val="bullet"/>
      <w:lvlText w:val=""/>
      <w:lvlJc w:val="left"/>
      <w:pPr>
        <w:tabs>
          <w:tab w:val="num" w:pos="1440"/>
        </w:tabs>
        <w:ind w:left="1440" w:hanging="360"/>
      </w:pPr>
      <w:rPr>
        <w:rFonts w:ascii="Wingdings" w:hAnsi="Wingdings" w:cs="OpenSymbol"/>
      </w:rPr>
    </w:lvl>
    <w:lvl w:ilvl="3">
      <w:start w:val="1"/>
      <w:numFmt w:val="bullet"/>
      <w:lvlText w:val=""/>
      <w:lvlJc w:val="left"/>
      <w:pPr>
        <w:tabs>
          <w:tab w:val="num" w:pos="1800"/>
        </w:tabs>
        <w:ind w:left="1800" w:hanging="360"/>
      </w:pPr>
      <w:rPr>
        <w:rFonts w:ascii="Wingdings" w:hAnsi="Wingdings" w:cs="OpenSymbol"/>
      </w:rPr>
    </w:lvl>
    <w:lvl w:ilvl="4">
      <w:start w:val="1"/>
      <w:numFmt w:val="bullet"/>
      <w:lvlText w:val=""/>
      <w:lvlJc w:val="left"/>
      <w:pPr>
        <w:tabs>
          <w:tab w:val="num" w:pos="2160"/>
        </w:tabs>
        <w:ind w:left="2160" w:hanging="360"/>
      </w:pPr>
      <w:rPr>
        <w:rFonts w:ascii="Wingdings" w:hAnsi="Wingdings" w:cs="OpenSymbol"/>
      </w:rPr>
    </w:lvl>
    <w:lvl w:ilvl="5">
      <w:start w:val="1"/>
      <w:numFmt w:val="bullet"/>
      <w:lvlText w:val=""/>
      <w:lvlJc w:val="left"/>
      <w:pPr>
        <w:tabs>
          <w:tab w:val="num" w:pos="2520"/>
        </w:tabs>
        <w:ind w:left="2520" w:hanging="360"/>
      </w:pPr>
      <w:rPr>
        <w:rFonts w:ascii="Wingdings" w:hAnsi="Wingdings" w:cs="OpenSymbol"/>
      </w:rPr>
    </w:lvl>
    <w:lvl w:ilvl="6">
      <w:start w:val="1"/>
      <w:numFmt w:val="bullet"/>
      <w:lvlText w:val=""/>
      <w:lvlJc w:val="left"/>
      <w:pPr>
        <w:tabs>
          <w:tab w:val="num" w:pos="2880"/>
        </w:tabs>
        <w:ind w:left="2880" w:hanging="360"/>
      </w:pPr>
      <w:rPr>
        <w:rFonts w:ascii="Wingdings" w:hAnsi="Wingdings" w:cs="OpenSymbol"/>
      </w:rPr>
    </w:lvl>
    <w:lvl w:ilvl="7">
      <w:start w:val="1"/>
      <w:numFmt w:val="bullet"/>
      <w:lvlText w:val=""/>
      <w:lvlJc w:val="left"/>
      <w:pPr>
        <w:tabs>
          <w:tab w:val="num" w:pos="3240"/>
        </w:tabs>
        <w:ind w:left="3240" w:hanging="360"/>
      </w:pPr>
      <w:rPr>
        <w:rFonts w:ascii="Wingdings" w:hAnsi="Wingdings" w:cs="OpenSymbol"/>
      </w:rPr>
    </w:lvl>
    <w:lvl w:ilvl="8">
      <w:start w:val="1"/>
      <w:numFmt w:val="bullet"/>
      <w:lvlText w:val=""/>
      <w:lvlJc w:val="left"/>
      <w:pPr>
        <w:tabs>
          <w:tab w:val="num" w:pos="3600"/>
        </w:tabs>
        <w:ind w:left="3600" w:hanging="360"/>
      </w:pPr>
      <w:rPr>
        <w:rFonts w:ascii="Wingdings" w:hAnsi="Wingdings" w:cs="OpenSymbol"/>
      </w:rPr>
    </w:lvl>
  </w:abstractNum>
  <w:abstractNum w:abstractNumId="2" w15:restartNumberingAfterBreak="0">
    <w:nsid w:val="00000010"/>
    <w:multiLevelType w:val="singleLevel"/>
    <w:tmpl w:val="00000010"/>
    <w:name w:val="WW8Num22"/>
    <w:lvl w:ilvl="0">
      <w:numFmt w:val="bullet"/>
      <w:lvlText w:val="-"/>
      <w:lvlJc w:val="left"/>
      <w:pPr>
        <w:tabs>
          <w:tab w:val="num" w:pos="927"/>
        </w:tabs>
        <w:ind w:left="927" w:hanging="360"/>
      </w:pPr>
      <w:rPr>
        <w:rFonts w:ascii="Times New Roman" w:hAnsi="Times New Roman" w:cs="Times New Roman" w:hint="default"/>
      </w:rPr>
    </w:lvl>
  </w:abstractNum>
  <w:abstractNum w:abstractNumId="3" w15:restartNumberingAfterBreak="0">
    <w:nsid w:val="049C1743"/>
    <w:multiLevelType w:val="hybridMultilevel"/>
    <w:tmpl w:val="D70C839C"/>
    <w:lvl w:ilvl="0" w:tplc="B428E342">
      <w:numFmt w:val="bullet"/>
      <w:lvlText w:val="-"/>
      <w:lvlJc w:val="left"/>
      <w:pPr>
        <w:ind w:left="720" w:hanging="360"/>
      </w:pPr>
      <w:rPr>
        <w:rFonts w:ascii="Arial" w:eastAsia="Calibri"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4" w15:restartNumberingAfterBreak="0">
    <w:nsid w:val="06477C84"/>
    <w:multiLevelType w:val="hybridMultilevel"/>
    <w:tmpl w:val="50DA0B1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0C3B72C8"/>
    <w:multiLevelType w:val="hybridMultilevel"/>
    <w:tmpl w:val="7FE87834"/>
    <w:lvl w:ilvl="0" w:tplc="040C000B">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6" w15:restartNumberingAfterBreak="0">
    <w:nsid w:val="0CE718E2"/>
    <w:multiLevelType w:val="hybridMultilevel"/>
    <w:tmpl w:val="3B8E02AE"/>
    <w:lvl w:ilvl="0" w:tplc="4EAED7D8">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7" w15:restartNumberingAfterBreak="0">
    <w:nsid w:val="18622E65"/>
    <w:multiLevelType w:val="hybridMultilevel"/>
    <w:tmpl w:val="1B108934"/>
    <w:lvl w:ilvl="0" w:tplc="040C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B1F2B61"/>
    <w:multiLevelType w:val="hybridMultilevel"/>
    <w:tmpl w:val="A26C7F66"/>
    <w:lvl w:ilvl="0" w:tplc="040C000B">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9" w15:restartNumberingAfterBreak="0">
    <w:nsid w:val="20CA1528"/>
    <w:multiLevelType w:val="hybridMultilevel"/>
    <w:tmpl w:val="172407B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1D057A9"/>
    <w:multiLevelType w:val="multilevel"/>
    <w:tmpl w:val="74848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2D03711"/>
    <w:multiLevelType w:val="hybridMultilevel"/>
    <w:tmpl w:val="C442CDF6"/>
    <w:lvl w:ilvl="0" w:tplc="772C49BA">
      <w:numFmt w:val="bullet"/>
      <w:lvlText w:val="-"/>
      <w:lvlJc w:val="left"/>
      <w:pPr>
        <w:ind w:left="720" w:hanging="360"/>
      </w:pPr>
      <w:rPr>
        <w:rFonts w:ascii="Aptos" w:eastAsiaTheme="minorHAnsi" w:hAnsi="Apto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4D126D5"/>
    <w:multiLevelType w:val="multilevel"/>
    <w:tmpl w:val="D7D24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5BC4E94"/>
    <w:multiLevelType w:val="multilevel"/>
    <w:tmpl w:val="B1709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95266DA"/>
    <w:multiLevelType w:val="hybridMultilevel"/>
    <w:tmpl w:val="2A601282"/>
    <w:lvl w:ilvl="0" w:tplc="040C000B">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5" w15:restartNumberingAfterBreak="0">
    <w:nsid w:val="2BA04A77"/>
    <w:multiLevelType w:val="hybridMultilevel"/>
    <w:tmpl w:val="D2080462"/>
    <w:lvl w:ilvl="0" w:tplc="040C000B">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6" w15:restartNumberingAfterBreak="0">
    <w:nsid w:val="32B92CF3"/>
    <w:multiLevelType w:val="hybridMultilevel"/>
    <w:tmpl w:val="3DAECF5E"/>
    <w:lvl w:ilvl="0" w:tplc="040C000B">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7" w15:restartNumberingAfterBreak="0">
    <w:nsid w:val="35507590"/>
    <w:multiLevelType w:val="hybridMultilevel"/>
    <w:tmpl w:val="B19896A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35AA0998"/>
    <w:multiLevelType w:val="multilevel"/>
    <w:tmpl w:val="8D044BAA"/>
    <w:lvl w:ilvl="0">
      <w:start w:val="1"/>
      <w:numFmt w:val="bullet"/>
      <w:lvlText w:val="o"/>
      <w:lvlJc w:val="left"/>
      <w:pPr>
        <w:ind w:left="360" w:hanging="360"/>
      </w:pPr>
      <w:rPr>
        <w:rFonts w:ascii="Courier New" w:hAnsi="Courier New" w:cs="Courier New" w:hint="default"/>
        <w:sz w:val="16"/>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9" w15:restartNumberingAfterBreak="0">
    <w:nsid w:val="367A2B51"/>
    <w:multiLevelType w:val="multilevel"/>
    <w:tmpl w:val="F350E2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736575E"/>
    <w:multiLevelType w:val="multilevel"/>
    <w:tmpl w:val="0CF2FBAE"/>
    <w:lvl w:ilvl="0">
      <w:start w:val="1"/>
      <w:numFmt w:val="bullet"/>
      <w:lvlText w:val=""/>
      <w:lvlJc w:val="left"/>
      <w:pPr>
        <w:tabs>
          <w:tab w:val="num" w:pos="501"/>
        </w:tabs>
        <w:ind w:left="501" w:hanging="360"/>
      </w:pPr>
      <w:rPr>
        <w:rFonts w:ascii="Symbol" w:hAnsi="Symbol" w:hint="default"/>
        <w:sz w:val="20"/>
      </w:rPr>
    </w:lvl>
    <w:lvl w:ilvl="1" w:tentative="1">
      <w:start w:val="1"/>
      <w:numFmt w:val="bullet"/>
      <w:lvlText w:val="o"/>
      <w:lvlJc w:val="left"/>
      <w:pPr>
        <w:tabs>
          <w:tab w:val="num" w:pos="1221"/>
        </w:tabs>
        <w:ind w:left="1221" w:hanging="360"/>
      </w:pPr>
      <w:rPr>
        <w:rFonts w:ascii="Courier New" w:hAnsi="Courier New" w:hint="default"/>
        <w:sz w:val="20"/>
      </w:rPr>
    </w:lvl>
    <w:lvl w:ilvl="2" w:tentative="1">
      <w:start w:val="1"/>
      <w:numFmt w:val="bullet"/>
      <w:lvlText w:val=""/>
      <w:lvlJc w:val="left"/>
      <w:pPr>
        <w:tabs>
          <w:tab w:val="num" w:pos="1941"/>
        </w:tabs>
        <w:ind w:left="1941" w:hanging="360"/>
      </w:pPr>
      <w:rPr>
        <w:rFonts w:ascii="Wingdings" w:hAnsi="Wingdings" w:hint="default"/>
        <w:sz w:val="20"/>
      </w:rPr>
    </w:lvl>
    <w:lvl w:ilvl="3" w:tentative="1">
      <w:start w:val="1"/>
      <w:numFmt w:val="bullet"/>
      <w:lvlText w:val=""/>
      <w:lvlJc w:val="left"/>
      <w:pPr>
        <w:tabs>
          <w:tab w:val="num" w:pos="2661"/>
        </w:tabs>
        <w:ind w:left="2661" w:hanging="360"/>
      </w:pPr>
      <w:rPr>
        <w:rFonts w:ascii="Wingdings" w:hAnsi="Wingdings" w:hint="default"/>
        <w:sz w:val="20"/>
      </w:rPr>
    </w:lvl>
    <w:lvl w:ilvl="4" w:tentative="1">
      <w:start w:val="1"/>
      <w:numFmt w:val="bullet"/>
      <w:lvlText w:val=""/>
      <w:lvlJc w:val="left"/>
      <w:pPr>
        <w:tabs>
          <w:tab w:val="num" w:pos="3381"/>
        </w:tabs>
        <w:ind w:left="3381" w:hanging="360"/>
      </w:pPr>
      <w:rPr>
        <w:rFonts w:ascii="Wingdings" w:hAnsi="Wingdings" w:hint="default"/>
        <w:sz w:val="20"/>
      </w:rPr>
    </w:lvl>
    <w:lvl w:ilvl="5" w:tentative="1">
      <w:start w:val="1"/>
      <w:numFmt w:val="bullet"/>
      <w:lvlText w:val=""/>
      <w:lvlJc w:val="left"/>
      <w:pPr>
        <w:tabs>
          <w:tab w:val="num" w:pos="4101"/>
        </w:tabs>
        <w:ind w:left="4101" w:hanging="360"/>
      </w:pPr>
      <w:rPr>
        <w:rFonts w:ascii="Wingdings" w:hAnsi="Wingdings" w:hint="default"/>
        <w:sz w:val="20"/>
      </w:rPr>
    </w:lvl>
    <w:lvl w:ilvl="6" w:tentative="1">
      <w:start w:val="1"/>
      <w:numFmt w:val="bullet"/>
      <w:lvlText w:val=""/>
      <w:lvlJc w:val="left"/>
      <w:pPr>
        <w:tabs>
          <w:tab w:val="num" w:pos="4821"/>
        </w:tabs>
        <w:ind w:left="4821" w:hanging="360"/>
      </w:pPr>
      <w:rPr>
        <w:rFonts w:ascii="Wingdings" w:hAnsi="Wingdings" w:hint="default"/>
        <w:sz w:val="20"/>
      </w:rPr>
    </w:lvl>
    <w:lvl w:ilvl="7" w:tentative="1">
      <w:start w:val="1"/>
      <w:numFmt w:val="bullet"/>
      <w:lvlText w:val=""/>
      <w:lvlJc w:val="left"/>
      <w:pPr>
        <w:tabs>
          <w:tab w:val="num" w:pos="5541"/>
        </w:tabs>
        <w:ind w:left="5541" w:hanging="360"/>
      </w:pPr>
      <w:rPr>
        <w:rFonts w:ascii="Wingdings" w:hAnsi="Wingdings" w:hint="default"/>
        <w:sz w:val="20"/>
      </w:rPr>
    </w:lvl>
    <w:lvl w:ilvl="8" w:tentative="1">
      <w:start w:val="1"/>
      <w:numFmt w:val="bullet"/>
      <w:lvlText w:val=""/>
      <w:lvlJc w:val="left"/>
      <w:pPr>
        <w:tabs>
          <w:tab w:val="num" w:pos="6261"/>
        </w:tabs>
        <w:ind w:left="6261" w:hanging="360"/>
      </w:pPr>
      <w:rPr>
        <w:rFonts w:ascii="Wingdings" w:hAnsi="Wingdings" w:hint="default"/>
        <w:sz w:val="20"/>
      </w:rPr>
    </w:lvl>
  </w:abstractNum>
  <w:abstractNum w:abstractNumId="21" w15:restartNumberingAfterBreak="0">
    <w:nsid w:val="37723EA7"/>
    <w:multiLevelType w:val="multilevel"/>
    <w:tmpl w:val="B8F421E8"/>
    <w:lvl w:ilvl="0">
      <w:start w:val="1"/>
      <w:numFmt w:val="bullet"/>
      <w:lvlText w:val=""/>
      <w:lvlJc w:val="left"/>
      <w:pPr>
        <w:tabs>
          <w:tab w:val="num" w:pos="720"/>
        </w:tabs>
        <w:ind w:left="720" w:hanging="360"/>
      </w:pPr>
      <w:rPr>
        <w:rFonts w:ascii="Wingdings" w:hAnsi="Wingdings" w:cs="Wingdings" w:hint="default"/>
        <w:color w:val="auto"/>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 w15:restartNumberingAfterBreak="0">
    <w:nsid w:val="3D9702D7"/>
    <w:multiLevelType w:val="hybridMultilevel"/>
    <w:tmpl w:val="A912C644"/>
    <w:lvl w:ilvl="0" w:tplc="03983362">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3E516634"/>
    <w:multiLevelType w:val="hybridMultilevel"/>
    <w:tmpl w:val="296A258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4914377C"/>
    <w:multiLevelType w:val="multilevel"/>
    <w:tmpl w:val="B9AEC2BA"/>
    <w:lvl w:ilvl="0">
      <w:start w:val="1"/>
      <w:numFmt w:val="bullet"/>
      <w:lvlText w:val=""/>
      <w:lvlJc w:val="left"/>
      <w:pPr>
        <w:tabs>
          <w:tab w:val="num" w:pos="1772"/>
        </w:tabs>
        <w:ind w:left="1772" w:hanging="360"/>
      </w:pPr>
      <w:rPr>
        <w:rFonts w:ascii="Symbol" w:hAnsi="Symbol" w:cs="Symbol" w:hint="default"/>
        <w:color w:val="000000"/>
        <w:kern w:val="2"/>
        <w:sz w:val="20"/>
        <w:lang w:val="fr-FR" w:eastAsia="fr-F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5" w15:restartNumberingAfterBreak="0">
    <w:nsid w:val="516A276A"/>
    <w:multiLevelType w:val="multilevel"/>
    <w:tmpl w:val="862CC9D0"/>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6" w15:restartNumberingAfterBreak="0">
    <w:nsid w:val="523346E3"/>
    <w:multiLevelType w:val="multilevel"/>
    <w:tmpl w:val="513E1F40"/>
    <w:lvl w:ilvl="0">
      <w:start w:val="1"/>
      <w:numFmt w:val="bullet"/>
      <w:lvlText w:val=""/>
      <w:lvlJc w:val="left"/>
      <w:pPr>
        <w:ind w:left="720" w:hanging="360"/>
      </w:pPr>
      <w:rPr>
        <w:rFonts w:ascii="Wingdings" w:hAnsi="Wingdings" w:cs="Wingdings" w:hint="default"/>
        <w:b/>
        <w:sz w:val="2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7" w15:restartNumberingAfterBreak="0">
    <w:nsid w:val="52E01A04"/>
    <w:multiLevelType w:val="multilevel"/>
    <w:tmpl w:val="9566F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2F94EC6"/>
    <w:multiLevelType w:val="hybridMultilevel"/>
    <w:tmpl w:val="96E44B1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59084CD8"/>
    <w:multiLevelType w:val="hybridMultilevel"/>
    <w:tmpl w:val="62FA80F8"/>
    <w:lvl w:ilvl="0" w:tplc="040C000B">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0" w15:restartNumberingAfterBreak="0">
    <w:nsid w:val="5B354640"/>
    <w:multiLevelType w:val="hybridMultilevel"/>
    <w:tmpl w:val="7E6C54B4"/>
    <w:lvl w:ilvl="0" w:tplc="BD1EE256">
      <w:start w:val="9"/>
      <w:numFmt w:val="bullet"/>
      <w:lvlText w:val="-"/>
      <w:lvlJc w:val="left"/>
      <w:pPr>
        <w:ind w:left="1068" w:hanging="360"/>
      </w:pPr>
      <w:rPr>
        <w:rFonts w:ascii="Arial Narrow" w:eastAsia="Calibri" w:hAnsi="Arial Narrow" w:cs="Arial"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31" w15:restartNumberingAfterBreak="0">
    <w:nsid w:val="5B4B0680"/>
    <w:multiLevelType w:val="hybridMultilevel"/>
    <w:tmpl w:val="71066FAC"/>
    <w:lvl w:ilvl="0" w:tplc="DAB4C852">
      <w:start w:val="8"/>
      <w:numFmt w:val="bullet"/>
      <w:lvlText w:val="-"/>
      <w:lvlJc w:val="left"/>
      <w:pPr>
        <w:ind w:left="720" w:hanging="360"/>
      </w:pPr>
      <w:rPr>
        <w:rFonts w:ascii="Aptos" w:eastAsia="Times New Roman" w:hAnsi="Aptos" w:cs="Times New Roman"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5BB734EB"/>
    <w:multiLevelType w:val="hybridMultilevel"/>
    <w:tmpl w:val="BB5C2E1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5CBF4642"/>
    <w:multiLevelType w:val="multilevel"/>
    <w:tmpl w:val="3962DEA2"/>
    <w:lvl w:ilvl="0">
      <w:start w:val="1"/>
      <w:numFmt w:val="bullet"/>
      <w:lvlText w:val=""/>
      <w:lvlJc w:val="left"/>
      <w:pPr>
        <w:tabs>
          <w:tab w:val="num" w:pos="720"/>
        </w:tabs>
        <w:ind w:left="720" w:hanging="360"/>
      </w:pPr>
      <w:rPr>
        <w:rFonts w:ascii="Wingdings" w:hAnsi="Wingdings" w:cs="Wingdings"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4" w15:restartNumberingAfterBreak="0">
    <w:nsid w:val="5E3B5152"/>
    <w:multiLevelType w:val="hybridMultilevel"/>
    <w:tmpl w:val="0A62C6A6"/>
    <w:lvl w:ilvl="0" w:tplc="040C000B">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5" w15:restartNumberingAfterBreak="0">
    <w:nsid w:val="606423CB"/>
    <w:multiLevelType w:val="multilevel"/>
    <w:tmpl w:val="A9D629F4"/>
    <w:lvl w:ilvl="0">
      <w:start w:val="1"/>
      <w:numFmt w:val="bullet"/>
      <w:lvlText w:val=""/>
      <w:lvlJc w:val="left"/>
      <w:pPr>
        <w:ind w:left="720" w:hanging="360"/>
      </w:pPr>
      <w:rPr>
        <w:rFonts w:ascii="Symbol" w:hAnsi="Symbol" w:cs="Symbol" w:hint="default"/>
        <w:color w:val="000000"/>
        <w:kern w:val="2"/>
        <w:sz w:val="20"/>
        <w:lang w:val="fr-FR" w:eastAsia="fr-F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6" w15:restartNumberingAfterBreak="0">
    <w:nsid w:val="61E43FF3"/>
    <w:multiLevelType w:val="hybridMultilevel"/>
    <w:tmpl w:val="26E20F4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62354A31"/>
    <w:multiLevelType w:val="multilevel"/>
    <w:tmpl w:val="09EA9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2A111D7"/>
    <w:multiLevelType w:val="hybridMultilevel"/>
    <w:tmpl w:val="11AC3F44"/>
    <w:lvl w:ilvl="0" w:tplc="040C0001">
      <w:start w:val="1"/>
      <w:numFmt w:val="bullet"/>
      <w:lvlText w:val=""/>
      <w:lvlJc w:val="left"/>
      <w:pPr>
        <w:ind w:left="2484" w:hanging="360"/>
      </w:pPr>
      <w:rPr>
        <w:rFonts w:ascii="Symbol" w:hAnsi="Symbol" w:hint="default"/>
      </w:rPr>
    </w:lvl>
    <w:lvl w:ilvl="1" w:tplc="040C0003" w:tentative="1">
      <w:start w:val="1"/>
      <w:numFmt w:val="bullet"/>
      <w:lvlText w:val="o"/>
      <w:lvlJc w:val="left"/>
      <w:pPr>
        <w:ind w:left="3204" w:hanging="360"/>
      </w:pPr>
      <w:rPr>
        <w:rFonts w:ascii="Courier New" w:hAnsi="Courier New" w:cs="Courier New" w:hint="default"/>
      </w:rPr>
    </w:lvl>
    <w:lvl w:ilvl="2" w:tplc="040C0005" w:tentative="1">
      <w:start w:val="1"/>
      <w:numFmt w:val="bullet"/>
      <w:lvlText w:val=""/>
      <w:lvlJc w:val="left"/>
      <w:pPr>
        <w:ind w:left="3924" w:hanging="360"/>
      </w:pPr>
      <w:rPr>
        <w:rFonts w:ascii="Wingdings" w:hAnsi="Wingdings" w:hint="default"/>
      </w:rPr>
    </w:lvl>
    <w:lvl w:ilvl="3" w:tplc="040C0001" w:tentative="1">
      <w:start w:val="1"/>
      <w:numFmt w:val="bullet"/>
      <w:lvlText w:val=""/>
      <w:lvlJc w:val="left"/>
      <w:pPr>
        <w:ind w:left="4644" w:hanging="360"/>
      </w:pPr>
      <w:rPr>
        <w:rFonts w:ascii="Symbol" w:hAnsi="Symbol" w:hint="default"/>
      </w:rPr>
    </w:lvl>
    <w:lvl w:ilvl="4" w:tplc="040C0003" w:tentative="1">
      <w:start w:val="1"/>
      <w:numFmt w:val="bullet"/>
      <w:lvlText w:val="o"/>
      <w:lvlJc w:val="left"/>
      <w:pPr>
        <w:ind w:left="5364" w:hanging="360"/>
      </w:pPr>
      <w:rPr>
        <w:rFonts w:ascii="Courier New" w:hAnsi="Courier New" w:cs="Courier New" w:hint="default"/>
      </w:rPr>
    </w:lvl>
    <w:lvl w:ilvl="5" w:tplc="040C0005" w:tentative="1">
      <w:start w:val="1"/>
      <w:numFmt w:val="bullet"/>
      <w:lvlText w:val=""/>
      <w:lvlJc w:val="left"/>
      <w:pPr>
        <w:ind w:left="6084" w:hanging="360"/>
      </w:pPr>
      <w:rPr>
        <w:rFonts w:ascii="Wingdings" w:hAnsi="Wingdings" w:hint="default"/>
      </w:rPr>
    </w:lvl>
    <w:lvl w:ilvl="6" w:tplc="040C0001" w:tentative="1">
      <w:start w:val="1"/>
      <w:numFmt w:val="bullet"/>
      <w:lvlText w:val=""/>
      <w:lvlJc w:val="left"/>
      <w:pPr>
        <w:ind w:left="6804" w:hanging="360"/>
      </w:pPr>
      <w:rPr>
        <w:rFonts w:ascii="Symbol" w:hAnsi="Symbol" w:hint="default"/>
      </w:rPr>
    </w:lvl>
    <w:lvl w:ilvl="7" w:tplc="040C0003" w:tentative="1">
      <w:start w:val="1"/>
      <w:numFmt w:val="bullet"/>
      <w:lvlText w:val="o"/>
      <w:lvlJc w:val="left"/>
      <w:pPr>
        <w:ind w:left="7524" w:hanging="360"/>
      </w:pPr>
      <w:rPr>
        <w:rFonts w:ascii="Courier New" w:hAnsi="Courier New" w:cs="Courier New" w:hint="default"/>
      </w:rPr>
    </w:lvl>
    <w:lvl w:ilvl="8" w:tplc="040C0005" w:tentative="1">
      <w:start w:val="1"/>
      <w:numFmt w:val="bullet"/>
      <w:lvlText w:val=""/>
      <w:lvlJc w:val="left"/>
      <w:pPr>
        <w:ind w:left="8244" w:hanging="360"/>
      </w:pPr>
      <w:rPr>
        <w:rFonts w:ascii="Wingdings" w:hAnsi="Wingdings" w:hint="default"/>
      </w:rPr>
    </w:lvl>
  </w:abstractNum>
  <w:abstractNum w:abstractNumId="39" w15:restartNumberingAfterBreak="0">
    <w:nsid w:val="63C130B3"/>
    <w:multiLevelType w:val="hybridMultilevel"/>
    <w:tmpl w:val="05F84E0A"/>
    <w:lvl w:ilvl="0" w:tplc="040C000B">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40" w15:restartNumberingAfterBreak="0">
    <w:nsid w:val="648759A2"/>
    <w:multiLevelType w:val="multilevel"/>
    <w:tmpl w:val="BD8C533E"/>
    <w:lvl w:ilvl="0">
      <w:start w:val="1"/>
      <w:numFmt w:val="bullet"/>
      <w:lvlText w:val=""/>
      <w:lvlJc w:val="left"/>
      <w:pPr>
        <w:ind w:left="720" w:hanging="360"/>
      </w:pPr>
      <w:rPr>
        <w:rFonts w:ascii="Symbol" w:hAnsi="Symbol" w:cs="Symbol" w:hint="default"/>
      </w:rPr>
    </w:lvl>
    <w:lvl w:ilvl="1">
      <w:start w:val="1"/>
      <w:numFmt w:val="bullet"/>
      <w:lvlText w:val=""/>
      <w:lvlJc w:val="left"/>
      <w:pPr>
        <w:ind w:left="1440" w:hanging="360"/>
      </w:pPr>
      <w:rPr>
        <w:rFonts w:ascii="Wingdings" w:hAnsi="Wingdings" w:cs="Wingdings" w:hint="default"/>
        <w:color w:val="000000"/>
        <w:sz w:val="28"/>
        <w:lang w:val="fr-FR"/>
      </w:rPr>
    </w:lvl>
    <w:lvl w:ilvl="2">
      <w:start w:val="1"/>
      <w:numFmt w:val="bullet"/>
      <w:lvlText w:val=""/>
      <w:lvlJc w:val="left"/>
      <w:pPr>
        <w:ind w:left="2160" w:hanging="360"/>
      </w:pPr>
      <w:rPr>
        <w:rFonts w:ascii="Wingdings" w:hAnsi="Wingdings" w:cs="Wingdings" w:hint="default"/>
        <w:color w:val="000000"/>
        <w:sz w:val="20"/>
        <w:lang w:val="fr-FR"/>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color w:val="000000"/>
        <w:sz w:val="20"/>
        <w:lang w:val="fr-FR"/>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color w:val="000000"/>
        <w:sz w:val="20"/>
        <w:lang w:val="fr-FR"/>
      </w:rPr>
    </w:lvl>
  </w:abstractNum>
  <w:abstractNum w:abstractNumId="41" w15:restartNumberingAfterBreak="0">
    <w:nsid w:val="67F91623"/>
    <w:multiLevelType w:val="hybridMultilevel"/>
    <w:tmpl w:val="E24ABC00"/>
    <w:lvl w:ilvl="0" w:tplc="040C000B">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42" w15:restartNumberingAfterBreak="0">
    <w:nsid w:val="69FC2834"/>
    <w:multiLevelType w:val="hybridMultilevel"/>
    <w:tmpl w:val="31E8F75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15:restartNumberingAfterBreak="0">
    <w:nsid w:val="6E0458B8"/>
    <w:multiLevelType w:val="hybridMultilevel"/>
    <w:tmpl w:val="9A1CAEB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4" w15:restartNumberingAfterBreak="0">
    <w:nsid w:val="71DB330C"/>
    <w:multiLevelType w:val="multilevel"/>
    <w:tmpl w:val="0300544C"/>
    <w:lvl w:ilvl="0">
      <w:start w:val="1"/>
      <w:numFmt w:val="bullet"/>
      <w:lvlText w:val=""/>
      <w:lvlJc w:val="left"/>
      <w:pPr>
        <w:ind w:left="11" w:hanging="360"/>
      </w:pPr>
      <w:rPr>
        <w:rFonts w:ascii="Wingdings" w:hAnsi="Wingdings" w:cs="Wingdings" w:hint="default"/>
      </w:rPr>
    </w:lvl>
    <w:lvl w:ilvl="1">
      <w:start w:val="1"/>
      <w:numFmt w:val="bullet"/>
      <w:lvlText w:val="o"/>
      <w:lvlJc w:val="left"/>
      <w:pPr>
        <w:ind w:left="731" w:hanging="360"/>
      </w:pPr>
      <w:rPr>
        <w:rFonts w:ascii="Courier New" w:hAnsi="Courier New" w:cs="Courier New" w:hint="default"/>
      </w:rPr>
    </w:lvl>
    <w:lvl w:ilvl="2">
      <w:start w:val="1"/>
      <w:numFmt w:val="bullet"/>
      <w:lvlText w:val=""/>
      <w:lvlJc w:val="left"/>
      <w:pPr>
        <w:ind w:left="1451" w:hanging="360"/>
      </w:pPr>
      <w:rPr>
        <w:rFonts w:ascii="Wingdings" w:hAnsi="Wingdings" w:cs="Wingdings" w:hint="default"/>
      </w:rPr>
    </w:lvl>
    <w:lvl w:ilvl="3">
      <w:start w:val="1"/>
      <w:numFmt w:val="bullet"/>
      <w:lvlText w:val=""/>
      <w:lvlJc w:val="left"/>
      <w:pPr>
        <w:ind w:left="2171" w:hanging="360"/>
      </w:pPr>
      <w:rPr>
        <w:rFonts w:ascii="Symbol" w:hAnsi="Symbol" w:cs="Symbol" w:hint="default"/>
      </w:rPr>
    </w:lvl>
    <w:lvl w:ilvl="4">
      <w:start w:val="1"/>
      <w:numFmt w:val="bullet"/>
      <w:lvlText w:val="o"/>
      <w:lvlJc w:val="left"/>
      <w:pPr>
        <w:ind w:left="2891" w:hanging="360"/>
      </w:pPr>
      <w:rPr>
        <w:rFonts w:ascii="Courier New" w:hAnsi="Courier New" w:cs="Courier New" w:hint="default"/>
      </w:rPr>
    </w:lvl>
    <w:lvl w:ilvl="5">
      <w:start w:val="1"/>
      <w:numFmt w:val="bullet"/>
      <w:lvlText w:val=""/>
      <w:lvlJc w:val="left"/>
      <w:pPr>
        <w:ind w:left="3611" w:hanging="360"/>
      </w:pPr>
      <w:rPr>
        <w:rFonts w:ascii="Wingdings" w:hAnsi="Wingdings" w:cs="Wingdings" w:hint="default"/>
      </w:rPr>
    </w:lvl>
    <w:lvl w:ilvl="6">
      <w:start w:val="1"/>
      <w:numFmt w:val="bullet"/>
      <w:lvlText w:val=""/>
      <w:lvlJc w:val="left"/>
      <w:pPr>
        <w:ind w:left="4331" w:hanging="360"/>
      </w:pPr>
      <w:rPr>
        <w:rFonts w:ascii="Symbol" w:hAnsi="Symbol" w:cs="Symbol" w:hint="default"/>
      </w:rPr>
    </w:lvl>
    <w:lvl w:ilvl="7">
      <w:start w:val="1"/>
      <w:numFmt w:val="bullet"/>
      <w:lvlText w:val="o"/>
      <w:lvlJc w:val="left"/>
      <w:pPr>
        <w:ind w:left="5051" w:hanging="360"/>
      </w:pPr>
      <w:rPr>
        <w:rFonts w:ascii="Courier New" w:hAnsi="Courier New" w:cs="Courier New" w:hint="default"/>
      </w:rPr>
    </w:lvl>
    <w:lvl w:ilvl="8">
      <w:start w:val="1"/>
      <w:numFmt w:val="bullet"/>
      <w:lvlText w:val=""/>
      <w:lvlJc w:val="left"/>
      <w:pPr>
        <w:ind w:left="5771" w:hanging="360"/>
      </w:pPr>
      <w:rPr>
        <w:rFonts w:ascii="Wingdings" w:hAnsi="Wingdings" w:cs="Wingdings" w:hint="default"/>
      </w:rPr>
    </w:lvl>
  </w:abstractNum>
  <w:abstractNum w:abstractNumId="45" w15:restartNumberingAfterBreak="0">
    <w:nsid w:val="72F7342E"/>
    <w:multiLevelType w:val="multilevel"/>
    <w:tmpl w:val="F3523F52"/>
    <w:lvl w:ilvl="0">
      <w:start w:val="1"/>
      <w:numFmt w:val="bullet"/>
      <w:lvlText w:val="-"/>
      <w:lvlJc w:val="left"/>
      <w:pPr>
        <w:ind w:left="720" w:hanging="360"/>
      </w:pPr>
      <w:rPr>
        <w:rFonts w:ascii="Arial Narrow" w:hAnsi="Arial Narrow" w:cs="Aria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6" w15:restartNumberingAfterBreak="0">
    <w:nsid w:val="765865BC"/>
    <w:multiLevelType w:val="multilevel"/>
    <w:tmpl w:val="43BE641A"/>
    <w:lvl w:ilvl="0">
      <w:start w:val="1"/>
      <w:numFmt w:val="bullet"/>
      <w:lvlText w:val=""/>
      <w:lvlJc w:val="left"/>
      <w:pPr>
        <w:ind w:left="720" w:hanging="360"/>
      </w:pPr>
      <w:rPr>
        <w:rFonts w:ascii="Wingdings" w:hAnsi="Wingdings" w:cs="Wingdings"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7" w15:restartNumberingAfterBreak="0">
    <w:nsid w:val="785930CC"/>
    <w:multiLevelType w:val="hybridMultilevel"/>
    <w:tmpl w:val="5B2063C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8" w15:restartNumberingAfterBreak="0">
    <w:nsid w:val="7BBF2ABF"/>
    <w:multiLevelType w:val="hybridMultilevel"/>
    <w:tmpl w:val="5680F65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9" w15:restartNumberingAfterBreak="0">
    <w:nsid w:val="7E490531"/>
    <w:multiLevelType w:val="hybridMultilevel"/>
    <w:tmpl w:val="8BB2A47E"/>
    <w:lvl w:ilvl="0" w:tplc="040C000B">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num w:numId="1" w16cid:durableId="491334041">
    <w:abstractNumId w:val="7"/>
  </w:num>
  <w:num w:numId="2" w16cid:durableId="321547634">
    <w:abstractNumId w:val="43"/>
  </w:num>
  <w:num w:numId="3" w16cid:durableId="1331061755">
    <w:abstractNumId w:val="42"/>
  </w:num>
  <w:num w:numId="4" w16cid:durableId="2109890987">
    <w:abstractNumId w:val="17"/>
  </w:num>
  <w:num w:numId="5" w16cid:durableId="1694574353">
    <w:abstractNumId w:val="36"/>
  </w:num>
  <w:num w:numId="6" w16cid:durableId="201602217">
    <w:abstractNumId w:val="38"/>
  </w:num>
  <w:num w:numId="7" w16cid:durableId="156307433">
    <w:abstractNumId w:val="4"/>
  </w:num>
  <w:num w:numId="8" w16cid:durableId="1446847408">
    <w:abstractNumId w:val="23"/>
  </w:num>
  <w:num w:numId="9" w16cid:durableId="2139254737">
    <w:abstractNumId w:val="48"/>
  </w:num>
  <w:num w:numId="10" w16cid:durableId="974259634">
    <w:abstractNumId w:val="9"/>
  </w:num>
  <w:num w:numId="11" w16cid:durableId="1303778497">
    <w:abstractNumId w:val="28"/>
  </w:num>
  <w:num w:numId="12" w16cid:durableId="1723139685">
    <w:abstractNumId w:val="47"/>
  </w:num>
  <w:num w:numId="13" w16cid:durableId="838691251">
    <w:abstractNumId w:val="29"/>
  </w:num>
  <w:num w:numId="14" w16cid:durableId="348795463">
    <w:abstractNumId w:val="49"/>
  </w:num>
  <w:num w:numId="15" w16cid:durableId="1228489930">
    <w:abstractNumId w:val="16"/>
  </w:num>
  <w:num w:numId="16" w16cid:durableId="1644892880">
    <w:abstractNumId w:val="39"/>
  </w:num>
  <w:num w:numId="17" w16cid:durableId="1021318664">
    <w:abstractNumId w:val="41"/>
  </w:num>
  <w:num w:numId="18" w16cid:durableId="1829665500">
    <w:abstractNumId w:val="5"/>
  </w:num>
  <w:num w:numId="19" w16cid:durableId="1437604412">
    <w:abstractNumId w:val="14"/>
  </w:num>
  <w:num w:numId="20" w16cid:durableId="2130857315">
    <w:abstractNumId w:val="8"/>
  </w:num>
  <w:num w:numId="21" w16cid:durableId="56979298">
    <w:abstractNumId w:val="34"/>
  </w:num>
  <w:num w:numId="22" w16cid:durableId="610355816">
    <w:abstractNumId w:val="15"/>
  </w:num>
  <w:num w:numId="23" w16cid:durableId="1809318999">
    <w:abstractNumId w:val="6"/>
  </w:num>
  <w:num w:numId="24" w16cid:durableId="1212693735">
    <w:abstractNumId w:val="11"/>
  </w:num>
  <w:num w:numId="25" w16cid:durableId="178086743">
    <w:abstractNumId w:val="32"/>
  </w:num>
  <w:num w:numId="26" w16cid:durableId="1451391842">
    <w:abstractNumId w:val="33"/>
  </w:num>
  <w:num w:numId="27" w16cid:durableId="221793703">
    <w:abstractNumId w:val="21"/>
  </w:num>
  <w:num w:numId="28" w16cid:durableId="825320447">
    <w:abstractNumId w:val="24"/>
  </w:num>
  <w:num w:numId="29" w16cid:durableId="90781106">
    <w:abstractNumId w:val="45"/>
  </w:num>
  <w:num w:numId="30" w16cid:durableId="437993345">
    <w:abstractNumId w:val="35"/>
  </w:num>
  <w:num w:numId="31" w16cid:durableId="1194490370">
    <w:abstractNumId w:val="40"/>
  </w:num>
  <w:num w:numId="32" w16cid:durableId="878861591">
    <w:abstractNumId w:val="46"/>
  </w:num>
  <w:num w:numId="33" w16cid:durableId="1291395650">
    <w:abstractNumId w:val="25"/>
  </w:num>
  <w:num w:numId="34" w16cid:durableId="1004552073">
    <w:abstractNumId w:val="44"/>
  </w:num>
  <w:num w:numId="35" w16cid:durableId="1838377037">
    <w:abstractNumId w:val="18"/>
  </w:num>
  <w:num w:numId="36" w16cid:durableId="848065888">
    <w:abstractNumId w:val="3"/>
  </w:num>
  <w:num w:numId="37" w16cid:durableId="1036542731">
    <w:abstractNumId w:val="2"/>
  </w:num>
  <w:num w:numId="38" w16cid:durableId="1414937985">
    <w:abstractNumId w:val="30"/>
  </w:num>
  <w:num w:numId="39" w16cid:durableId="225606619">
    <w:abstractNumId w:val="26"/>
  </w:num>
  <w:num w:numId="40" w16cid:durableId="1681466637">
    <w:abstractNumId w:val="12"/>
  </w:num>
  <w:num w:numId="41" w16cid:durableId="311908778">
    <w:abstractNumId w:val="20"/>
  </w:num>
  <w:num w:numId="42" w16cid:durableId="512306069">
    <w:abstractNumId w:val="27"/>
  </w:num>
  <w:num w:numId="43" w16cid:durableId="842205840">
    <w:abstractNumId w:val="10"/>
  </w:num>
  <w:num w:numId="44" w16cid:durableId="1912689975">
    <w:abstractNumId w:val="19"/>
  </w:num>
  <w:num w:numId="45" w16cid:durableId="1739522097">
    <w:abstractNumId w:val="37"/>
  </w:num>
  <w:num w:numId="46" w16cid:durableId="1128738094">
    <w:abstractNumId w:val="31"/>
  </w:num>
  <w:num w:numId="47" w16cid:durableId="419833297">
    <w:abstractNumId w:val="22"/>
  </w:num>
  <w:num w:numId="48" w16cid:durableId="1065101107">
    <w:abstractNumId w:val="13"/>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168D"/>
    <w:rsid w:val="00003F9E"/>
    <w:rsid w:val="00007A7E"/>
    <w:rsid w:val="00011D71"/>
    <w:rsid w:val="00027002"/>
    <w:rsid w:val="00045F3A"/>
    <w:rsid w:val="00050F50"/>
    <w:rsid w:val="000562D2"/>
    <w:rsid w:val="000739B2"/>
    <w:rsid w:val="00090766"/>
    <w:rsid w:val="00093273"/>
    <w:rsid w:val="00096D11"/>
    <w:rsid w:val="000B0283"/>
    <w:rsid w:val="000C387C"/>
    <w:rsid w:val="000E4D82"/>
    <w:rsid w:val="001078DA"/>
    <w:rsid w:val="00117614"/>
    <w:rsid w:val="00120F90"/>
    <w:rsid w:val="00130819"/>
    <w:rsid w:val="00132F9F"/>
    <w:rsid w:val="00133188"/>
    <w:rsid w:val="00170D55"/>
    <w:rsid w:val="00171CC7"/>
    <w:rsid w:val="00173CF3"/>
    <w:rsid w:val="00174A5B"/>
    <w:rsid w:val="001755A4"/>
    <w:rsid w:val="00182B1B"/>
    <w:rsid w:val="0018324E"/>
    <w:rsid w:val="001A2485"/>
    <w:rsid w:val="001C5FC6"/>
    <w:rsid w:val="001D379A"/>
    <w:rsid w:val="001D4154"/>
    <w:rsid w:val="001E02D5"/>
    <w:rsid w:val="001F4958"/>
    <w:rsid w:val="00237163"/>
    <w:rsid w:val="00240D9F"/>
    <w:rsid w:val="0026591D"/>
    <w:rsid w:val="0027030C"/>
    <w:rsid w:val="002714FA"/>
    <w:rsid w:val="00282C82"/>
    <w:rsid w:val="00287C4A"/>
    <w:rsid w:val="002E121E"/>
    <w:rsid w:val="00301196"/>
    <w:rsid w:val="0030340F"/>
    <w:rsid w:val="00310BD1"/>
    <w:rsid w:val="00317E7C"/>
    <w:rsid w:val="00321AA4"/>
    <w:rsid w:val="00322DDD"/>
    <w:rsid w:val="00337430"/>
    <w:rsid w:val="00352FE3"/>
    <w:rsid w:val="003649FB"/>
    <w:rsid w:val="003651E6"/>
    <w:rsid w:val="0037037C"/>
    <w:rsid w:val="003720DF"/>
    <w:rsid w:val="00387289"/>
    <w:rsid w:val="003922A8"/>
    <w:rsid w:val="003928E8"/>
    <w:rsid w:val="003A2840"/>
    <w:rsid w:val="003A425C"/>
    <w:rsid w:val="003A4F63"/>
    <w:rsid w:val="003A67A6"/>
    <w:rsid w:val="003B2069"/>
    <w:rsid w:val="003C0BB4"/>
    <w:rsid w:val="003C0DFB"/>
    <w:rsid w:val="003C7A6D"/>
    <w:rsid w:val="003D0E94"/>
    <w:rsid w:val="003F2E53"/>
    <w:rsid w:val="00412D74"/>
    <w:rsid w:val="0043559F"/>
    <w:rsid w:val="0044016A"/>
    <w:rsid w:val="00447F2B"/>
    <w:rsid w:val="0046404E"/>
    <w:rsid w:val="004672A9"/>
    <w:rsid w:val="0048175E"/>
    <w:rsid w:val="00487F80"/>
    <w:rsid w:val="004B581E"/>
    <w:rsid w:val="004D6E06"/>
    <w:rsid w:val="004E0D8A"/>
    <w:rsid w:val="004E2B69"/>
    <w:rsid w:val="004E4EE5"/>
    <w:rsid w:val="00502F62"/>
    <w:rsid w:val="00521F50"/>
    <w:rsid w:val="00526EFE"/>
    <w:rsid w:val="00531887"/>
    <w:rsid w:val="00551238"/>
    <w:rsid w:val="0055508D"/>
    <w:rsid w:val="00560B11"/>
    <w:rsid w:val="00584E89"/>
    <w:rsid w:val="005878A1"/>
    <w:rsid w:val="00595AEF"/>
    <w:rsid w:val="005D4799"/>
    <w:rsid w:val="005D744E"/>
    <w:rsid w:val="005E1F7D"/>
    <w:rsid w:val="005E5C65"/>
    <w:rsid w:val="005E6C89"/>
    <w:rsid w:val="00601BE9"/>
    <w:rsid w:val="00603686"/>
    <w:rsid w:val="006268D8"/>
    <w:rsid w:val="006560EC"/>
    <w:rsid w:val="006655E8"/>
    <w:rsid w:val="0069242E"/>
    <w:rsid w:val="00692C92"/>
    <w:rsid w:val="006A0704"/>
    <w:rsid w:val="006B199E"/>
    <w:rsid w:val="006B7FD0"/>
    <w:rsid w:val="006D5B24"/>
    <w:rsid w:val="006E217A"/>
    <w:rsid w:val="006E2A9A"/>
    <w:rsid w:val="006E3396"/>
    <w:rsid w:val="006F0C02"/>
    <w:rsid w:val="00704096"/>
    <w:rsid w:val="0071652C"/>
    <w:rsid w:val="007302CB"/>
    <w:rsid w:val="00731163"/>
    <w:rsid w:val="00737385"/>
    <w:rsid w:val="00741D41"/>
    <w:rsid w:val="00741E38"/>
    <w:rsid w:val="00752D8C"/>
    <w:rsid w:val="007730B9"/>
    <w:rsid w:val="00785433"/>
    <w:rsid w:val="007A01B9"/>
    <w:rsid w:val="007A1D63"/>
    <w:rsid w:val="007A3C15"/>
    <w:rsid w:val="007C1E30"/>
    <w:rsid w:val="007E263F"/>
    <w:rsid w:val="007E5303"/>
    <w:rsid w:val="007F5CEA"/>
    <w:rsid w:val="00831B78"/>
    <w:rsid w:val="00835E83"/>
    <w:rsid w:val="0084721D"/>
    <w:rsid w:val="00850F2E"/>
    <w:rsid w:val="008765CC"/>
    <w:rsid w:val="00880479"/>
    <w:rsid w:val="00892DA1"/>
    <w:rsid w:val="008A7D02"/>
    <w:rsid w:val="008D1C68"/>
    <w:rsid w:val="008E5B95"/>
    <w:rsid w:val="008E6AB7"/>
    <w:rsid w:val="00903B57"/>
    <w:rsid w:val="00927E15"/>
    <w:rsid w:val="0094070E"/>
    <w:rsid w:val="009513AA"/>
    <w:rsid w:val="00961969"/>
    <w:rsid w:val="00971CC8"/>
    <w:rsid w:val="00971F33"/>
    <w:rsid w:val="009748E5"/>
    <w:rsid w:val="00974F5D"/>
    <w:rsid w:val="00975BE2"/>
    <w:rsid w:val="009820A6"/>
    <w:rsid w:val="009860F7"/>
    <w:rsid w:val="009B150B"/>
    <w:rsid w:val="009B654C"/>
    <w:rsid w:val="009B7BEF"/>
    <w:rsid w:val="009D56F4"/>
    <w:rsid w:val="009D6668"/>
    <w:rsid w:val="009E3229"/>
    <w:rsid w:val="009E5AB0"/>
    <w:rsid w:val="00A26774"/>
    <w:rsid w:val="00A7001F"/>
    <w:rsid w:val="00A81F10"/>
    <w:rsid w:val="00AA5CC6"/>
    <w:rsid w:val="00AD421B"/>
    <w:rsid w:val="00AD5392"/>
    <w:rsid w:val="00AD6847"/>
    <w:rsid w:val="00AD7C98"/>
    <w:rsid w:val="00B20DC1"/>
    <w:rsid w:val="00B271FA"/>
    <w:rsid w:val="00B41F89"/>
    <w:rsid w:val="00B50BFB"/>
    <w:rsid w:val="00B82992"/>
    <w:rsid w:val="00B958FB"/>
    <w:rsid w:val="00B9661A"/>
    <w:rsid w:val="00B9721F"/>
    <w:rsid w:val="00B9790C"/>
    <w:rsid w:val="00BA48FB"/>
    <w:rsid w:val="00BB3642"/>
    <w:rsid w:val="00BE168D"/>
    <w:rsid w:val="00BE16F0"/>
    <w:rsid w:val="00BE5F66"/>
    <w:rsid w:val="00BE767F"/>
    <w:rsid w:val="00C0022A"/>
    <w:rsid w:val="00C20C21"/>
    <w:rsid w:val="00C30A35"/>
    <w:rsid w:val="00C460BA"/>
    <w:rsid w:val="00C57F4F"/>
    <w:rsid w:val="00C63F29"/>
    <w:rsid w:val="00C81550"/>
    <w:rsid w:val="00C82837"/>
    <w:rsid w:val="00C83027"/>
    <w:rsid w:val="00C87F80"/>
    <w:rsid w:val="00C910EE"/>
    <w:rsid w:val="00C94DBA"/>
    <w:rsid w:val="00C95C96"/>
    <w:rsid w:val="00CB1EB1"/>
    <w:rsid w:val="00CC4AD2"/>
    <w:rsid w:val="00CC5F54"/>
    <w:rsid w:val="00CD016D"/>
    <w:rsid w:val="00CE61DE"/>
    <w:rsid w:val="00CF7947"/>
    <w:rsid w:val="00D01756"/>
    <w:rsid w:val="00D04BBE"/>
    <w:rsid w:val="00D12506"/>
    <w:rsid w:val="00D14245"/>
    <w:rsid w:val="00D27F14"/>
    <w:rsid w:val="00D4589C"/>
    <w:rsid w:val="00D56799"/>
    <w:rsid w:val="00D57775"/>
    <w:rsid w:val="00D62D47"/>
    <w:rsid w:val="00D92547"/>
    <w:rsid w:val="00DA065E"/>
    <w:rsid w:val="00DA0673"/>
    <w:rsid w:val="00DD6120"/>
    <w:rsid w:val="00DD74F5"/>
    <w:rsid w:val="00DE7253"/>
    <w:rsid w:val="00DF07E5"/>
    <w:rsid w:val="00DF2CB7"/>
    <w:rsid w:val="00E00163"/>
    <w:rsid w:val="00E01E66"/>
    <w:rsid w:val="00E108D9"/>
    <w:rsid w:val="00E30093"/>
    <w:rsid w:val="00E70BDB"/>
    <w:rsid w:val="00E85450"/>
    <w:rsid w:val="00E86C38"/>
    <w:rsid w:val="00E90784"/>
    <w:rsid w:val="00E97E77"/>
    <w:rsid w:val="00EA2251"/>
    <w:rsid w:val="00EA5CF5"/>
    <w:rsid w:val="00EA6AFE"/>
    <w:rsid w:val="00EC18B5"/>
    <w:rsid w:val="00ED3942"/>
    <w:rsid w:val="00F35AFF"/>
    <w:rsid w:val="00F40656"/>
    <w:rsid w:val="00F41758"/>
    <w:rsid w:val="00F50C39"/>
    <w:rsid w:val="00F6088D"/>
    <w:rsid w:val="00F71D34"/>
    <w:rsid w:val="00FA4CA8"/>
    <w:rsid w:val="00FC3E30"/>
    <w:rsid w:val="00FC541A"/>
    <w:rsid w:val="00FC725A"/>
    <w:rsid w:val="00FE5250"/>
    <w:rsid w:val="00FF37DA"/>
    <w:rsid w:val="00FF70C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18B32B"/>
  <w15:chartTrackingRefBased/>
  <w15:docId w15:val="{8CCB695D-B415-4119-8B8B-A5142A9718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168D"/>
    <w:pPr>
      <w:spacing w:after="0" w:line="240" w:lineRule="auto"/>
    </w:pPr>
    <w:rPr>
      <w:rFonts w:ascii="Times New Roman" w:eastAsia="Times New Roman" w:hAnsi="Times New Roman" w:cs="Times New Roman"/>
      <w:kern w:val="0"/>
      <w:sz w:val="24"/>
      <w:szCs w:val="24"/>
      <w:lang w:eastAsia="fr-FR"/>
      <w14:ligatures w14:val="none"/>
    </w:rPr>
  </w:style>
  <w:style w:type="paragraph" w:styleId="Titre1">
    <w:name w:val="heading 1"/>
    <w:basedOn w:val="Normal"/>
    <w:next w:val="Normal"/>
    <w:link w:val="Titre1Car"/>
    <w:qFormat/>
    <w:rsid w:val="00DF2CB7"/>
    <w:pPr>
      <w:keepNext/>
      <w:keepLines/>
      <w:spacing w:before="120" w:after="120"/>
      <w:jc w:val="center"/>
      <w:outlineLvl w:val="0"/>
    </w:pPr>
    <w:rPr>
      <w:rFonts w:ascii="Arial" w:hAnsi="Arial"/>
      <w:b/>
      <w:caps/>
      <w:kern w:val="28"/>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BE168D"/>
    <w:pPr>
      <w:tabs>
        <w:tab w:val="center" w:pos="4536"/>
        <w:tab w:val="right" w:pos="9072"/>
      </w:tabs>
    </w:pPr>
  </w:style>
  <w:style w:type="character" w:customStyle="1" w:styleId="En-tteCar">
    <w:name w:val="En-tête Car"/>
    <w:basedOn w:val="Policepardfaut"/>
    <w:link w:val="En-tte"/>
    <w:uiPriority w:val="99"/>
    <w:qFormat/>
    <w:rsid w:val="00BE168D"/>
    <w:rPr>
      <w:rFonts w:ascii="Times New Roman" w:eastAsia="Times New Roman" w:hAnsi="Times New Roman" w:cs="Times New Roman"/>
      <w:kern w:val="0"/>
      <w:sz w:val="24"/>
      <w:szCs w:val="24"/>
      <w:lang w:eastAsia="fr-FR"/>
      <w14:ligatures w14:val="none"/>
    </w:rPr>
  </w:style>
  <w:style w:type="paragraph" w:styleId="Pieddepage">
    <w:name w:val="footer"/>
    <w:basedOn w:val="Normal"/>
    <w:link w:val="PieddepageCar"/>
    <w:uiPriority w:val="99"/>
    <w:unhideWhenUsed/>
    <w:rsid w:val="00BE168D"/>
    <w:pPr>
      <w:tabs>
        <w:tab w:val="center" w:pos="4536"/>
        <w:tab w:val="right" w:pos="9072"/>
      </w:tabs>
    </w:pPr>
  </w:style>
  <w:style w:type="character" w:customStyle="1" w:styleId="PieddepageCar">
    <w:name w:val="Pied de page Car"/>
    <w:basedOn w:val="Policepardfaut"/>
    <w:link w:val="Pieddepage"/>
    <w:uiPriority w:val="99"/>
    <w:qFormat/>
    <w:rsid w:val="00BE168D"/>
    <w:rPr>
      <w:rFonts w:ascii="Times New Roman" w:eastAsia="Times New Roman" w:hAnsi="Times New Roman" w:cs="Times New Roman"/>
      <w:kern w:val="0"/>
      <w:sz w:val="24"/>
      <w:szCs w:val="24"/>
      <w:lang w:eastAsia="fr-FR"/>
      <w14:ligatures w14:val="none"/>
    </w:rPr>
  </w:style>
  <w:style w:type="character" w:styleId="Lienhypertexte">
    <w:name w:val="Hyperlink"/>
    <w:unhideWhenUsed/>
    <w:rsid w:val="001C5FC6"/>
    <w:rPr>
      <w:color w:val="000080"/>
      <w:u w:val="single"/>
    </w:rPr>
  </w:style>
  <w:style w:type="character" w:customStyle="1" w:styleId="Titre1Car">
    <w:name w:val="Titre 1 Car"/>
    <w:basedOn w:val="Policepardfaut"/>
    <w:link w:val="Titre1"/>
    <w:qFormat/>
    <w:rsid w:val="00DF2CB7"/>
    <w:rPr>
      <w:rFonts w:ascii="Arial" w:eastAsia="Times New Roman" w:hAnsi="Arial" w:cs="Times New Roman"/>
      <w:b/>
      <w:caps/>
      <w:kern w:val="28"/>
      <w:sz w:val="28"/>
      <w:szCs w:val="28"/>
      <w:lang w:eastAsia="fr-FR"/>
      <w14:ligatures w14:val="none"/>
    </w:rPr>
  </w:style>
  <w:style w:type="paragraph" w:styleId="NormalWeb">
    <w:name w:val="Normal (Web)"/>
    <w:basedOn w:val="Normal"/>
    <w:uiPriority w:val="99"/>
    <w:semiHidden/>
    <w:unhideWhenUsed/>
    <w:qFormat/>
    <w:rsid w:val="00B9790C"/>
    <w:pPr>
      <w:spacing w:before="100" w:beforeAutospacing="1" w:after="100" w:afterAutospacing="1"/>
    </w:pPr>
  </w:style>
  <w:style w:type="character" w:styleId="lev">
    <w:name w:val="Strong"/>
    <w:basedOn w:val="Policepardfaut"/>
    <w:uiPriority w:val="22"/>
    <w:qFormat/>
    <w:rsid w:val="00B9790C"/>
    <w:rPr>
      <w:b/>
      <w:bCs/>
    </w:rPr>
  </w:style>
  <w:style w:type="paragraph" w:customStyle="1" w:styleId="Standard">
    <w:name w:val="Standard"/>
    <w:rsid w:val="00287C4A"/>
    <w:pPr>
      <w:widowControl w:val="0"/>
      <w:suppressAutoHyphens/>
      <w:spacing w:after="0" w:line="240" w:lineRule="auto"/>
    </w:pPr>
    <w:rPr>
      <w:rFonts w:ascii="Times New Roman" w:eastAsia="Andale Sans UI" w:hAnsi="Times New Roman" w:cs="Tahoma"/>
      <w:sz w:val="24"/>
      <w:szCs w:val="24"/>
      <w:lang w:val="de-DE" w:eastAsia="ja-JP" w:bidi="fa-IR"/>
      <w14:ligatures w14:val="none"/>
    </w:rPr>
  </w:style>
  <w:style w:type="paragraph" w:styleId="Corpsdetexte">
    <w:name w:val="Body Text"/>
    <w:basedOn w:val="Normal"/>
    <w:link w:val="CorpsdetexteCar"/>
    <w:qFormat/>
    <w:rsid w:val="00487F80"/>
    <w:pPr>
      <w:widowControl w:val="0"/>
      <w:autoSpaceDE w:val="0"/>
      <w:autoSpaceDN w:val="0"/>
    </w:pPr>
    <w:rPr>
      <w:sz w:val="23"/>
      <w:szCs w:val="23"/>
      <w:lang w:eastAsia="en-US"/>
    </w:rPr>
  </w:style>
  <w:style w:type="character" w:customStyle="1" w:styleId="CorpsdetexteCar">
    <w:name w:val="Corps de texte Car"/>
    <w:basedOn w:val="Policepardfaut"/>
    <w:link w:val="Corpsdetexte"/>
    <w:rsid w:val="00487F80"/>
    <w:rPr>
      <w:rFonts w:ascii="Times New Roman" w:eastAsia="Times New Roman" w:hAnsi="Times New Roman" w:cs="Times New Roman"/>
      <w:kern w:val="0"/>
      <w:sz w:val="23"/>
      <w:szCs w:val="23"/>
      <w14:ligatures w14:val="none"/>
    </w:rPr>
  </w:style>
  <w:style w:type="paragraph" w:styleId="Titre">
    <w:name w:val="Title"/>
    <w:basedOn w:val="Normal"/>
    <w:link w:val="TitreCar"/>
    <w:qFormat/>
    <w:rsid w:val="00487F80"/>
    <w:pPr>
      <w:widowControl w:val="0"/>
      <w:autoSpaceDE w:val="0"/>
      <w:autoSpaceDN w:val="0"/>
      <w:ind w:left="2599" w:right="2057" w:hanging="507"/>
    </w:pPr>
    <w:rPr>
      <w:b/>
      <w:bCs/>
      <w:sz w:val="27"/>
      <w:szCs w:val="27"/>
      <w:lang w:eastAsia="en-US"/>
    </w:rPr>
  </w:style>
  <w:style w:type="character" w:customStyle="1" w:styleId="TitreCar">
    <w:name w:val="Titre Car"/>
    <w:basedOn w:val="Policepardfaut"/>
    <w:link w:val="Titre"/>
    <w:rsid w:val="00487F80"/>
    <w:rPr>
      <w:rFonts w:ascii="Times New Roman" w:eastAsia="Times New Roman" w:hAnsi="Times New Roman" w:cs="Times New Roman"/>
      <w:b/>
      <w:bCs/>
      <w:kern w:val="0"/>
      <w:sz w:val="27"/>
      <w:szCs w:val="27"/>
      <w14:ligatures w14:val="none"/>
    </w:rPr>
  </w:style>
  <w:style w:type="character" w:styleId="Mentionnonrsolue">
    <w:name w:val="Unresolved Mention"/>
    <w:basedOn w:val="Policepardfaut"/>
    <w:uiPriority w:val="99"/>
    <w:semiHidden/>
    <w:unhideWhenUsed/>
    <w:rsid w:val="00DF07E5"/>
    <w:rPr>
      <w:color w:val="605E5C"/>
      <w:shd w:val="clear" w:color="auto" w:fill="E1DFDD"/>
    </w:rPr>
  </w:style>
  <w:style w:type="paragraph" w:styleId="Paragraphedeliste">
    <w:name w:val="List Paragraph"/>
    <w:basedOn w:val="Normal"/>
    <w:uiPriority w:val="34"/>
    <w:qFormat/>
    <w:rsid w:val="00971F33"/>
    <w:pPr>
      <w:ind w:left="720"/>
      <w:contextualSpacing/>
    </w:pPr>
  </w:style>
  <w:style w:type="table" w:styleId="Grilledutableau">
    <w:name w:val="Table Grid"/>
    <w:basedOn w:val="TableauNormal"/>
    <w:uiPriority w:val="39"/>
    <w:rsid w:val="00310BD1"/>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RELIVRET">
    <w:name w:val="TITRE LIVRET"/>
    <w:basedOn w:val="Paragraphedeliste"/>
    <w:link w:val="TITRELIVRETCar"/>
    <w:qFormat/>
    <w:rsid w:val="00CF7947"/>
    <w:pPr>
      <w:jc w:val="both"/>
    </w:pPr>
    <w:rPr>
      <w:rFonts w:ascii="Arial" w:hAnsi="Arial" w:cs="Arial"/>
    </w:rPr>
  </w:style>
  <w:style w:type="character" w:customStyle="1" w:styleId="TITRELIVRETCar">
    <w:name w:val="TITRE LIVRET Car"/>
    <w:basedOn w:val="Policepardfaut"/>
    <w:link w:val="TITRELIVRET"/>
    <w:rsid w:val="00CF7947"/>
    <w:rPr>
      <w:rFonts w:ascii="Arial" w:eastAsia="Times New Roman" w:hAnsi="Arial" w:cs="Arial"/>
      <w:kern w:val="0"/>
      <w:sz w:val="24"/>
      <w:szCs w:val="24"/>
      <w:lang w:eastAsia="fr-FR"/>
      <w14:ligatures w14:val="none"/>
    </w:rPr>
  </w:style>
  <w:style w:type="paragraph" w:styleId="En-ttedetabledesmatires">
    <w:name w:val="TOC Heading"/>
    <w:basedOn w:val="Titre1"/>
    <w:next w:val="Normal"/>
    <w:uiPriority w:val="39"/>
    <w:unhideWhenUsed/>
    <w:qFormat/>
    <w:rsid w:val="009513AA"/>
    <w:pPr>
      <w:spacing w:before="240" w:after="0" w:line="259" w:lineRule="auto"/>
      <w:jc w:val="left"/>
      <w:outlineLvl w:val="9"/>
    </w:pPr>
    <w:rPr>
      <w:rFonts w:asciiTheme="majorHAnsi" w:eastAsiaTheme="majorEastAsia" w:hAnsiTheme="majorHAnsi" w:cstheme="majorBidi"/>
      <w:b w:val="0"/>
      <w:caps w:val="0"/>
      <w:color w:val="2F5496" w:themeColor="accent1" w:themeShade="BF"/>
      <w:kern w:val="0"/>
      <w:sz w:val="32"/>
      <w:szCs w:val="32"/>
    </w:rPr>
  </w:style>
  <w:style w:type="paragraph" w:styleId="TM1">
    <w:name w:val="toc 1"/>
    <w:basedOn w:val="Normal"/>
    <w:next w:val="Normal"/>
    <w:autoRedefine/>
    <w:uiPriority w:val="39"/>
    <w:unhideWhenUsed/>
    <w:rsid w:val="009513AA"/>
    <w:pPr>
      <w:spacing w:after="100"/>
    </w:pPr>
  </w:style>
  <w:style w:type="numbering" w:customStyle="1" w:styleId="Aucuneliste1">
    <w:name w:val="Aucune liste1"/>
    <w:next w:val="Aucuneliste"/>
    <w:uiPriority w:val="99"/>
    <w:semiHidden/>
    <w:unhideWhenUsed/>
    <w:rsid w:val="00903B57"/>
  </w:style>
  <w:style w:type="character" w:customStyle="1" w:styleId="TextedebullesCar">
    <w:name w:val="Texte de bulles Car"/>
    <w:link w:val="Textedebulles"/>
    <w:uiPriority w:val="99"/>
    <w:semiHidden/>
    <w:qFormat/>
    <w:rsid w:val="00903B57"/>
    <w:rPr>
      <w:rFonts w:ascii="Tahoma" w:hAnsi="Tahoma" w:cs="Tahoma"/>
      <w:sz w:val="16"/>
      <w:szCs w:val="16"/>
    </w:rPr>
  </w:style>
  <w:style w:type="character" w:customStyle="1" w:styleId="apple-converted-space">
    <w:name w:val="apple-converted-space"/>
    <w:qFormat/>
    <w:rsid w:val="00903B57"/>
  </w:style>
  <w:style w:type="character" w:styleId="Numrodepage">
    <w:name w:val="page number"/>
    <w:uiPriority w:val="99"/>
    <w:semiHidden/>
    <w:unhideWhenUsed/>
    <w:qFormat/>
    <w:rsid w:val="00903B57"/>
  </w:style>
  <w:style w:type="character" w:customStyle="1" w:styleId="ListLabel1">
    <w:name w:val="ListLabel 1"/>
    <w:qFormat/>
    <w:rsid w:val="00903B57"/>
    <w:rPr>
      <w:rFonts w:cs="Courier New"/>
    </w:rPr>
  </w:style>
  <w:style w:type="character" w:customStyle="1" w:styleId="ListLabel2">
    <w:name w:val="ListLabel 2"/>
    <w:qFormat/>
    <w:rsid w:val="00903B57"/>
    <w:rPr>
      <w:rFonts w:cs="Courier New"/>
    </w:rPr>
  </w:style>
  <w:style w:type="character" w:customStyle="1" w:styleId="ListLabel3">
    <w:name w:val="ListLabel 3"/>
    <w:qFormat/>
    <w:rsid w:val="00903B57"/>
    <w:rPr>
      <w:rFonts w:cs="Courier New"/>
    </w:rPr>
  </w:style>
  <w:style w:type="character" w:customStyle="1" w:styleId="ListLabel4">
    <w:name w:val="ListLabel 4"/>
    <w:qFormat/>
    <w:rsid w:val="00903B57"/>
    <w:rPr>
      <w:rFonts w:cs="Courier New"/>
    </w:rPr>
  </w:style>
  <w:style w:type="character" w:customStyle="1" w:styleId="ListLabel5">
    <w:name w:val="ListLabel 5"/>
    <w:qFormat/>
    <w:rsid w:val="00903B57"/>
    <w:rPr>
      <w:rFonts w:cs="Courier New"/>
    </w:rPr>
  </w:style>
  <w:style w:type="character" w:customStyle="1" w:styleId="ListLabel6">
    <w:name w:val="ListLabel 6"/>
    <w:qFormat/>
    <w:rsid w:val="00903B57"/>
    <w:rPr>
      <w:rFonts w:cs="Courier New"/>
    </w:rPr>
  </w:style>
  <w:style w:type="character" w:customStyle="1" w:styleId="ListLabel7">
    <w:name w:val="ListLabel 7"/>
    <w:qFormat/>
    <w:rsid w:val="00903B57"/>
    <w:rPr>
      <w:rFonts w:eastAsia="Times New Roman"/>
      <w:i/>
      <w:sz w:val="24"/>
    </w:rPr>
  </w:style>
  <w:style w:type="character" w:customStyle="1" w:styleId="ListLabel8">
    <w:name w:val="ListLabel 8"/>
    <w:qFormat/>
    <w:rsid w:val="00903B57"/>
    <w:rPr>
      <w:rFonts w:cs="Symbol"/>
      <w:color w:val="000000"/>
      <w:kern w:val="2"/>
      <w:sz w:val="20"/>
      <w:lang w:val="fr-FR" w:eastAsia="fr-FR"/>
    </w:rPr>
  </w:style>
  <w:style w:type="character" w:customStyle="1" w:styleId="ListLabel9">
    <w:name w:val="ListLabel 9"/>
    <w:qFormat/>
    <w:rsid w:val="00903B57"/>
    <w:rPr>
      <w:rFonts w:cs="Arial"/>
    </w:rPr>
  </w:style>
  <w:style w:type="character" w:customStyle="1" w:styleId="ListLabel10">
    <w:name w:val="ListLabel 10"/>
    <w:qFormat/>
    <w:rsid w:val="00903B57"/>
    <w:rPr>
      <w:rFonts w:cs="Symbol"/>
      <w:color w:val="000000"/>
      <w:kern w:val="2"/>
      <w:sz w:val="20"/>
      <w:lang w:val="fr-FR" w:eastAsia="fr-FR"/>
    </w:rPr>
  </w:style>
  <w:style w:type="character" w:customStyle="1" w:styleId="ListLabel11">
    <w:name w:val="ListLabel 11"/>
    <w:qFormat/>
    <w:rsid w:val="00903B57"/>
    <w:rPr>
      <w:rFonts w:cs="Symbol"/>
    </w:rPr>
  </w:style>
  <w:style w:type="character" w:customStyle="1" w:styleId="ListLabel12">
    <w:name w:val="ListLabel 12"/>
    <w:qFormat/>
    <w:rsid w:val="00903B57"/>
    <w:rPr>
      <w:rFonts w:cs="Wingdings"/>
      <w:color w:val="000000"/>
      <w:sz w:val="28"/>
      <w:lang w:val="fr-FR"/>
    </w:rPr>
  </w:style>
  <w:style w:type="character" w:customStyle="1" w:styleId="ListLabel13">
    <w:name w:val="ListLabel 13"/>
    <w:qFormat/>
    <w:rsid w:val="00903B57"/>
    <w:rPr>
      <w:rFonts w:cs="Wingdings"/>
      <w:color w:val="000000"/>
      <w:sz w:val="20"/>
      <w:lang w:val="fr-FR"/>
    </w:rPr>
  </w:style>
  <w:style w:type="character" w:customStyle="1" w:styleId="ListLabel14">
    <w:name w:val="ListLabel 14"/>
    <w:qFormat/>
    <w:rsid w:val="00903B57"/>
    <w:rPr>
      <w:rFonts w:cs="Symbol"/>
    </w:rPr>
  </w:style>
  <w:style w:type="character" w:customStyle="1" w:styleId="ListLabel15">
    <w:name w:val="ListLabel 15"/>
    <w:qFormat/>
    <w:rsid w:val="00903B57"/>
    <w:rPr>
      <w:rFonts w:cs="Courier New"/>
    </w:rPr>
  </w:style>
  <w:style w:type="character" w:customStyle="1" w:styleId="ListLabel16">
    <w:name w:val="ListLabel 16"/>
    <w:qFormat/>
    <w:rsid w:val="00903B57"/>
    <w:rPr>
      <w:rFonts w:cs="Wingdings"/>
      <w:color w:val="000000"/>
      <w:sz w:val="20"/>
      <w:lang w:val="fr-FR"/>
    </w:rPr>
  </w:style>
  <w:style w:type="character" w:customStyle="1" w:styleId="ListLabel17">
    <w:name w:val="ListLabel 17"/>
    <w:qFormat/>
    <w:rsid w:val="00903B57"/>
    <w:rPr>
      <w:rFonts w:cs="Symbol"/>
    </w:rPr>
  </w:style>
  <w:style w:type="character" w:customStyle="1" w:styleId="ListLabel18">
    <w:name w:val="ListLabel 18"/>
    <w:qFormat/>
    <w:rsid w:val="00903B57"/>
    <w:rPr>
      <w:rFonts w:cs="Courier New"/>
    </w:rPr>
  </w:style>
  <w:style w:type="character" w:customStyle="1" w:styleId="ListLabel19">
    <w:name w:val="ListLabel 19"/>
    <w:qFormat/>
    <w:rsid w:val="00903B57"/>
    <w:rPr>
      <w:rFonts w:cs="Wingdings"/>
      <w:color w:val="000000"/>
      <w:sz w:val="20"/>
      <w:lang w:val="fr-FR"/>
    </w:rPr>
  </w:style>
  <w:style w:type="character" w:customStyle="1" w:styleId="ListLabel20">
    <w:name w:val="ListLabel 20"/>
    <w:qFormat/>
    <w:rsid w:val="00903B57"/>
    <w:rPr>
      <w:rFonts w:cs="Wingdings"/>
    </w:rPr>
  </w:style>
  <w:style w:type="character" w:customStyle="1" w:styleId="ListLabel21">
    <w:name w:val="ListLabel 21"/>
    <w:qFormat/>
    <w:rsid w:val="00903B57"/>
    <w:rPr>
      <w:rFonts w:cs="Courier New"/>
    </w:rPr>
  </w:style>
  <w:style w:type="character" w:customStyle="1" w:styleId="ListLabel22">
    <w:name w:val="ListLabel 22"/>
    <w:qFormat/>
    <w:rsid w:val="00903B57"/>
    <w:rPr>
      <w:rFonts w:cs="Courier New"/>
    </w:rPr>
  </w:style>
  <w:style w:type="character" w:customStyle="1" w:styleId="ListLabel23">
    <w:name w:val="ListLabel 23"/>
    <w:qFormat/>
    <w:rsid w:val="00903B57"/>
    <w:rPr>
      <w:rFonts w:cs="Courier New"/>
    </w:rPr>
  </w:style>
  <w:style w:type="character" w:customStyle="1" w:styleId="ListLabel24">
    <w:name w:val="ListLabel 24"/>
    <w:qFormat/>
    <w:rsid w:val="00903B57"/>
    <w:rPr>
      <w:rFonts w:cs="Courier New"/>
    </w:rPr>
  </w:style>
  <w:style w:type="character" w:customStyle="1" w:styleId="ListLabel25">
    <w:name w:val="ListLabel 25"/>
    <w:qFormat/>
    <w:rsid w:val="00903B57"/>
    <w:rPr>
      <w:rFonts w:cs="Courier New"/>
    </w:rPr>
  </w:style>
  <w:style w:type="character" w:customStyle="1" w:styleId="ListLabel26">
    <w:name w:val="ListLabel 26"/>
    <w:qFormat/>
    <w:rsid w:val="00903B57"/>
    <w:rPr>
      <w:rFonts w:cs="Courier New"/>
    </w:rPr>
  </w:style>
  <w:style w:type="character" w:customStyle="1" w:styleId="ListLabel27">
    <w:name w:val="ListLabel 27"/>
    <w:qFormat/>
    <w:rsid w:val="00903B57"/>
    <w:rPr>
      <w:sz w:val="16"/>
    </w:rPr>
  </w:style>
  <w:style w:type="character" w:customStyle="1" w:styleId="ListLabel28">
    <w:name w:val="ListLabel 28"/>
    <w:qFormat/>
    <w:rsid w:val="00903B57"/>
    <w:rPr>
      <w:rFonts w:cs="Courier New"/>
    </w:rPr>
  </w:style>
  <w:style w:type="character" w:customStyle="1" w:styleId="ListLabel29">
    <w:name w:val="ListLabel 29"/>
    <w:qFormat/>
    <w:rsid w:val="00903B57"/>
    <w:rPr>
      <w:rFonts w:cs="Courier New"/>
    </w:rPr>
  </w:style>
  <w:style w:type="character" w:customStyle="1" w:styleId="ListLabel30">
    <w:name w:val="ListLabel 30"/>
    <w:qFormat/>
    <w:rsid w:val="00903B57"/>
    <w:rPr>
      <w:rFonts w:cs="Courier New"/>
    </w:rPr>
  </w:style>
  <w:style w:type="character" w:customStyle="1" w:styleId="ListLabel31">
    <w:name w:val="ListLabel 31"/>
    <w:qFormat/>
    <w:rsid w:val="00903B57"/>
    <w:rPr>
      <w:rFonts w:eastAsia="Times New Roman" w:cs="Calibri"/>
      <w:color w:val="0000FF"/>
      <w:sz w:val="30"/>
      <w:szCs w:val="30"/>
      <w:u w:val="single"/>
      <w:lang w:eastAsia="fr-FR"/>
    </w:rPr>
  </w:style>
  <w:style w:type="character" w:customStyle="1" w:styleId="LienInternet">
    <w:name w:val="Lien Internet"/>
    <w:rsid w:val="00903B57"/>
    <w:rPr>
      <w:color w:val="000080"/>
      <w:u w:val="single"/>
    </w:rPr>
  </w:style>
  <w:style w:type="character" w:customStyle="1" w:styleId="ListLabel32">
    <w:name w:val="ListLabel 32"/>
    <w:qFormat/>
    <w:rsid w:val="00903B57"/>
    <w:rPr>
      <w:rFonts w:eastAsia="Times New Roman" w:cs="Calibri"/>
      <w:b/>
      <w:sz w:val="18"/>
      <w:szCs w:val="18"/>
      <w:lang w:eastAsia="fr-FR"/>
    </w:rPr>
  </w:style>
  <w:style w:type="paragraph" w:styleId="Liste">
    <w:name w:val="List"/>
    <w:basedOn w:val="Corpsdetexte"/>
    <w:rsid w:val="00903B57"/>
    <w:pPr>
      <w:widowControl/>
      <w:autoSpaceDE/>
      <w:autoSpaceDN/>
      <w:spacing w:after="140" w:line="276" w:lineRule="auto"/>
    </w:pPr>
    <w:rPr>
      <w:rFonts w:ascii="Calibri" w:eastAsia="Calibri" w:hAnsi="Calibri" w:cs="Arial"/>
      <w:sz w:val="22"/>
      <w:szCs w:val="22"/>
    </w:rPr>
  </w:style>
  <w:style w:type="paragraph" w:styleId="Lgende">
    <w:name w:val="caption"/>
    <w:basedOn w:val="Normal"/>
    <w:qFormat/>
    <w:rsid w:val="00903B57"/>
    <w:pPr>
      <w:suppressLineNumbers/>
      <w:spacing w:before="120" w:after="120" w:line="276" w:lineRule="auto"/>
    </w:pPr>
    <w:rPr>
      <w:rFonts w:ascii="Calibri" w:eastAsia="Calibri" w:hAnsi="Calibri" w:cs="Arial"/>
      <w:i/>
      <w:iCs/>
      <w:lang w:eastAsia="en-US"/>
    </w:rPr>
  </w:style>
  <w:style w:type="paragraph" w:customStyle="1" w:styleId="Index">
    <w:name w:val="Index"/>
    <w:basedOn w:val="Normal"/>
    <w:qFormat/>
    <w:rsid w:val="00903B57"/>
    <w:pPr>
      <w:suppressLineNumbers/>
      <w:spacing w:after="200" w:line="276" w:lineRule="auto"/>
    </w:pPr>
    <w:rPr>
      <w:rFonts w:ascii="Calibri" w:eastAsia="Calibri" w:hAnsi="Calibri" w:cs="Arial"/>
      <w:sz w:val="22"/>
      <w:szCs w:val="22"/>
      <w:lang w:eastAsia="en-US"/>
    </w:rPr>
  </w:style>
  <w:style w:type="paragraph" w:styleId="Textedebulles">
    <w:name w:val="Balloon Text"/>
    <w:basedOn w:val="Normal"/>
    <w:link w:val="TextedebullesCar"/>
    <w:uiPriority w:val="99"/>
    <w:semiHidden/>
    <w:unhideWhenUsed/>
    <w:qFormat/>
    <w:rsid w:val="00903B57"/>
    <w:rPr>
      <w:rFonts w:ascii="Tahoma" w:eastAsiaTheme="minorHAnsi" w:hAnsi="Tahoma" w:cs="Tahoma"/>
      <w:kern w:val="2"/>
      <w:sz w:val="16"/>
      <w:szCs w:val="16"/>
      <w:lang w:eastAsia="en-US"/>
      <w14:ligatures w14:val="standardContextual"/>
    </w:rPr>
  </w:style>
  <w:style w:type="character" w:customStyle="1" w:styleId="TextedebullesCar1">
    <w:name w:val="Texte de bulles Car1"/>
    <w:basedOn w:val="Policepardfaut"/>
    <w:uiPriority w:val="99"/>
    <w:semiHidden/>
    <w:rsid w:val="00903B57"/>
    <w:rPr>
      <w:rFonts w:ascii="Segoe UI" w:eastAsia="Times New Roman" w:hAnsi="Segoe UI" w:cs="Segoe UI"/>
      <w:kern w:val="0"/>
      <w:sz w:val="18"/>
      <w:szCs w:val="18"/>
      <w:lang w:eastAsia="fr-FR"/>
      <w14:ligatures w14:val="none"/>
    </w:rPr>
  </w:style>
  <w:style w:type="character" w:customStyle="1" w:styleId="En-tteCar1">
    <w:name w:val="En-tête Car1"/>
    <w:basedOn w:val="Policepardfaut"/>
    <w:uiPriority w:val="99"/>
    <w:rsid w:val="00903B57"/>
    <w:rPr>
      <w:sz w:val="22"/>
      <w:szCs w:val="22"/>
      <w:lang w:eastAsia="en-US"/>
    </w:rPr>
  </w:style>
  <w:style w:type="character" w:customStyle="1" w:styleId="PieddepageCar1">
    <w:name w:val="Pied de page Car1"/>
    <w:basedOn w:val="Policepardfaut"/>
    <w:uiPriority w:val="99"/>
    <w:semiHidden/>
    <w:rsid w:val="00903B57"/>
    <w:rPr>
      <w:sz w:val="22"/>
      <w:szCs w:val="22"/>
      <w:lang w:eastAsia="en-US"/>
    </w:rPr>
  </w:style>
  <w:style w:type="paragraph" w:customStyle="1" w:styleId="Listecouleur-Accent11">
    <w:name w:val="Liste couleur - Accent 11"/>
    <w:basedOn w:val="Normal"/>
    <w:qFormat/>
    <w:rsid w:val="00903B57"/>
    <w:pPr>
      <w:widowControl w:val="0"/>
      <w:suppressAutoHyphens/>
      <w:ind w:left="720"/>
      <w:textAlignment w:val="baseline"/>
    </w:pPr>
    <w:rPr>
      <w:kern w:val="2"/>
      <w:szCs w:val="20"/>
      <w:lang w:eastAsia="zh-CN"/>
    </w:rPr>
  </w:style>
  <w:style w:type="paragraph" w:customStyle="1" w:styleId="Contenudecadre">
    <w:name w:val="Contenu de cadre"/>
    <w:basedOn w:val="Normal"/>
    <w:qFormat/>
    <w:rsid w:val="00903B57"/>
    <w:pPr>
      <w:spacing w:after="200" w:line="276" w:lineRule="auto"/>
    </w:pPr>
    <w:rPr>
      <w:rFonts w:ascii="Calibri" w:eastAsia="Calibri" w:hAnsi="Calibri"/>
      <w:sz w:val="22"/>
      <w:szCs w:val="22"/>
      <w:lang w:eastAsia="en-US"/>
    </w:rPr>
  </w:style>
  <w:style w:type="character" w:styleId="Textedelespacerserv">
    <w:name w:val="Placeholder Text"/>
    <w:basedOn w:val="Policepardfaut"/>
    <w:uiPriority w:val="99"/>
    <w:semiHidden/>
    <w:rsid w:val="00903B57"/>
    <w:rPr>
      <w:color w:val="808080"/>
    </w:rPr>
  </w:style>
  <w:style w:type="paragraph" w:styleId="Notedebasdepage">
    <w:name w:val="footnote text"/>
    <w:basedOn w:val="Normal"/>
    <w:link w:val="NotedebasdepageCar"/>
    <w:semiHidden/>
    <w:unhideWhenUsed/>
    <w:rsid w:val="00903B57"/>
    <w:rPr>
      <w:rFonts w:eastAsia="Calibri"/>
      <w:color w:val="000000"/>
      <w:kern w:val="28"/>
      <w:sz w:val="20"/>
      <w:szCs w:val="20"/>
    </w:rPr>
  </w:style>
  <w:style w:type="character" w:customStyle="1" w:styleId="NotedebasdepageCar">
    <w:name w:val="Note de bas de page Car"/>
    <w:basedOn w:val="Policepardfaut"/>
    <w:link w:val="Notedebasdepage"/>
    <w:semiHidden/>
    <w:rsid w:val="00903B57"/>
    <w:rPr>
      <w:rFonts w:ascii="Times New Roman" w:eastAsia="Calibri" w:hAnsi="Times New Roman" w:cs="Times New Roman"/>
      <w:color w:val="000000"/>
      <w:kern w:val="28"/>
      <w:sz w:val="20"/>
      <w:szCs w:val="20"/>
      <w:lang w:eastAsia="fr-FR"/>
      <w14:ligatures w14:val="none"/>
    </w:rPr>
  </w:style>
  <w:style w:type="character" w:styleId="Appelnotedebasdep">
    <w:name w:val="footnote reference"/>
    <w:semiHidden/>
    <w:unhideWhenUsed/>
    <w:rsid w:val="00903B57"/>
    <w:rPr>
      <w:vertAlign w:val="superscript"/>
    </w:rPr>
  </w:style>
  <w:style w:type="table" w:customStyle="1" w:styleId="Grilledutableau1">
    <w:name w:val="Grille du tableau1"/>
    <w:basedOn w:val="TableauNormal"/>
    <w:next w:val="Grilledutableau"/>
    <w:uiPriority w:val="39"/>
    <w:rsid w:val="00903B57"/>
    <w:pPr>
      <w:spacing w:after="0" w:line="240" w:lineRule="auto"/>
    </w:pPr>
    <w:rPr>
      <w:kern w:val="0"/>
      <w:sz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4701639">
      <w:bodyDiv w:val="1"/>
      <w:marLeft w:val="0"/>
      <w:marRight w:val="0"/>
      <w:marTop w:val="0"/>
      <w:marBottom w:val="0"/>
      <w:divBdr>
        <w:top w:val="none" w:sz="0" w:space="0" w:color="auto"/>
        <w:left w:val="none" w:sz="0" w:space="0" w:color="auto"/>
        <w:bottom w:val="none" w:sz="0" w:space="0" w:color="auto"/>
        <w:right w:val="none" w:sz="0" w:space="0" w:color="auto"/>
      </w:divBdr>
    </w:div>
    <w:div w:id="360017369">
      <w:bodyDiv w:val="1"/>
      <w:marLeft w:val="0"/>
      <w:marRight w:val="0"/>
      <w:marTop w:val="0"/>
      <w:marBottom w:val="0"/>
      <w:divBdr>
        <w:top w:val="none" w:sz="0" w:space="0" w:color="auto"/>
        <w:left w:val="none" w:sz="0" w:space="0" w:color="auto"/>
        <w:bottom w:val="none" w:sz="0" w:space="0" w:color="auto"/>
        <w:right w:val="none" w:sz="0" w:space="0" w:color="auto"/>
      </w:divBdr>
      <w:divsChild>
        <w:div w:id="1611546658">
          <w:marLeft w:val="0"/>
          <w:marRight w:val="0"/>
          <w:marTop w:val="0"/>
          <w:marBottom w:val="0"/>
          <w:divBdr>
            <w:top w:val="none" w:sz="0" w:space="0" w:color="auto"/>
            <w:left w:val="none" w:sz="0" w:space="0" w:color="auto"/>
            <w:bottom w:val="none" w:sz="0" w:space="0" w:color="auto"/>
            <w:right w:val="none" w:sz="0" w:space="0" w:color="auto"/>
          </w:divBdr>
        </w:div>
        <w:div w:id="1927154916">
          <w:marLeft w:val="0"/>
          <w:marRight w:val="0"/>
          <w:marTop w:val="0"/>
          <w:marBottom w:val="0"/>
          <w:divBdr>
            <w:top w:val="none" w:sz="0" w:space="0" w:color="auto"/>
            <w:left w:val="none" w:sz="0" w:space="0" w:color="auto"/>
            <w:bottom w:val="none" w:sz="0" w:space="0" w:color="auto"/>
            <w:right w:val="none" w:sz="0" w:space="0" w:color="auto"/>
          </w:divBdr>
        </w:div>
      </w:divsChild>
    </w:div>
    <w:div w:id="546188388">
      <w:bodyDiv w:val="1"/>
      <w:marLeft w:val="0"/>
      <w:marRight w:val="0"/>
      <w:marTop w:val="0"/>
      <w:marBottom w:val="0"/>
      <w:divBdr>
        <w:top w:val="none" w:sz="0" w:space="0" w:color="auto"/>
        <w:left w:val="none" w:sz="0" w:space="0" w:color="auto"/>
        <w:bottom w:val="none" w:sz="0" w:space="0" w:color="auto"/>
        <w:right w:val="none" w:sz="0" w:space="0" w:color="auto"/>
      </w:divBdr>
    </w:div>
    <w:div w:id="588587095">
      <w:bodyDiv w:val="1"/>
      <w:marLeft w:val="0"/>
      <w:marRight w:val="0"/>
      <w:marTop w:val="0"/>
      <w:marBottom w:val="0"/>
      <w:divBdr>
        <w:top w:val="none" w:sz="0" w:space="0" w:color="auto"/>
        <w:left w:val="none" w:sz="0" w:space="0" w:color="auto"/>
        <w:bottom w:val="none" w:sz="0" w:space="0" w:color="auto"/>
        <w:right w:val="none" w:sz="0" w:space="0" w:color="auto"/>
      </w:divBdr>
    </w:div>
    <w:div w:id="745223174">
      <w:bodyDiv w:val="1"/>
      <w:marLeft w:val="0"/>
      <w:marRight w:val="0"/>
      <w:marTop w:val="0"/>
      <w:marBottom w:val="0"/>
      <w:divBdr>
        <w:top w:val="none" w:sz="0" w:space="0" w:color="auto"/>
        <w:left w:val="none" w:sz="0" w:space="0" w:color="auto"/>
        <w:bottom w:val="none" w:sz="0" w:space="0" w:color="auto"/>
        <w:right w:val="none" w:sz="0" w:space="0" w:color="auto"/>
      </w:divBdr>
    </w:div>
    <w:div w:id="1033992116">
      <w:bodyDiv w:val="1"/>
      <w:marLeft w:val="0"/>
      <w:marRight w:val="0"/>
      <w:marTop w:val="0"/>
      <w:marBottom w:val="0"/>
      <w:divBdr>
        <w:top w:val="none" w:sz="0" w:space="0" w:color="auto"/>
        <w:left w:val="none" w:sz="0" w:space="0" w:color="auto"/>
        <w:bottom w:val="none" w:sz="0" w:space="0" w:color="auto"/>
        <w:right w:val="none" w:sz="0" w:space="0" w:color="auto"/>
      </w:divBdr>
    </w:div>
    <w:div w:id="1864442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footer" Target="footer5.xml"/><Relationship Id="rId21" Type="http://schemas.openxmlformats.org/officeDocument/2006/relationships/header" Target="header3.xml"/><Relationship Id="rId42" Type="http://schemas.openxmlformats.org/officeDocument/2006/relationships/image" Target="media/image19.jpeg"/><Relationship Id="rId47" Type="http://schemas.openxmlformats.org/officeDocument/2006/relationships/image" Target="media/image24.jpeg"/><Relationship Id="rId63" Type="http://schemas.openxmlformats.org/officeDocument/2006/relationships/image" Target="media/image40.png"/><Relationship Id="rId68" Type="http://schemas.openxmlformats.org/officeDocument/2006/relationships/image" Target="media/image45.png"/><Relationship Id="rId84" Type="http://schemas.openxmlformats.org/officeDocument/2006/relationships/hyperlink" Target="https://www.legifrance.gouv.fr/affichCodeArticle.do?cidTexte=LEGITEXT000006074069&amp;idArticle=LEGIARTI000031711846&amp;dateTexte=&amp;categorieLien=cid" TargetMode="External"/><Relationship Id="rId89" Type="http://schemas.openxmlformats.org/officeDocument/2006/relationships/image" Target="media/image54.png"/><Relationship Id="rId16" Type="http://schemas.openxmlformats.org/officeDocument/2006/relationships/hyperlink" Target="mailto:contact@at66.fr" TargetMode="External"/><Relationship Id="rId11" Type="http://schemas.openxmlformats.org/officeDocument/2006/relationships/hyperlink" Target="mailto:cont%20contact@at66.fr" TargetMode="External"/><Relationship Id="rId32" Type="http://schemas.openxmlformats.org/officeDocument/2006/relationships/footer" Target="footer7.xml"/><Relationship Id="rId37" Type="http://schemas.openxmlformats.org/officeDocument/2006/relationships/image" Target="media/image14.jpeg"/><Relationship Id="rId53" Type="http://schemas.openxmlformats.org/officeDocument/2006/relationships/image" Target="media/image30.jpeg"/><Relationship Id="rId58" Type="http://schemas.openxmlformats.org/officeDocument/2006/relationships/image" Target="media/image35.png"/><Relationship Id="rId74" Type="http://schemas.openxmlformats.org/officeDocument/2006/relationships/header" Target="header8.xml"/><Relationship Id="rId79" Type="http://schemas.openxmlformats.org/officeDocument/2006/relationships/header" Target="header11.xml"/><Relationship Id="rId5" Type="http://schemas.openxmlformats.org/officeDocument/2006/relationships/webSettings" Target="webSettings.xml"/><Relationship Id="rId90" Type="http://schemas.openxmlformats.org/officeDocument/2006/relationships/image" Target="media/image55.png"/><Relationship Id="rId95" Type="http://schemas.openxmlformats.org/officeDocument/2006/relationships/footer" Target="footer13.xml"/><Relationship Id="rId22" Type="http://schemas.openxmlformats.org/officeDocument/2006/relationships/footer" Target="footer3.xml"/><Relationship Id="rId27" Type="http://schemas.openxmlformats.org/officeDocument/2006/relationships/header" Target="header6.xml"/><Relationship Id="rId43" Type="http://schemas.openxmlformats.org/officeDocument/2006/relationships/image" Target="media/image20.jpg"/><Relationship Id="rId48" Type="http://schemas.openxmlformats.org/officeDocument/2006/relationships/image" Target="media/image25.jpeg"/><Relationship Id="rId64" Type="http://schemas.openxmlformats.org/officeDocument/2006/relationships/image" Target="media/image41.jpeg"/><Relationship Id="rId69" Type="http://schemas.openxmlformats.org/officeDocument/2006/relationships/image" Target="media/image46.jpeg"/><Relationship Id="rId80" Type="http://schemas.openxmlformats.org/officeDocument/2006/relationships/footer" Target="footer10.xml"/><Relationship Id="rId85" Type="http://schemas.openxmlformats.org/officeDocument/2006/relationships/hyperlink" Target="https://www.legifrance.gouv.fr/affichCodeArticle.do?cidTexte=LEGITEXT000006074069&amp;idArticle=LEGIARTI000031711846&amp;dateTexte=&amp;categorieLien=cid" TargetMode="External"/><Relationship Id="rId3" Type="http://schemas.openxmlformats.org/officeDocument/2006/relationships/styles" Target="styles.xml"/><Relationship Id="rId12" Type="http://schemas.openxmlformats.org/officeDocument/2006/relationships/hyperlink" Target="http://www.at66.fr" TargetMode="External"/><Relationship Id="rId17" Type="http://schemas.openxmlformats.org/officeDocument/2006/relationships/header" Target="header1.xml"/><Relationship Id="rId25" Type="http://schemas.openxmlformats.org/officeDocument/2006/relationships/header" Target="header5.xml"/><Relationship Id="rId33" Type="http://schemas.openxmlformats.org/officeDocument/2006/relationships/image" Target="media/image10.jpeg"/><Relationship Id="rId38" Type="http://schemas.openxmlformats.org/officeDocument/2006/relationships/image" Target="media/image15.jpeg"/><Relationship Id="rId46" Type="http://schemas.openxmlformats.org/officeDocument/2006/relationships/image" Target="media/image23.png"/><Relationship Id="rId59" Type="http://schemas.openxmlformats.org/officeDocument/2006/relationships/image" Target="media/image36.png"/><Relationship Id="rId67" Type="http://schemas.openxmlformats.org/officeDocument/2006/relationships/image" Target="media/image44.jpeg"/><Relationship Id="rId20" Type="http://schemas.openxmlformats.org/officeDocument/2006/relationships/footer" Target="footer2.xml"/><Relationship Id="rId41" Type="http://schemas.openxmlformats.org/officeDocument/2006/relationships/image" Target="media/image18.jpeg"/><Relationship Id="rId54" Type="http://schemas.openxmlformats.org/officeDocument/2006/relationships/image" Target="media/image31.jpeg"/><Relationship Id="rId62" Type="http://schemas.openxmlformats.org/officeDocument/2006/relationships/image" Target="media/image39.jpeg"/><Relationship Id="rId70" Type="http://schemas.openxmlformats.org/officeDocument/2006/relationships/image" Target="media/image47.jpeg"/><Relationship Id="rId75" Type="http://schemas.openxmlformats.org/officeDocument/2006/relationships/footer" Target="footer9.xml"/><Relationship Id="rId83" Type="http://schemas.openxmlformats.org/officeDocument/2006/relationships/footer" Target="footer11.xml"/><Relationship Id="rId88" Type="http://schemas.openxmlformats.org/officeDocument/2006/relationships/image" Target="media/image53.png"/><Relationship Id="rId91" Type="http://schemas.openxmlformats.org/officeDocument/2006/relationships/hyperlink" Target="mailto:dpd@at66.fr" TargetMode="External"/><Relationship Id="rId96" Type="http://schemas.openxmlformats.org/officeDocument/2006/relationships/hyperlink" Target="mailto:dpd@at66.fr"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header" Target="header4.xml"/><Relationship Id="rId28" Type="http://schemas.openxmlformats.org/officeDocument/2006/relationships/footer" Target="footer6.xml"/><Relationship Id="rId36" Type="http://schemas.openxmlformats.org/officeDocument/2006/relationships/image" Target="media/image13.png"/><Relationship Id="rId49" Type="http://schemas.openxmlformats.org/officeDocument/2006/relationships/image" Target="media/image26.jpeg"/><Relationship Id="rId57" Type="http://schemas.openxmlformats.org/officeDocument/2006/relationships/image" Target="media/image34.jpeg"/><Relationship Id="rId10" Type="http://schemas.openxmlformats.org/officeDocument/2006/relationships/image" Target="media/image3.jpeg"/><Relationship Id="rId31" Type="http://schemas.openxmlformats.org/officeDocument/2006/relationships/header" Target="header7.xml"/><Relationship Id="rId44" Type="http://schemas.openxmlformats.org/officeDocument/2006/relationships/image" Target="media/image21.jpeg"/><Relationship Id="rId52" Type="http://schemas.openxmlformats.org/officeDocument/2006/relationships/image" Target="media/image29.jpeg"/><Relationship Id="rId60" Type="http://schemas.openxmlformats.org/officeDocument/2006/relationships/image" Target="media/image37.jpeg"/><Relationship Id="rId65" Type="http://schemas.openxmlformats.org/officeDocument/2006/relationships/image" Target="media/image42.png"/><Relationship Id="rId73" Type="http://schemas.openxmlformats.org/officeDocument/2006/relationships/hyperlink" Target="http://www.has-sante.fr" TargetMode="External"/><Relationship Id="rId78" Type="http://schemas.openxmlformats.org/officeDocument/2006/relationships/header" Target="header10.xml"/><Relationship Id="rId81" Type="http://schemas.openxmlformats.org/officeDocument/2006/relationships/hyperlink" Target="https://www.legifrance.gouv.fr/affichCodeArticle.do?cidTexte=LEGITEXT000006074069&amp;idArticle=LEGIARTI000031711846&amp;dateTexte=&amp;categorieLien=cid" TargetMode="External"/><Relationship Id="rId86" Type="http://schemas.openxmlformats.org/officeDocument/2006/relationships/image" Target="media/image51.png"/><Relationship Id="rId94" Type="http://schemas.openxmlformats.org/officeDocument/2006/relationships/header" Target="header14.xml"/><Relationship Id="rId9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4.jpeg"/><Relationship Id="rId18" Type="http://schemas.openxmlformats.org/officeDocument/2006/relationships/footer" Target="footer1.xml"/><Relationship Id="rId39" Type="http://schemas.openxmlformats.org/officeDocument/2006/relationships/image" Target="media/image16.jpeg"/><Relationship Id="rId34" Type="http://schemas.openxmlformats.org/officeDocument/2006/relationships/image" Target="media/image11.gif"/><Relationship Id="rId50" Type="http://schemas.openxmlformats.org/officeDocument/2006/relationships/image" Target="media/image27.jpeg"/><Relationship Id="rId55" Type="http://schemas.openxmlformats.org/officeDocument/2006/relationships/image" Target="media/image32.png"/><Relationship Id="rId76" Type="http://schemas.openxmlformats.org/officeDocument/2006/relationships/image" Target="media/image50.png"/><Relationship Id="rId97" Type="http://schemas.openxmlformats.org/officeDocument/2006/relationships/header" Target="header15.xml"/><Relationship Id="rId7" Type="http://schemas.openxmlformats.org/officeDocument/2006/relationships/endnotes" Target="endnotes.xml"/><Relationship Id="rId71" Type="http://schemas.openxmlformats.org/officeDocument/2006/relationships/image" Target="media/image48.jpeg"/><Relationship Id="rId92" Type="http://schemas.openxmlformats.org/officeDocument/2006/relationships/header" Target="header13.xml"/><Relationship Id="rId2" Type="http://schemas.openxmlformats.org/officeDocument/2006/relationships/numbering" Target="numbering.xml"/><Relationship Id="rId29" Type="http://schemas.openxmlformats.org/officeDocument/2006/relationships/image" Target="media/image7.png"/><Relationship Id="rId24" Type="http://schemas.openxmlformats.org/officeDocument/2006/relationships/footer" Target="footer4.xml"/><Relationship Id="rId40" Type="http://schemas.openxmlformats.org/officeDocument/2006/relationships/image" Target="media/image17.jpeg"/><Relationship Id="rId45" Type="http://schemas.openxmlformats.org/officeDocument/2006/relationships/image" Target="media/image22.jpg"/><Relationship Id="rId66" Type="http://schemas.openxmlformats.org/officeDocument/2006/relationships/image" Target="media/image43.png"/><Relationship Id="rId87" Type="http://schemas.openxmlformats.org/officeDocument/2006/relationships/image" Target="media/image52.png"/><Relationship Id="rId61" Type="http://schemas.openxmlformats.org/officeDocument/2006/relationships/image" Target="media/image38.jpeg"/><Relationship Id="rId82" Type="http://schemas.openxmlformats.org/officeDocument/2006/relationships/header" Target="header12.xml"/><Relationship Id="rId19" Type="http://schemas.openxmlformats.org/officeDocument/2006/relationships/header" Target="header2.xml"/><Relationship Id="rId14" Type="http://schemas.openxmlformats.org/officeDocument/2006/relationships/image" Target="media/image5.png"/><Relationship Id="rId30" Type="http://schemas.openxmlformats.org/officeDocument/2006/relationships/image" Target="media/image8.png"/><Relationship Id="rId35" Type="http://schemas.openxmlformats.org/officeDocument/2006/relationships/image" Target="media/image12.jpeg"/><Relationship Id="rId56" Type="http://schemas.openxmlformats.org/officeDocument/2006/relationships/image" Target="media/image33.png"/><Relationship Id="rId77" Type="http://schemas.openxmlformats.org/officeDocument/2006/relationships/header" Target="header9.xml"/><Relationship Id="rId100" Type="http://schemas.openxmlformats.org/officeDocument/2006/relationships/theme" Target="theme/theme1.xml"/><Relationship Id="rId8" Type="http://schemas.openxmlformats.org/officeDocument/2006/relationships/image" Target="media/image1.jpeg"/><Relationship Id="rId51" Type="http://schemas.openxmlformats.org/officeDocument/2006/relationships/image" Target="media/image28.jpeg"/><Relationship Id="rId72" Type="http://schemas.openxmlformats.org/officeDocument/2006/relationships/footer" Target="footer8.xml"/><Relationship Id="rId93" Type="http://schemas.openxmlformats.org/officeDocument/2006/relationships/footer" Target="footer12.xml"/><Relationship Id="rId98" Type="http://schemas.openxmlformats.org/officeDocument/2006/relationships/footer" Target="footer14.xml"/></Relationships>
</file>

<file path=word/_rels/footer1.xml.rels><?xml version="1.0" encoding="UTF-8" standalone="yes"?>
<Relationships xmlns="http://schemas.openxmlformats.org/package/2006/relationships"><Relationship Id="rId1" Type="http://schemas.openxmlformats.org/officeDocument/2006/relationships/image" Target="media/image9.jpeg"/></Relationships>
</file>

<file path=word/_rels/footer12.xml.rels><?xml version="1.0" encoding="UTF-8" standalone="yes"?>
<Relationships xmlns="http://schemas.openxmlformats.org/package/2006/relationships"><Relationship Id="rId1" Type="http://schemas.openxmlformats.org/officeDocument/2006/relationships/image" Target="media/image9.jpeg"/></Relationships>
</file>

<file path=word/_rels/footer14.xml.rels><?xml version="1.0" encoding="UTF-8" standalone="yes"?>
<Relationships xmlns="http://schemas.openxmlformats.org/package/2006/relationships"><Relationship Id="rId1" Type="http://schemas.openxmlformats.org/officeDocument/2006/relationships/image" Target="media/image9.jpeg"/></Relationships>
</file>

<file path=word/_rels/footer3.xml.rels><?xml version="1.0" encoding="UTF-8" standalone="yes"?>
<Relationships xmlns="http://schemas.openxmlformats.org/package/2006/relationships"><Relationship Id="rId1" Type="http://schemas.openxmlformats.org/officeDocument/2006/relationships/image" Target="media/image9.jpeg"/></Relationships>
</file>

<file path=word/_rels/footer5.xml.rels><?xml version="1.0" encoding="UTF-8" standalone="yes"?>
<Relationships xmlns="http://schemas.openxmlformats.org/package/2006/relationships"><Relationship Id="rId1" Type="http://schemas.openxmlformats.org/officeDocument/2006/relationships/image" Target="media/image9.jpeg"/></Relationships>
</file>

<file path=word/_rels/footer6.xml.rels><?xml version="1.0" encoding="UTF-8" standalone="yes"?>
<Relationships xmlns="http://schemas.openxmlformats.org/package/2006/relationships"><Relationship Id="rId1" Type="http://schemas.openxmlformats.org/officeDocument/2006/relationships/image" Target="media/image9.jpeg"/></Relationships>
</file>

<file path=word/_rels/header1.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7.png"/></Relationships>
</file>

<file path=word/_rels/header10.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7.png"/></Relationships>
</file>

<file path=word/_rels/header13.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7.png"/></Relationships>
</file>

<file path=word/_rels/header15.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7.png"/></Relationships>
</file>

<file path=word/_rels/header3.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7.png"/></Relationships>
</file>

<file path=word/_rels/header5.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7.png"/></Relationships>
</file>

<file path=word/_rels/header8.xml.rels><?xml version="1.0" encoding="UTF-8" standalone="yes"?>
<Relationships xmlns="http://schemas.openxmlformats.org/package/2006/relationships"><Relationship Id="rId1" Type="http://schemas.openxmlformats.org/officeDocument/2006/relationships/image" Target="media/image49.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8D77C3-3E46-42EA-BE6E-124059CEE2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63</Pages>
  <Words>11765</Words>
  <Characters>64708</Characters>
  <Application>Microsoft Office Word</Application>
  <DocSecurity>0</DocSecurity>
  <Lines>539</Lines>
  <Paragraphs>152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76321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Josie SAENZ</dc:creator>
  <cp:keywords/>
  <dc:description/>
  <cp:lastModifiedBy>Julianne GONZALES</cp:lastModifiedBy>
  <cp:revision>2</cp:revision>
  <cp:lastPrinted>2024-12-20T09:07:00Z</cp:lastPrinted>
  <dcterms:created xsi:type="dcterms:W3CDTF">2026-07-17T07:10:00Z</dcterms:created>
  <dcterms:modified xsi:type="dcterms:W3CDTF">2026-07-17T07:10:00Z</dcterms:modified>
</cp:coreProperties>
</file>